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59B2D5D3" w14:textId="77777777" w:rsidR="005B0AA8" w:rsidRPr="009C602A" w:rsidRDefault="005B0AA8" w:rsidP="009C602A">
      <w:pPr>
        <w:spacing w:after="100" w:line="760" w:lineRule="atLeast"/>
        <w:rPr>
          <w:rFonts w:ascii="Montserrat" w:eastAsia="MS Gothic" w:hAnsi="Montserrat" w:cs="Times New Roman"/>
          <w:b/>
          <w:color w:val="65328F"/>
          <w:kern w:val="28"/>
          <w:sz w:val="72"/>
          <w:szCs w:val="72"/>
          <w14:ligatures w14:val="none"/>
        </w:rPr>
      </w:pPr>
      <w:bookmarkStart w:id="0" w:name="_Toc395536189"/>
      <w:r w:rsidRPr="009C602A">
        <w:rPr>
          <w:rFonts w:ascii="Montserrat" w:eastAsia="MS Gothic" w:hAnsi="Montserrat" w:cs="Times New Roman"/>
          <w:b/>
          <w:color w:val="65328F"/>
          <w:kern w:val="28"/>
          <w:sz w:val="72"/>
          <w:szCs w:val="72"/>
          <w14:ligatures w14:val="none"/>
        </w:rPr>
        <w:t xml:space="preserve">Information for school leavers with disability </w:t>
      </w:r>
    </w:p>
    <w:p w14:paraId="4C0A4FE9" w14:textId="3C6490AD" w:rsidR="005B0AA8" w:rsidRPr="009C602A" w:rsidRDefault="005B0AA8" w:rsidP="009C602A">
      <w:pPr>
        <w:spacing w:after="100" w:line="760" w:lineRule="atLeast"/>
        <w:rPr>
          <w:rFonts w:ascii="Montserrat" w:eastAsia="MS Gothic" w:hAnsi="Montserrat" w:cs="Times New Roman"/>
          <w:b/>
          <w:color w:val="65328F"/>
          <w:kern w:val="28"/>
          <w:sz w:val="72"/>
          <w:szCs w:val="72"/>
          <w14:ligatures w14:val="none"/>
        </w:rPr>
      </w:pPr>
      <w:r w:rsidRPr="009C602A">
        <w:rPr>
          <w:rFonts w:ascii="Montserrat" w:eastAsia="MS Gothic" w:hAnsi="Montserrat" w:cs="Times New Roman"/>
          <w:b/>
          <w:color w:val="65328F"/>
          <w:kern w:val="28"/>
          <w:sz w:val="72"/>
          <w:szCs w:val="72"/>
          <w14:ligatures w14:val="none"/>
        </w:rPr>
        <w:t xml:space="preserve">Fact Sheet </w:t>
      </w:r>
      <w:bookmarkEnd w:id="0"/>
    </w:p>
    <w:p w14:paraId="03898FCE" w14:textId="77777777" w:rsidR="005B0AA8" w:rsidRPr="00AE41CF" w:rsidRDefault="005B0AA8" w:rsidP="00BC1DF1">
      <w:pPr>
        <w:spacing w:after="100" w:line="760" w:lineRule="atLeast"/>
        <w:rPr>
          <w:rFonts w:ascii="Montserrat" w:eastAsia="MS Gothic" w:hAnsi="Montserrat" w:cs="Times New Roman"/>
          <w:b/>
          <w:color w:val="65328F"/>
          <w:kern w:val="28"/>
          <w:sz w:val="72"/>
          <w:szCs w:val="72"/>
          <w14:ligatures w14:val="none"/>
        </w:rPr>
      </w:pPr>
    </w:p>
    <w:p w14:paraId="1D4FA4D9" w14:textId="0DCAB34D" w:rsidR="00DC7F8C" w:rsidRDefault="00895EF0" w:rsidP="00DC7F8C"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inline distT="0" distB="0" distL="0" distR="0" wp14:anchorId="344D3C6F" wp14:editId="12C3BE34">
            <wp:extent cx="4710026" cy="2476500"/>
            <wp:effectExtent l="0" t="0" r="0" b="0"/>
            <wp:docPr id="189647973" name="Picture 4" descr="a person with a backpack outside a school building with an arrow pointing to a person in work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47973" name="Picture 4" descr="a person with a backpack outside a school building with an arrow pointing to a person in work cloth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4"/>
                    <a:stretch/>
                  </pic:blipFill>
                  <pic:spPr bwMode="auto">
                    <a:xfrm>
                      <a:off x="0" y="0"/>
                      <a:ext cx="4728798" cy="24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8E647D" w14:paraId="7FF1E956" w14:textId="77777777" w:rsidTr="1A7B2DE9">
        <w:trPr>
          <w:cantSplit/>
          <w:trHeight w:val="3402"/>
        </w:trPr>
        <w:tc>
          <w:tcPr>
            <w:tcW w:w="3216" w:type="dxa"/>
          </w:tcPr>
          <w:p w14:paraId="3A6C64AE" w14:textId="77777777" w:rsidR="00542AB2" w:rsidRPr="008E647D" w:rsidRDefault="00542AB2" w:rsidP="00D37AAC">
            <w:pPr>
              <w:rPr>
                <w:rFonts w:cs="Arial"/>
                <w:sz w:val="28"/>
                <w:szCs w:val="28"/>
              </w:rPr>
            </w:pPr>
          </w:p>
          <w:p w14:paraId="14B48A77" w14:textId="281B4D2C" w:rsidR="008D7E1B" w:rsidRPr="008E647D" w:rsidRDefault="00542AB2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1A7B2DE9">
              <w:rPr>
                <w:rFonts w:cs="Arial"/>
                <w:sz w:val="28"/>
                <w:szCs w:val="28"/>
              </w:rPr>
              <w:t xml:space="preserve">The Australian Government Department of Social Services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3E55D25C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438197E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A7B2DE9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1A7B2DE9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1A7B2DE9">
              <w:rPr>
                <w:rFonts w:cs="Arial"/>
                <w:sz w:val="28"/>
                <w:szCs w:val="28"/>
              </w:rPr>
              <w:t xml:space="preserve"> </w:t>
            </w:r>
            <w:r w:rsidRPr="1A7B2DE9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1A7B2DE9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1A7B2DE9">
              <w:rPr>
                <w:rFonts w:cs="Arial"/>
                <w:sz w:val="28"/>
                <w:szCs w:val="28"/>
              </w:rPr>
              <w:t xml:space="preserve"> </w:t>
            </w:r>
            <w:r w:rsidRPr="1A7B2DE9">
              <w:rPr>
                <w:rFonts w:cs="Arial"/>
                <w:sz w:val="28"/>
                <w:szCs w:val="28"/>
              </w:rPr>
              <w:t>DSS.</w:t>
            </w:r>
          </w:p>
        </w:tc>
      </w:tr>
      <w:tr w:rsidR="008D7E1B" w:rsidRPr="008E647D" w14:paraId="07E2FE33" w14:textId="77777777" w:rsidTr="1A7B2DE9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1A7B2DE9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1A7B2DE9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4FD6847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87EE239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1A7B2DE9">
        <w:trPr>
          <w:cantSplit/>
          <w:trHeight w:val="3402"/>
        </w:trPr>
        <w:tc>
          <w:tcPr>
            <w:tcW w:w="3216" w:type="dxa"/>
          </w:tcPr>
          <w:p w14:paraId="2F7D9A37" w14:textId="1415D498" w:rsidR="00C0110F" w:rsidRPr="005F4BC0" w:rsidRDefault="3A811A54" w:rsidP="00D37AAC">
            <w:r>
              <w:rPr>
                <w:noProof/>
              </w:rPr>
              <w:drawing>
                <wp:inline distT="0" distB="0" distL="0" distR="0" wp14:anchorId="6B623919" wp14:editId="1BB4A7A8">
                  <wp:extent cx="1458000" cy="1620000"/>
                  <wp:effectExtent l="0" t="0" r="0" b="0"/>
                  <wp:docPr id="587510686" name="Picture 587510686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7624723A" w14:textId="043FC42E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can</w:t>
            </w:r>
            <w:r w:rsidR="5326A0FC" w:rsidRPr="008E647D">
              <w:rPr>
                <w:rFonts w:cs="Arial"/>
                <w:sz w:val="28"/>
                <w:szCs w:val="28"/>
              </w:rPr>
              <w:t xml:space="preserve"> a</w:t>
            </w:r>
            <w:r w:rsidRPr="008E647D">
              <w:rPr>
                <w:rFonts w:cs="Arial"/>
                <w:sz w:val="28"/>
                <w:szCs w:val="28"/>
              </w:rPr>
              <w:t>nswer any questions by email.</w:t>
            </w:r>
          </w:p>
          <w:p w14:paraId="0E5BAB45" w14:textId="77777777" w:rsidR="005812A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09202A1" w14:textId="573C08F9" w:rsidR="007608F5" w:rsidRPr="008E647D" w:rsidRDefault="216882B5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A7B2DE9">
              <w:rPr>
                <w:rFonts w:cs="Arial"/>
                <w:sz w:val="28"/>
                <w:szCs w:val="28"/>
              </w:rPr>
              <w:t xml:space="preserve">Email us </w:t>
            </w:r>
            <w:hyperlink r:id="rId17">
              <w:r w:rsidR="00F3560B" w:rsidRPr="1A7B2DE9">
                <w:rPr>
                  <w:rStyle w:val="Hyperlink"/>
                  <w:sz w:val="28"/>
                  <w:szCs w:val="28"/>
                </w:rPr>
                <w:t>NationalCustomerServiceLine@dewr.gov.au</w:t>
              </w:r>
            </w:hyperlink>
            <w:r w:rsidRPr="1A7B2DE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EF7B9F" w:rsidRPr="008E647D" w14:paraId="6920EFFF" w14:textId="77777777" w:rsidTr="1A7B2DE9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A7B2DE9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1A7B2DE9">
        <w:trPr>
          <w:cantSplit/>
          <w:trHeight w:val="3402"/>
        </w:trPr>
        <w:tc>
          <w:tcPr>
            <w:tcW w:w="3216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A7B2DE9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1A7B2DE9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1A7B2DE9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1A7B2DE9">
        <w:trPr>
          <w:cantSplit/>
          <w:trHeight w:val="3402"/>
        </w:trPr>
        <w:tc>
          <w:tcPr>
            <w:tcW w:w="3216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A444689" w:rsidR="00124AF4" w:rsidRPr="008E647D" w:rsidRDefault="78998DA1" w:rsidP="00D37AAC">
            <w:r>
              <w:rPr>
                <w:noProof/>
              </w:rPr>
              <w:drawing>
                <wp:inline distT="0" distB="0" distL="0" distR="0" wp14:anchorId="5250B47A" wp14:editId="3A34EEA9">
                  <wp:extent cx="1587600" cy="1620000"/>
                  <wp:effectExtent l="0" t="0" r="0" b="0"/>
                  <wp:docPr id="1625723126" name="Picture 162572312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5C1A167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5C1A167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Default="00B15FE4" w:rsidP="5C1A1679">
      <w:pPr>
        <w:pStyle w:val="EasyReadContents"/>
        <w:rPr>
          <w:sz w:val="52"/>
          <w:szCs w:val="52"/>
        </w:rPr>
      </w:pPr>
      <w:r w:rsidRPr="20955200">
        <w:rPr>
          <w:sz w:val="52"/>
          <w:szCs w:val="52"/>
        </w:rPr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711567" w14:paraId="164A5E44" w14:textId="77777777" w:rsidTr="00A665AA">
        <w:trPr>
          <w:cantSplit/>
          <w:trHeight w:val="1418"/>
        </w:trPr>
        <w:tc>
          <w:tcPr>
            <w:tcW w:w="7508" w:type="dxa"/>
          </w:tcPr>
          <w:p w14:paraId="37365405" w14:textId="5ACAE414" w:rsidR="00C4674B" w:rsidRPr="00895EF0" w:rsidRDefault="21EC5C09" w:rsidP="00711567">
            <w:pPr>
              <w:pStyle w:val="EasyReadPageHeader"/>
              <w:rPr>
                <w:b w:val="0"/>
                <w:bCs w:val="0"/>
                <w:sz w:val="40"/>
                <w:szCs w:val="40"/>
              </w:rPr>
            </w:pPr>
            <w:r w:rsidRPr="00895EF0">
              <w:rPr>
                <w:b w:val="0"/>
                <w:bCs w:val="0"/>
                <w:sz w:val="40"/>
                <w:szCs w:val="40"/>
              </w:rPr>
              <w:t>Disability Employment Programs</w:t>
            </w:r>
          </w:p>
        </w:tc>
        <w:tc>
          <w:tcPr>
            <w:tcW w:w="1508" w:type="dxa"/>
          </w:tcPr>
          <w:p w14:paraId="3A422320" w14:textId="16B3D0AD" w:rsidR="00C4674B" w:rsidRPr="00711567" w:rsidRDefault="75F7280D" w:rsidP="1A7B2DE9">
            <w:pPr>
              <w:spacing w:before="120" w:line="360" w:lineRule="auto"/>
              <w:rPr>
                <w:rFonts w:eastAsiaTheme="majorEastAsia" w:cstheme="majorBidi"/>
                <w:color w:val="005568"/>
                <w:sz w:val="40"/>
                <w:szCs w:val="40"/>
              </w:rPr>
            </w:pPr>
            <w:r w:rsidRPr="1A7B2DE9">
              <w:rPr>
                <w:rFonts w:eastAsiaTheme="majorEastAsia" w:cstheme="majorBidi"/>
                <w:color w:val="005568"/>
                <w:sz w:val="40"/>
                <w:szCs w:val="40"/>
              </w:rPr>
              <w:t>5</w:t>
            </w:r>
          </w:p>
        </w:tc>
      </w:tr>
      <w:tr w:rsidR="00F16105" w:rsidRPr="00711567" w14:paraId="0CFF5240" w14:textId="77777777" w:rsidTr="00A665AA">
        <w:trPr>
          <w:cantSplit/>
          <w:trHeight w:val="1418"/>
        </w:trPr>
        <w:tc>
          <w:tcPr>
            <w:tcW w:w="7508" w:type="dxa"/>
          </w:tcPr>
          <w:p w14:paraId="555032D2" w14:textId="10876C9A" w:rsidR="00C4674B" w:rsidRPr="00895EF0" w:rsidRDefault="1C52569F" w:rsidP="087EE239">
            <w:pPr>
              <w:pStyle w:val="EasyReadPageHeader"/>
              <w:rPr>
                <w:b w:val="0"/>
                <w:bCs w:val="0"/>
                <w:sz w:val="40"/>
                <w:szCs w:val="40"/>
              </w:rPr>
            </w:pPr>
            <w:r w:rsidRPr="00895EF0">
              <w:rPr>
                <w:b w:val="0"/>
                <w:bCs w:val="0"/>
                <w:sz w:val="40"/>
                <w:szCs w:val="40"/>
              </w:rPr>
              <w:t>Eligible School Leavers</w:t>
            </w:r>
          </w:p>
        </w:tc>
        <w:tc>
          <w:tcPr>
            <w:tcW w:w="1508" w:type="dxa"/>
          </w:tcPr>
          <w:p w14:paraId="00BA7AA2" w14:textId="4506DA71" w:rsidR="00C4674B" w:rsidRPr="00711567" w:rsidRDefault="5FE84106" w:rsidP="1A7B2DE9">
            <w:pPr>
              <w:spacing w:before="120" w:line="360" w:lineRule="auto"/>
              <w:rPr>
                <w:rFonts w:eastAsiaTheme="majorEastAsia" w:cstheme="majorBidi"/>
                <w:color w:val="005568"/>
                <w:sz w:val="40"/>
                <w:szCs w:val="40"/>
              </w:rPr>
            </w:pPr>
            <w:r w:rsidRPr="1A7B2DE9">
              <w:rPr>
                <w:rFonts w:eastAsiaTheme="majorEastAsia" w:cstheme="majorBidi"/>
                <w:color w:val="005568"/>
                <w:sz w:val="40"/>
                <w:szCs w:val="40"/>
              </w:rPr>
              <w:t>7</w:t>
            </w:r>
          </w:p>
        </w:tc>
      </w:tr>
      <w:tr w:rsidR="00F16105" w:rsidRPr="00711567" w14:paraId="7188D68E" w14:textId="77777777" w:rsidTr="00A665AA">
        <w:trPr>
          <w:cantSplit/>
          <w:trHeight w:val="1418"/>
        </w:trPr>
        <w:tc>
          <w:tcPr>
            <w:tcW w:w="7508" w:type="dxa"/>
          </w:tcPr>
          <w:p w14:paraId="6A4D555E" w14:textId="6B241B9E" w:rsidR="00C4674B" w:rsidRPr="00895EF0" w:rsidRDefault="07E08236" w:rsidP="00895EF0">
            <w:pPr>
              <w:pStyle w:val="Heading2"/>
              <w:spacing w:line="360" w:lineRule="auto"/>
              <w:rPr>
                <w:b w:val="0"/>
                <w:bCs w:val="0"/>
                <w:color w:val="005568"/>
                <w:sz w:val="40"/>
                <w:szCs w:val="40"/>
              </w:rPr>
            </w:pPr>
            <w:proofErr w:type="gramStart"/>
            <w:r w:rsidRPr="00895EF0">
              <w:rPr>
                <w:b w:val="0"/>
                <w:bCs w:val="0"/>
                <w:color w:val="005568"/>
                <w:sz w:val="40"/>
                <w:szCs w:val="40"/>
              </w:rPr>
              <w:t>How</w:t>
            </w:r>
            <w:proofErr w:type="gramEnd"/>
            <w:r w:rsidRPr="00895EF0">
              <w:rPr>
                <w:b w:val="0"/>
                <w:bCs w:val="0"/>
                <w:color w:val="005568"/>
                <w:sz w:val="40"/>
                <w:szCs w:val="40"/>
              </w:rPr>
              <w:t xml:space="preserve"> </w:t>
            </w:r>
            <w:r w:rsidR="005B0AA8">
              <w:rPr>
                <w:b w:val="0"/>
                <w:bCs w:val="0"/>
                <w:color w:val="005568"/>
                <w:sz w:val="40"/>
                <w:szCs w:val="40"/>
              </w:rPr>
              <w:t>Inclusive Employment Australia</w:t>
            </w:r>
            <w:r w:rsidR="005B0AA8" w:rsidRPr="00895EF0">
              <w:rPr>
                <w:b w:val="0"/>
                <w:bCs w:val="0"/>
                <w:color w:val="005568"/>
                <w:sz w:val="40"/>
                <w:szCs w:val="40"/>
              </w:rPr>
              <w:t xml:space="preserve"> </w:t>
            </w:r>
            <w:r w:rsidRPr="00895EF0">
              <w:rPr>
                <w:b w:val="0"/>
                <w:bCs w:val="0"/>
                <w:color w:val="005568"/>
                <w:sz w:val="40"/>
                <w:szCs w:val="40"/>
              </w:rPr>
              <w:t>providers can help</w:t>
            </w:r>
          </w:p>
        </w:tc>
        <w:tc>
          <w:tcPr>
            <w:tcW w:w="1508" w:type="dxa"/>
          </w:tcPr>
          <w:p w14:paraId="33D0EFB6" w14:textId="48F543A3" w:rsidR="00C4674B" w:rsidRPr="00711567" w:rsidRDefault="00F276BF" w:rsidP="00711567">
            <w:pPr>
              <w:spacing w:before="120" w:line="360" w:lineRule="auto"/>
              <w:rPr>
                <w:rFonts w:eastAsiaTheme="majorEastAsia" w:cstheme="majorBidi"/>
                <w:color w:val="005568"/>
                <w:sz w:val="40"/>
                <w:szCs w:val="40"/>
              </w:rPr>
            </w:pPr>
            <w:r w:rsidRPr="00711567">
              <w:rPr>
                <w:rFonts w:eastAsiaTheme="majorEastAsia" w:cstheme="majorBidi"/>
                <w:color w:val="005568"/>
                <w:sz w:val="40"/>
                <w:szCs w:val="40"/>
              </w:rPr>
              <w:t>12</w:t>
            </w:r>
          </w:p>
        </w:tc>
      </w:tr>
      <w:tr w:rsidR="00F16105" w:rsidRPr="00711567" w14:paraId="36FE107C" w14:textId="77777777" w:rsidTr="00A665AA">
        <w:trPr>
          <w:cantSplit/>
          <w:trHeight w:val="1418"/>
        </w:trPr>
        <w:tc>
          <w:tcPr>
            <w:tcW w:w="7508" w:type="dxa"/>
          </w:tcPr>
          <w:p w14:paraId="65A08568" w14:textId="347B6948" w:rsidR="00C4674B" w:rsidRPr="00895EF0" w:rsidRDefault="07E08236" w:rsidP="00895EF0">
            <w:pPr>
              <w:pStyle w:val="Heading2"/>
              <w:spacing w:line="360" w:lineRule="auto"/>
              <w:rPr>
                <w:b w:val="0"/>
                <w:bCs w:val="0"/>
                <w:color w:val="005568"/>
                <w:sz w:val="40"/>
                <w:szCs w:val="40"/>
              </w:rPr>
            </w:pPr>
            <w:r w:rsidRPr="00895EF0">
              <w:rPr>
                <w:b w:val="0"/>
                <w:bCs w:val="0"/>
                <w:color w:val="005568"/>
                <w:sz w:val="40"/>
                <w:szCs w:val="40"/>
              </w:rPr>
              <w:t>Other programs to help young people</w:t>
            </w:r>
          </w:p>
        </w:tc>
        <w:tc>
          <w:tcPr>
            <w:tcW w:w="1508" w:type="dxa"/>
          </w:tcPr>
          <w:p w14:paraId="5A2ACCC2" w14:textId="7DDB63A3" w:rsidR="00C4674B" w:rsidRPr="00711567" w:rsidRDefault="00711567" w:rsidP="00711567">
            <w:pPr>
              <w:spacing w:before="120" w:line="360" w:lineRule="auto"/>
              <w:rPr>
                <w:rFonts w:eastAsiaTheme="majorEastAsia" w:cstheme="majorBidi"/>
                <w:color w:val="005568"/>
                <w:sz w:val="40"/>
                <w:szCs w:val="40"/>
              </w:rPr>
            </w:pPr>
            <w:r w:rsidRPr="00711567">
              <w:rPr>
                <w:rFonts w:eastAsiaTheme="majorEastAsia" w:cstheme="majorBidi"/>
                <w:color w:val="005568"/>
                <w:sz w:val="40"/>
                <w:szCs w:val="40"/>
              </w:rPr>
              <w:t>15</w:t>
            </w:r>
          </w:p>
        </w:tc>
      </w:tr>
      <w:tr w:rsidR="00C77246" w:rsidRPr="00711567" w14:paraId="737F23D0" w14:textId="77777777" w:rsidTr="00A665AA">
        <w:trPr>
          <w:cantSplit/>
          <w:trHeight w:val="1418"/>
        </w:trPr>
        <w:tc>
          <w:tcPr>
            <w:tcW w:w="7508" w:type="dxa"/>
          </w:tcPr>
          <w:p w14:paraId="60975D8B" w14:textId="7935E217" w:rsidR="00C77246" w:rsidRPr="00895EF0" w:rsidRDefault="07E08236" w:rsidP="00895EF0">
            <w:pPr>
              <w:pStyle w:val="Heading2"/>
              <w:spacing w:line="360" w:lineRule="auto"/>
              <w:rPr>
                <w:b w:val="0"/>
                <w:bCs w:val="0"/>
                <w:color w:val="005568"/>
                <w:sz w:val="40"/>
                <w:szCs w:val="40"/>
              </w:rPr>
            </w:pPr>
            <w:r w:rsidRPr="00895EF0">
              <w:rPr>
                <w:b w:val="0"/>
                <w:bCs w:val="0"/>
                <w:color w:val="005568"/>
                <w:sz w:val="40"/>
                <w:szCs w:val="40"/>
              </w:rPr>
              <w:t>Contact us</w:t>
            </w:r>
          </w:p>
        </w:tc>
        <w:tc>
          <w:tcPr>
            <w:tcW w:w="1508" w:type="dxa"/>
          </w:tcPr>
          <w:p w14:paraId="29EC90E3" w14:textId="29CE4A8E" w:rsidR="00C77246" w:rsidRPr="00711567" w:rsidRDefault="00711567" w:rsidP="00711567">
            <w:pPr>
              <w:spacing w:before="120" w:line="360" w:lineRule="auto"/>
              <w:rPr>
                <w:rFonts w:eastAsiaTheme="majorEastAsia" w:cstheme="majorBidi"/>
                <w:color w:val="005568"/>
                <w:sz w:val="40"/>
                <w:szCs w:val="40"/>
              </w:rPr>
            </w:pPr>
            <w:r w:rsidRPr="00711567">
              <w:rPr>
                <w:rFonts w:eastAsiaTheme="majorEastAsia" w:cstheme="majorBidi"/>
                <w:color w:val="005568"/>
                <w:sz w:val="40"/>
                <w:szCs w:val="40"/>
              </w:rPr>
              <w:t>19</w:t>
            </w:r>
          </w:p>
        </w:tc>
      </w:tr>
    </w:tbl>
    <w:p w14:paraId="71C0E48E" w14:textId="360B3E55" w:rsidR="00B15FE4" w:rsidRPr="00711567" w:rsidRDefault="00B15FE4" w:rsidP="00711567">
      <w:pPr>
        <w:pStyle w:val="EasyRead14"/>
      </w:pPr>
      <w:r w:rsidRPr="00711567">
        <w:br w:type="page"/>
      </w:r>
    </w:p>
    <w:p w14:paraId="08D67B13" w14:textId="5523084A" w:rsidR="008515B4" w:rsidRPr="008E647D" w:rsidRDefault="008F6ED1" w:rsidP="00462D1A">
      <w:pPr>
        <w:pStyle w:val="EasyReadPageHeader"/>
        <w:rPr>
          <w:sz w:val="48"/>
          <w:szCs w:val="48"/>
        </w:rPr>
      </w:pPr>
      <w:r w:rsidRPr="087EE239">
        <w:rPr>
          <w:sz w:val="48"/>
          <w:szCs w:val="48"/>
        </w:rPr>
        <w:t>Disability Employment Programs</w:t>
      </w:r>
    </w:p>
    <w:p w14:paraId="4AA26239" w14:textId="77777777" w:rsidR="008515B4" w:rsidRDefault="008515B4"/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5806"/>
      </w:tblGrid>
      <w:tr w:rsidR="008515B4" w:rsidRPr="008E647D" w14:paraId="3076022B" w14:textId="77777777" w:rsidTr="00A665AA">
        <w:trPr>
          <w:cantSplit/>
          <w:trHeight w:val="4253"/>
        </w:trPr>
        <w:tc>
          <w:tcPr>
            <w:tcW w:w="3210" w:type="dxa"/>
          </w:tcPr>
          <w:p w14:paraId="3473143A" w14:textId="7A88C328" w:rsidR="008515B4" w:rsidRPr="00063798" w:rsidRDefault="00063798" w:rsidP="00063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 w:rsidRPr="0006379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4E6251D7" wp14:editId="6EA463F9">
                  <wp:extent cx="1840230" cy="1764665"/>
                  <wp:effectExtent l="0" t="0" r="0" b="0"/>
                  <wp:docPr id="36826953" name="Picture 2" descr="2 people sitting together looking at a clipboard with disability employment service in the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26953" name="Picture 2" descr="2 people sitting together looking at a clipboard with disability employment service in the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658FCCE" w14:textId="77777777" w:rsidR="00895EF0" w:rsidRPr="00895EF0" w:rsidRDefault="00895EF0" w:rsidP="002D033F">
            <w:pPr>
              <w:pStyle w:val="EasyRead16"/>
              <w:rPr>
                <w:sz w:val="28"/>
                <w:szCs w:val="28"/>
              </w:rPr>
            </w:pPr>
          </w:p>
          <w:p w14:paraId="1A8E87C2" w14:textId="381EDF60" w:rsidR="0066440C" w:rsidRDefault="005B0AA8" w:rsidP="002D033F">
            <w:pPr>
              <w:pStyle w:val="EasyRead16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Inclusive Employment Australia</w:t>
            </w:r>
            <w:r w:rsidR="008F6ED1">
              <w:rPr>
                <w:sz w:val="28"/>
                <w:szCs w:val="28"/>
              </w:rPr>
              <w:t xml:space="preserve"> is a </w:t>
            </w:r>
            <w:r w:rsidR="008F6ED1" w:rsidRPr="00AE41CF">
              <w:rPr>
                <w:b/>
                <w:bCs/>
                <w:sz w:val="28"/>
                <w:szCs w:val="28"/>
              </w:rPr>
              <w:t>program</w:t>
            </w:r>
            <w:r w:rsidR="00955D70">
              <w:rPr>
                <w:sz w:val="28"/>
                <w:szCs w:val="28"/>
              </w:rPr>
              <w:t xml:space="preserve"> that </w:t>
            </w:r>
            <w:r w:rsidR="0066440C">
              <w:rPr>
                <w:sz w:val="28"/>
                <w:szCs w:val="28"/>
              </w:rPr>
              <w:t>helps</w:t>
            </w:r>
            <w:r w:rsidR="00955D70">
              <w:rPr>
                <w:sz w:val="28"/>
                <w:szCs w:val="28"/>
              </w:rPr>
              <w:t xml:space="preserve"> people with disability </w:t>
            </w:r>
          </w:p>
          <w:p w14:paraId="714C33CE" w14:textId="77777777" w:rsidR="003F1297" w:rsidRDefault="003F1297" w:rsidP="002D033F">
            <w:pPr>
              <w:pStyle w:val="EasyRead16"/>
              <w:rPr>
                <w:sz w:val="28"/>
                <w:szCs w:val="28"/>
              </w:rPr>
            </w:pPr>
          </w:p>
          <w:p w14:paraId="794BE5B0" w14:textId="74F731A5" w:rsidR="00F77EAD" w:rsidRDefault="00F77EAD" w:rsidP="0066440C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a job</w:t>
            </w:r>
          </w:p>
          <w:p w14:paraId="691E43F0" w14:textId="4A38728A" w:rsidR="00955D70" w:rsidRDefault="00F77EAD" w:rsidP="0066440C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</w:t>
            </w:r>
            <w:r w:rsidR="00955D70">
              <w:rPr>
                <w:sz w:val="28"/>
                <w:szCs w:val="28"/>
              </w:rPr>
              <w:t xml:space="preserve"> a job.</w:t>
            </w:r>
          </w:p>
          <w:p w14:paraId="1D648887" w14:textId="77777777" w:rsidR="00955D70" w:rsidRDefault="00955D70" w:rsidP="002D033F">
            <w:pPr>
              <w:pStyle w:val="EasyRead16"/>
              <w:rPr>
                <w:sz w:val="28"/>
                <w:szCs w:val="28"/>
              </w:rPr>
            </w:pPr>
          </w:p>
          <w:p w14:paraId="3DDBB330" w14:textId="2422FE1F" w:rsidR="008661EC" w:rsidRPr="008E647D" w:rsidRDefault="00955D70" w:rsidP="002D033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it </w:t>
            </w:r>
            <w:r w:rsidR="005B0AA8">
              <w:rPr>
                <w:b/>
                <w:bCs/>
                <w:sz w:val="28"/>
                <w:szCs w:val="28"/>
              </w:rPr>
              <w:t>program</w:t>
            </w:r>
            <w:r w:rsidR="005B0AA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for short.</w:t>
            </w:r>
          </w:p>
        </w:tc>
      </w:tr>
      <w:tr w:rsidR="008515B4" w:rsidRPr="008E647D" w14:paraId="2630B365" w14:textId="77777777" w:rsidTr="00A665AA">
        <w:trPr>
          <w:cantSplit/>
          <w:trHeight w:val="4253"/>
        </w:trPr>
        <w:tc>
          <w:tcPr>
            <w:tcW w:w="3210" w:type="dxa"/>
          </w:tcPr>
          <w:p w14:paraId="4A43290E" w14:textId="77777777" w:rsidR="00304829" w:rsidRDefault="00304829" w:rsidP="00CE3B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20964746" w14:textId="77777777" w:rsidR="00304829" w:rsidRDefault="00304829" w:rsidP="00CE3B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3A3DFB45" w14:textId="0D8ACAE4" w:rsidR="008515B4" w:rsidRPr="00CE3BD8" w:rsidRDefault="00351394" w:rsidP="00CE3B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4B06F505" wp14:editId="6A8DF580">
                  <wp:extent cx="1858489" cy="977181"/>
                  <wp:effectExtent l="0" t="0" r="8890" b="0"/>
                  <wp:docPr id="1547656572" name="Picture 4" descr="a person with a backpack outside a school building with an arrow pointing to a person in work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656572" name="Picture 4" descr="a person with a backpack outside a school building with an arrow pointing to a person in work cloth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64"/>
                          <a:stretch/>
                        </pic:blipFill>
                        <pic:spPr bwMode="auto">
                          <a:xfrm>
                            <a:off x="0" y="0"/>
                            <a:ext cx="1858489" cy="97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332021D" w14:textId="77777777" w:rsidR="00971888" w:rsidRDefault="00971888" w:rsidP="003A72AF">
            <w:pPr>
              <w:pStyle w:val="EasyRead16"/>
              <w:rPr>
                <w:sz w:val="28"/>
                <w:szCs w:val="28"/>
              </w:rPr>
            </w:pPr>
          </w:p>
          <w:p w14:paraId="64A59D64" w14:textId="1FBF943B" w:rsidR="00A05F0C" w:rsidRDefault="00EA5036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program </w:t>
            </w:r>
            <w:r w:rsidR="00955D70">
              <w:rPr>
                <w:sz w:val="28"/>
                <w:szCs w:val="28"/>
              </w:rPr>
              <w:t xml:space="preserve">gives </w:t>
            </w:r>
            <w:r w:rsidR="00955D70" w:rsidRPr="00796EFB">
              <w:rPr>
                <w:b/>
                <w:bCs/>
                <w:sz w:val="28"/>
                <w:szCs w:val="28"/>
              </w:rPr>
              <w:t>Eligible School Leavers</w:t>
            </w:r>
            <w:r w:rsidR="00955D70">
              <w:rPr>
                <w:sz w:val="28"/>
                <w:szCs w:val="28"/>
              </w:rPr>
              <w:t xml:space="preserve"> extra support when</w:t>
            </w:r>
            <w:r w:rsidR="00A33699">
              <w:rPr>
                <w:sz w:val="28"/>
                <w:szCs w:val="28"/>
              </w:rPr>
              <w:t xml:space="preserve"> t</w:t>
            </w:r>
            <w:r w:rsidR="00667081">
              <w:rPr>
                <w:sz w:val="28"/>
                <w:szCs w:val="28"/>
              </w:rPr>
              <w:t>hey</w:t>
            </w:r>
          </w:p>
          <w:p w14:paraId="08342D3F" w14:textId="77777777" w:rsidR="0070511C" w:rsidRDefault="0070511C" w:rsidP="003A72AF">
            <w:pPr>
              <w:pStyle w:val="EasyRead16"/>
              <w:rPr>
                <w:sz w:val="28"/>
                <w:szCs w:val="28"/>
              </w:rPr>
            </w:pPr>
          </w:p>
          <w:p w14:paraId="7EC46046" w14:textId="14B015FB" w:rsidR="00E14B6B" w:rsidRPr="003F1297" w:rsidRDefault="00A05F0C" w:rsidP="003F1297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603D95">
              <w:rPr>
                <w:sz w:val="28"/>
                <w:szCs w:val="28"/>
              </w:rPr>
              <w:t>eave</w:t>
            </w:r>
            <w:r w:rsidR="00F51307">
              <w:rPr>
                <w:sz w:val="28"/>
                <w:szCs w:val="28"/>
              </w:rPr>
              <w:t xml:space="preserve"> school</w:t>
            </w:r>
          </w:p>
          <w:p w14:paraId="13CCEE79" w14:textId="6C6127A8" w:rsidR="008515B4" w:rsidRDefault="00A05F0C" w:rsidP="00A05F0C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Start </w:t>
            </w:r>
            <w:r w:rsidR="00F51307">
              <w:rPr>
                <w:sz w:val="28"/>
                <w:szCs w:val="28"/>
              </w:rPr>
              <w:t>work</w:t>
            </w:r>
            <w:r w:rsidR="00955D70">
              <w:rPr>
                <w:sz w:val="28"/>
                <w:szCs w:val="28"/>
              </w:rPr>
              <w:t>.</w:t>
            </w:r>
          </w:p>
          <w:p w14:paraId="1AFEB815" w14:textId="77777777" w:rsidR="00955D70" w:rsidRDefault="00955D70" w:rsidP="003A72AF">
            <w:pPr>
              <w:pStyle w:val="EasyRead16"/>
              <w:rPr>
                <w:sz w:val="28"/>
                <w:szCs w:val="28"/>
              </w:rPr>
            </w:pPr>
          </w:p>
          <w:p w14:paraId="76DD6320" w14:textId="322BFD5A" w:rsidR="00F51307" w:rsidRPr="007138D5" w:rsidRDefault="00955D70" w:rsidP="003A72AF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We call </w:t>
            </w:r>
            <w:r w:rsidR="605D19C8" w:rsidRPr="087EE239">
              <w:rPr>
                <w:sz w:val="28"/>
                <w:szCs w:val="28"/>
              </w:rPr>
              <w:t xml:space="preserve">them </w:t>
            </w:r>
            <w:r w:rsidR="605D19C8" w:rsidRPr="00905C75">
              <w:rPr>
                <w:b/>
                <w:bCs/>
                <w:sz w:val="28"/>
                <w:szCs w:val="28"/>
              </w:rPr>
              <w:t>school leavers</w:t>
            </w:r>
            <w:r w:rsidRPr="087EE239">
              <w:rPr>
                <w:sz w:val="28"/>
                <w:szCs w:val="28"/>
              </w:rPr>
              <w:t xml:space="preserve"> for short.</w:t>
            </w:r>
          </w:p>
        </w:tc>
      </w:tr>
      <w:tr w:rsidR="00905C75" w:rsidRPr="008E647D" w14:paraId="68E086F2" w14:textId="77777777" w:rsidTr="00A665AA">
        <w:trPr>
          <w:cantSplit/>
          <w:trHeight w:val="2835"/>
        </w:trPr>
        <w:tc>
          <w:tcPr>
            <w:tcW w:w="3210" w:type="dxa"/>
          </w:tcPr>
          <w:p w14:paraId="2EAE376E" w14:textId="1D166BFA" w:rsidR="00905C75" w:rsidRDefault="00905C75" w:rsidP="723241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</w:pPr>
          </w:p>
          <w:p w14:paraId="3B59EE2D" w14:textId="4C40B850" w:rsidR="00905C75" w:rsidRDefault="11966165" w:rsidP="723241B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21066A3" wp14:editId="4F3C478A">
                  <wp:extent cx="1828800" cy="1828800"/>
                  <wp:effectExtent l="0" t="0" r="0" b="0"/>
                  <wp:docPr id="946370492" name="Picture 946370492" descr="teal illustration of 2 people with disability and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70492" name="Picture 946370492" descr="teal illustration of 2 people with disability and a tick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0F835B1" w14:textId="77777777" w:rsidR="00905C75" w:rsidRPr="007138D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5D30A915" w14:textId="7AF761A9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  <w:r w:rsidRPr="1A7B2DE9">
              <w:rPr>
                <w:sz w:val="28"/>
                <w:szCs w:val="28"/>
              </w:rPr>
              <w:t xml:space="preserve">Eligible means you can </w:t>
            </w:r>
          </w:p>
          <w:p w14:paraId="2ED3660B" w14:textId="77777777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5E5587F7" w14:textId="13BBFF09" w:rsidR="00905C75" w:rsidRDefault="00905C75" w:rsidP="00905C75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87EE239">
              <w:rPr>
                <w:sz w:val="28"/>
                <w:szCs w:val="28"/>
              </w:rPr>
              <w:t>et something</w:t>
            </w:r>
          </w:p>
          <w:p w14:paraId="552FF48F" w14:textId="77777777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195A9592" w14:textId="0F2993B4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</w:t>
            </w:r>
          </w:p>
          <w:p w14:paraId="204E3437" w14:textId="77777777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0413062C" w14:textId="64AB4244" w:rsidR="00905C75" w:rsidRDefault="00905C75" w:rsidP="00905C75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</w:t>
            </w:r>
            <w:r w:rsidRPr="087EE239">
              <w:rPr>
                <w:sz w:val="28"/>
                <w:szCs w:val="28"/>
              </w:rPr>
              <w:t>oin something.</w:t>
            </w:r>
          </w:p>
        </w:tc>
      </w:tr>
      <w:tr w:rsidR="008515B4" w:rsidRPr="008E647D" w14:paraId="78F089DC" w14:textId="77777777" w:rsidTr="00A665AA">
        <w:trPr>
          <w:cantSplit/>
          <w:trHeight w:val="4536"/>
        </w:trPr>
        <w:tc>
          <w:tcPr>
            <w:tcW w:w="3210" w:type="dxa"/>
          </w:tcPr>
          <w:p w14:paraId="5703BB89" w14:textId="77777777" w:rsidR="00304829" w:rsidRDefault="00304829" w:rsidP="003A72AF">
            <w:pPr>
              <w:pStyle w:val="EasyRead16"/>
              <w:rPr>
                <w:sz w:val="28"/>
                <w:szCs w:val="28"/>
              </w:rPr>
            </w:pPr>
          </w:p>
          <w:p w14:paraId="355EEB68" w14:textId="0DB43FE4" w:rsidR="008515B4" w:rsidRPr="008E647D" w:rsidRDefault="009D16D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3982529D" wp14:editId="0B8B5EE3">
                  <wp:extent cx="1900101" cy="866649"/>
                  <wp:effectExtent l="0" t="0" r="5080" b="0"/>
                  <wp:docPr id="2080974822" name="Picture 3" descr="a backpack with an arrow pointing to a brief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974822" name="Picture 3" descr="a backpack with an arrow pointing to a briefca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"/>
                          <a:stretch/>
                        </pic:blipFill>
                        <pic:spPr bwMode="auto">
                          <a:xfrm>
                            <a:off x="0" y="0"/>
                            <a:ext cx="1900101" cy="86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32F949F" w14:textId="77777777" w:rsidR="00304829" w:rsidRDefault="00304829" w:rsidP="004B5FB7">
            <w:pPr>
              <w:pStyle w:val="EasyRead16"/>
              <w:rPr>
                <w:sz w:val="28"/>
                <w:szCs w:val="28"/>
              </w:rPr>
            </w:pPr>
          </w:p>
          <w:p w14:paraId="3717235C" w14:textId="77777777" w:rsidR="00304829" w:rsidRDefault="00304829" w:rsidP="004B5FB7">
            <w:pPr>
              <w:pStyle w:val="EasyRead16"/>
              <w:rPr>
                <w:sz w:val="28"/>
                <w:szCs w:val="28"/>
              </w:rPr>
            </w:pPr>
          </w:p>
          <w:p w14:paraId="1579B3B9" w14:textId="13657A72" w:rsidR="00AD2132" w:rsidRPr="008E647D" w:rsidRDefault="374ED9D2" w:rsidP="004B5FB7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426EE646" w:rsidRPr="087EE239">
              <w:rPr>
                <w:sz w:val="28"/>
                <w:szCs w:val="28"/>
              </w:rPr>
              <w:t xml:space="preserve"> school leaver</w:t>
            </w:r>
            <w:r w:rsidRPr="087EE239">
              <w:rPr>
                <w:sz w:val="28"/>
                <w:szCs w:val="28"/>
              </w:rPr>
              <w:t xml:space="preserve"> is a</w:t>
            </w:r>
            <w:r w:rsidR="313AC383" w:rsidRPr="087EE239">
              <w:rPr>
                <w:sz w:val="28"/>
                <w:szCs w:val="28"/>
              </w:rPr>
              <w:t xml:space="preserve"> person with a disability that wants to </w:t>
            </w:r>
            <w:r w:rsidR="313AC383" w:rsidRPr="087EE239">
              <w:rPr>
                <w:b/>
                <w:bCs/>
                <w:sz w:val="28"/>
                <w:szCs w:val="28"/>
              </w:rPr>
              <w:t>transition</w:t>
            </w:r>
            <w:r w:rsidR="313AC383" w:rsidRPr="087EE239">
              <w:rPr>
                <w:sz w:val="28"/>
                <w:szCs w:val="28"/>
              </w:rPr>
              <w:t xml:space="preserve"> from school to work.</w:t>
            </w:r>
          </w:p>
        </w:tc>
      </w:tr>
      <w:tr w:rsidR="00905C75" w:rsidRPr="008E647D" w14:paraId="3ABC2DD2" w14:textId="77777777" w:rsidTr="00A665AA">
        <w:trPr>
          <w:cantSplit/>
          <w:trHeight w:val="2835"/>
        </w:trPr>
        <w:tc>
          <w:tcPr>
            <w:tcW w:w="3210" w:type="dxa"/>
          </w:tcPr>
          <w:p w14:paraId="3F09B440" w14:textId="67050147" w:rsidR="00905C75" w:rsidRDefault="6D4E3697" w:rsidP="723241B3">
            <w:pP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234FA8F" wp14:editId="67D3CC47">
                  <wp:extent cx="1895475" cy="1895475"/>
                  <wp:effectExtent l="0" t="0" r="0" b="0"/>
                  <wp:docPr id="1653943938" name="Picture 1653943938" descr="a teal illustration of a person at school with an arrow to a person at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943938" name="Picture 1653943938" descr="a teal illustration of a person at school with an arrow to a person at work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4AE85D1" w14:textId="77777777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78FAEA35" w14:textId="77777777" w:rsidR="00905C75" w:rsidRDefault="00905C75" w:rsidP="00905C75">
            <w:pPr>
              <w:pStyle w:val="EasyRead16"/>
              <w:rPr>
                <w:sz w:val="28"/>
                <w:szCs w:val="28"/>
              </w:rPr>
            </w:pPr>
          </w:p>
          <w:p w14:paraId="7254CFFE" w14:textId="76507C50" w:rsidR="00905C75" w:rsidRPr="087EE239" w:rsidRDefault="00905C75" w:rsidP="00905C7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Transition means to change from one thing to another.</w:t>
            </w:r>
          </w:p>
        </w:tc>
      </w:tr>
    </w:tbl>
    <w:p w14:paraId="3A418EA3" w14:textId="77777777" w:rsidR="00905C75" w:rsidRPr="00905C75" w:rsidRDefault="00905C75" w:rsidP="00905C75">
      <w:pPr>
        <w:pStyle w:val="EasyRead14"/>
      </w:pPr>
      <w:r w:rsidRPr="00905C75">
        <w:br w:type="page"/>
      </w:r>
    </w:p>
    <w:p w14:paraId="76B68C87" w14:textId="53C150B2" w:rsidR="00955D70" w:rsidRDefault="00955D70" w:rsidP="00955D70">
      <w:pPr>
        <w:pStyle w:val="EasyReadPageHeader"/>
        <w:rPr>
          <w:sz w:val="48"/>
          <w:szCs w:val="48"/>
        </w:rPr>
      </w:pPr>
      <w:r w:rsidRPr="087EE239">
        <w:rPr>
          <w:sz w:val="48"/>
          <w:szCs w:val="48"/>
        </w:rPr>
        <w:t>Eligible School Leavers</w:t>
      </w:r>
    </w:p>
    <w:p w14:paraId="347F78C3" w14:textId="77777777" w:rsidR="000256BF" w:rsidRPr="000256BF" w:rsidRDefault="000256BF" w:rsidP="000256BF">
      <w:pPr>
        <w:pStyle w:val="EasyRead14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4B5FB7" w:rsidRPr="008E647D" w14:paraId="76D72CAF" w14:textId="77777777" w:rsidTr="00A665AA">
        <w:trPr>
          <w:cantSplit/>
          <w:trHeight w:val="3232"/>
        </w:trPr>
        <w:tc>
          <w:tcPr>
            <w:tcW w:w="3114" w:type="dxa"/>
          </w:tcPr>
          <w:p w14:paraId="0FA2E391" w14:textId="4C749F79" w:rsidR="004B5FB7" w:rsidRPr="008E647D" w:rsidRDefault="00E62A4A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E9E97B" wp14:editId="576A0FE8">
                  <wp:extent cx="1828800" cy="1828800"/>
                  <wp:effectExtent l="0" t="0" r="0" b="0"/>
                  <wp:docPr id="1749745956" name="Picture 1749745956" descr="a teal illustration of a persons face and the number 22 with an arrow pointing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745956" name="Picture 1749745956" descr="a teal illustration of a persons face and the number 22 with an arrow pointing down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080C726" w14:textId="77777777" w:rsidR="00971888" w:rsidRDefault="00971888" w:rsidP="004B5FB7">
            <w:pPr>
              <w:pStyle w:val="EasyRead16"/>
              <w:rPr>
                <w:sz w:val="28"/>
                <w:szCs w:val="28"/>
              </w:rPr>
            </w:pPr>
          </w:p>
          <w:p w14:paraId="68FF93FC" w14:textId="6E139082" w:rsidR="004B5FB7" w:rsidRDefault="4DA436C8" w:rsidP="004B5FB7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525898DC" w:rsidRPr="087EE239">
              <w:rPr>
                <w:sz w:val="28"/>
                <w:szCs w:val="28"/>
              </w:rPr>
              <w:t xml:space="preserve"> school leaver</w:t>
            </w:r>
            <w:r w:rsidRPr="087EE239">
              <w:rPr>
                <w:sz w:val="28"/>
                <w:szCs w:val="28"/>
              </w:rPr>
              <w:t xml:space="preserve"> is </w:t>
            </w:r>
            <w:r w:rsidR="003A34AF">
              <w:rPr>
                <w:sz w:val="28"/>
                <w:szCs w:val="28"/>
              </w:rPr>
              <w:t xml:space="preserve">a </w:t>
            </w:r>
            <w:r w:rsidR="0EA7A3C2" w:rsidRPr="087EE239">
              <w:rPr>
                <w:sz w:val="28"/>
                <w:szCs w:val="28"/>
              </w:rPr>
              <w:t xml:space="preserve">person who </w:t>
            </w:r>
          </w:p>
          <w:p w14:paraId="2FDD0CC7" w14:textId="77777777" w:rsidR="004B5FB7" w:rsidRDefault="004B5FB7" w:rsidP="004B5FB7">
            <w:pPr>
              <w:pStyle w:val="EasyRead16"/>
              <w:rPr>
                <w:sz w:val="28"/>
                <w:szCs w:val="28"/>
              </w:rPr>
            </w:pPr>
          </w:p>
          <w:p w14:paraId="75280F3E" w14:textId="77777777" w:rsidR="00A43769" w:rsidRDefault="00A43769" w:rsidP="004B5FB7">
            <w:pPr>
              <w:pStyle w:val="EasyRead16"/>
              <w:rPr>
                <w:sz w:val="28"/>
                <w:szCs w:val="28"/>
              </w:rPr>
            </w:pPr>
          </w:p>
          <w:p w14:paraId="7700DACF" w14:textId="305D52FA" w:rsidR="00E47904" w:rsidRPr="00304829" w:rsidRDefault="004B5FB7" w:rsidP="00304829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under 22 years old</w:t>
            </w:r>
          </w:p>
        </w:tc>
      </w:tr>
      <w:tr w:rsidR="087EE239" w14:paraId="7B528283" w14:textId="77777777" w:rsidTr="00A665AA">
        <w:trPr>
          <w:cantSplit/>
          <w:trHeight w:val="3232"/>
        </w:trPr>
        <w:tc>
          <w:tcPr>
            <w:tcW w:w="3114" w:type="dxa"/>
          </w:tcPr>
          <w:p w14:paraId="626CEE11" w14:textId="6D0A0E0A" w:rsidR="087EE239" w:rsidRDefault="3F3E5A4B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E88759" wp14:editId="28A6054B">
                  <wp:extent cx="1828800" cy="1828800"/>
                  <wp:effectExtent l="0" t="0" r="0" b="0"/>
                  <wp:docPr id="530189398" name="Picture 530189398" descr="a person standing outside an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189398" name="Picture 530189398" descr="a person standing outside an offi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C99C77D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04F51262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22752EB4" w14:textId="79BAC162" w:rsidR="3F10725F" w:rsidRDefault="3F10725F" w:rsidP="087EE23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Is old enough to work</w:t>
            </w:r>
          </w:p>
        </w:tc>
      </w:tr>
      <w:tr w:rsidR="087EE239" w14:paraId="1E1B9A87" w14:textId="77777777" w:rsidTr="00A665AA">
        <w:trPr>
          <w:cantSplit/>
          <w:trHeight w:val="3232"/>
        </w:trPr>
        <w:tc>
          <w:tcPr>
            <w:tcW w:w="3114" w:type="dxa"/>
          </w:tcPr>
          <w:p w14:paraId="255251A2" w14:textId="2BB404C0" w:rsidR="087EE239" w:rsidRDefault="7F7414A1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07EF7E" wp14:editId="4ABB2473">
                  <wp:extent cx="1828800" cy="1828800"/>
                  <wp:effectExtent l="0" t="0" r="0" b="0"/>
                  <wp:docPr id="1368679898" name="Picture 1368679898" descr="a teal illustration of a person being supported to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79898" name="Picture 1368679898" descr="a teal illustration of a person being supported to work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56FC0AC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7A2B38A4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29AB0412" w14:textId="48CEED3B" w:rsidR="3F10725F" w:rsidRDefault="3F10725F" w:rsidP="087EE23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Needs support to start work after leaving school</w:t>
            </w:r>
          </w:p>
        </w:tc>
      </w:tr>
      <w:tr w:rsidR="087EE239" w14:paraId="7969CB1D" w14:textId="77777777" w:rsidTr="00A665AA">
        <w:trPr>
          <w:cantSplit/>
          <w:trHeight w:val="2835"/>
        </w:trPr>
        <w:tc>
          <w:tcPr>
            <w:tcW w:w="3114" w:type="dxa"/>
          </w:tcPr>
          <w:p w14:paraId="22C00D13" w14:textId="6703AB96" w:rsidR="087EE239" w:rsidRDefault="794D54C8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844B2C" wp14:editId="1A885C0B">
                  <wp:extent cx="1828800" cy="1828800"/>
                  <wp:effectExtent l="0" t="0" r="0" b="0"/>
                  <wp:docPr id="1851798826" name="Picture 1851798826" descr="a teal illustration of a person with 8 hours and an arrow pointing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798826" name="Picture 1851798826" descr="a teal illustration of a person with 8 hours and an arrow pointing u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12081C5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5B983875" w14:textId="77777777" w:rsidR="00A43769" w:rsidRDefault="00A43769" w:rsidP="00A43769">
            <w:pPr>
              <w:pStyle w:val="EasyRead16"/>
              <w:rPr>
                <w:sz w:val="28"/>
                <w:szCs w:val="28"/>
              </w:rPr>
            </w:pPr>
          </w:p>
          <w:p w14:paraId="1D4AB57A" w14:textId="1CDDB975" w:rsidR="3F10725F" w:rsidRDefault="3F10725F" w:rsidP="087EE23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Can work more than 8 hours in a week</w:t>
            </w:r>
          </w:p>
        </w:tc>
      </w:tr>
      <w:tr w:rsidR="087EE239" w14:paraId="52F3E02E" w14:textId="77777777" w:rsidTr="00A665AA">
        <w:trPr>
          <w:cantSplit/>
          <w:trHeight w:val="5670"/>
        </w:trPr>
        <w:tc>
          <w:tcPr>
            <w:tcW w:w="3114" w:type="dxa"/>
          </w:tcPr>
          <w:p w14:paraId="486AC6CB" w14:textId="66475DB5" w:rsidR="087EE239" w:rsidRDefault="22690064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EE595" wp14:editId="4222A8BB">
                  <wp:extent cx="1828800" cy="1828800"/>
                  <wp:effectExtent l="0" t="0" r="0" b="0"/>
                  <wp:docPr id="1172522470" name="Picture 1172522470" descr="Young individual in a motorized wheelchair wearing a white shirt and blue jea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18285B8" w14:textId="77777777" w:rsidR="00D419A1" w:rsidRDefault="00D419A1" w:rsidP="00D419A1">
            <w:pPr>
              <w:pStyle w:val="EasyRead16"/>
              <w:rPr>
                <w:sz w:val="28"/>
                <w:szCs w:val="28"/>
              </w:rPr>
            </w:pPr>
          </w:p>
          <w:p w14:paraId="2361FC77" w14:textId="174D09ED" w:rsidR="3F10725F" w:rsidRDefault="3F10725F" w:rsidP="087EE23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Has a </w:t>
            </w:r>
            <w:r w:rsidRPr="087EE239">
              <w:rPr>
                <w:b/>
                <w:bCs/>
                <w:sz w:val="28"/>
                <w:szCs w:val="28"/>
              </w:rPr>
              <w:t>significant disability</w:t>
            </w:r>
            <w:r w:rsidRPr="087EE239">
              <w:rPr>
                <w:sz w:val="28"/>
                <w:szCs w:val="28"/>
              </w:rPr>
              <w:t>.</w:t>
            </w:r>
          </w:p>
          <w:p w14:paraId="5BDC8E3F" w14:textId="5B5EE6DE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48998079" w14:textId="349CF017" w:rsidR="3F10725F" w:rsidRDefault="3F10725F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A person with a significant disability means that they </w:t>
            </w:r>
            <w:r w:rsidR="00FE1661">
              <w:rPr>
                <w:sz w:val="28"/>
                <w:szCs w:val="28"/>
              </w:rPr>
              <w:t xml:space="preserve">have </w:t>
            </w:r>
            <w:r w:rsidR="00FE1661" w:rsidRPr="001A51FB">
              <w:rPr>
                <w:b/>
                <w:bCs/>
                <w:sz w:val="28"/>
                <w:szCs w:val="28"/>
              </w:rPr>
              <w:t>barriers</w:t>
            </w:r>
            <w:r w:rsidR="001411D4">
              <w:rPr>
                <w:b/>
                <w:bCs/>
                <w:sz w:val="28"/>
                <w:szCs w:val="28"/>
              </w:rPr>
              <w:t xml:space="preserve"> </w:t>
            </w:r>
            <w:r w:rsidR="001411D4" w:rsidRPr="001411D4">
              <w:rPr>
                <w:sz w:val="28"/>
                <w:szCs w:val="28"/>
              </w:rPr>
              <w:t>when they</w:t>
            </w:r>
          </w:p>
          <w:p w14:paraId="3792B961" w14:textId="77777777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6FB13C3B" w14:textId="25C0D088" w:rsidR="174573D0" w:rsidRDefault="001411D4" w:rsidP="087EE23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3F10725F" w:rsidRPr="087EE239">
              <w:rPr>
                <w:sz w:val="28"/>
                <w:szCs w:val="28"/>
              </w:rPr>
              <w:t>et a job</w:t>
            </w:r>
          </w:p>
          <w:p w14:paraId="417B4687" w14:textId="3720A680" w:rsidR="087EE239" w:rsidRPr="00A43769" w:rsidRDefault="001411D4" w:rsidP="00A43769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3F10725F" w:rsidRPr="087EE239">
              <w:rPr>
                <w:sz w:val="28"/>
                <w:szCs w:val="28"/>
              </w:rPr>
              <w:t>tart a job.</w:t>
            </w:r>
          </w:p>
        </w:tc>
      </w:tr>
      <w:tr w:rsidR="001A51FB" w14:paraId="27A94422" w14:textId="77777777" w:rsidTr="00A665AA">
        <w:trPr>
          <w:cantSplit/>
          <w:trHeight w:val="4820"/>
        </w:trPr>
        <w:tc>
          <w:tcPr>
            <w:tcW w:w="3114" w:type="dxa"/>
          </w:tcPr>
          <w:p w14:paraId="3B22147D" w14:textId="6594C11B" w:rsidR="001A51FB" w:rsidRDefault="0043592D" w:rsidP="723241B3">
            <w:pPr>
              <w:rPr>
                <w:noProof/>
              </w:rPr>
            </w:pPr>
            <w:r w:rsidRPr="00244646">
              <w:rPr>
                <w:noProof/>
                <w:sz w:val="28"/>
                <w:szCs w:val="28"/>
              </w:rPr>
              <w:drawing>
                <wp:inline distT="0" distB="0" distL="0" distR="0" wp14:anchorId="16C106B2" wp14:editId="062AA4FF">
                  <wp:extent cx="1466850" cy="1466850"/>
                  <wp:effectExtent l="0" t="0" r="0" b="0"/>
                  <wp:docPr id="1225703589" name="Picture 1" descr="a stop sign with a white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755340" name="Picture 1" descr="a stop sign with a white han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99EC978" w14:textId="77777777" w:rsidR="001A51FB" w:rsidRDefault="001A51FB" w:rsidP="00D419A1">
            <w:pPr>
              <w:pStyle w:val="EasyRead16"/>
              <w:rPr>
                <w:sz w:val="28"/>
                <w:szCs w:val="28"/>
              </w:rPr>
            </w:pPr>
          </w:p>
          <w:p w14:paraId="1BA3D5A4" w14:textId="77777777" w:rsidR="00FC7242" w:rsidRDefault="00FC7242" w:rsidP="00FC7242">
            <w:pPr>
              <w:spacing w:line="360" w:lineRule="auto"/>
              <w:rPr>
                <w:sz w:val="28"/>
                <w:szCs w:val="28"/>
              </w:rPr>
            </w:pPr>
            <w:r w:rsidRPr="00F56233">
              <w:rPr>
                <w:sz w:val="28"/>
                <w:szCs w:val="28"/>
              </w:rPr>
              <w:t>A barrier is something that stops you from doing what you</w:t>
            </w:r>
          </w:p>
          <w:p w14:paraId="7747AE45" w14:textId="77777777" w:rsidR="00FC7242" w:rsidRPr="00F56233" w:rsidRDefault="00FC7242" w:rsidP="00FC7242">
            <w:pPr>
              <w:spacing w:line="360" w:lineRule="auto"/>
              <w:rPr>
                <w:sz w:val="28"/>
                <w:szCs w:val="28"/>
              </w:rPr>
            </w:pPr>
          </w:p>
          <w:p w14:paraId="13F58807" w14:textId="77777777" w:rsidR="00FC7242" w:rsidRPr="00F56233" w:rsidRDefault="00FC7242" w:rsidP="00FC7242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sz w:val="28"/>
                <w:szCs w:val="28"/>
              </w:rPr>
            </w:pPr>
            <w:r w:rsidRPr="00F56233">
              <w:rPr>
                <w:sz w:val="28"/>
                <w:szCs w:val="28"/>
              </w:rPr>
              <w:t>Want</w:t>
            </w:r>
          </w:p>
          <w:p w14:paraId="2578D5A8" w14:textId="737E464C" w:rsidR="00FC7242" w:rsidRPr="00FC7242" w:rsidRDefault="00FC7242" w:rsidP="00D419A1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sz w:val="28"/>
                <w:szCs w:val="28"/>
              </w:rPr>
            </w:pPr>
            <w:r w:rsidRPr="00F56233">
              <w:rPr>
                <w:sz w:val="28"/>
                <w:szCs w:val="28"/>
              </w:rPr>
              <w:t>Need.</w:t>
            </w:r>
          </w:p>
        </w:tc>
      </w:tr>
      <w:tr w:rsidR="00023DAE" w:rsidRPr="008E647D" w14:paraId="613D41DE" w14:textId="77777777" w:rsidTr="00A665AA">
        <w:trPr>
          <w:cantSplit/>
          <w:trHeight w:val="2835"/>
        </w:trPr>
        <w:tc>
          <w:tcPr>
            <w:tcW w:w="3114" w:type="dxa"/>
          </w:tcPr>
          <w:p w14:paraId="115B79B7" w14:textId="2623696F" w:rsidR="00023DAE" w:rsidRPr="008E647D" w:rsidRDefault="00023DAE" w:rsidP="006C630B">
            <w:pPr>
              <w:pStyle w:val="EasyRead16"/>
              <w:rPr>
                <w:sz w:val="28"/>
                <w:szCs w:val="28"/>
              </w:rPr>
            </w:pPr>
            <w:r w:rsidRPr="00CE3BD8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37907BA0" wp14:editId="2A3B06D7">
                  <wp:extent cx="1840230" cy="1840230"/>
                  <wp:effectExtent l="0" t="0" r="0" b="7620"/>
                  <wp:docPr id="276763821" name="Picture 3" descr="Person wearing glasses, holding a folder, and carrying a backp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12497" name="Picture 3" descr="Person wearing glasses, holding a folder, and carrying a backp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C139BCD" w14:textId="77777777" w:rsidR="00D419A1" w:rsidRDefault="00D419A1" w:rsidP="00023DAE">
            <w:pPr>
              <w:pStyle w:val="EasyRead16"/>
              <w:rPr>
                <w:sz w:val="28"/>
                <w:szCs w:val="28"/>
              </w:rPr>
            </w:pPr>
          </w:p>
          <w:p w14:paraId="53972F49" w14:textId="57C6AE25" w:rsidR="00023DAE" w:rsidRDefault="0911EDAE" w:rsidP="00023DAE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14E6B1DA" w:rsidRPr="087EE239">
              <w:rPr>
                <w:sz w:val="28"/>
                <w:szCs w:val="28"/>
              </w:rPr>
              <w:t xml:space="preserve"> school leaver</w:t>
            </w:r>
            <w:r w:rsidRPr="087EE239">
              <w:rPr>
                <w:sz w:val="28"/>
                <w:szCs w:val="28"/>
              </w:rPr>
              <w:t xml:space="preserve"> </w:t>
            </w:r>
            <w:r w:rsidR="54C6BC8D" w:rsidRPr="087EE239">
              <w:rPr>
                <w:sz w:val="28"/>
                <w:szCs w:val="28"/>
              </w:rPr>
              <w:t>may</w:t>
            </w:r>
            <w:r w:rsidRPr="087EE239">
              <w:rPr>
                <w:sz w:val="28"/>
                <w:szCs w:val="28"/>
              </w:rPr>
              <w:t xml:space="preserve"> be a person who is</w:t>
            </w:r>
          </w:p>
          <w:p w14:paraId="69FDD530" w14:textId="77777777" w:rsidR="00023DAE" w:rsidRDefault="00023DAE" w:rsidP="00023DAE">
            <w:pPr>
              <w:pStyle w:val="EasyRead16"/>
              <w:rPr>
                <w:sz w:val="28"/>
                <w:szCs w:val="28"/>
              </w:rPr>
            </w:pPr>
          </w:p>
          <w:p w14:paraId="7D592DC1" w14:textId="5BAEB0EF" w:rsidR="00023DAE" w:rsidRPr="00D419A1" w:rsidRDefault="3A8B5734" w:rsidP="087EE239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I</w:t>
            </w:r>
            <w:r w:rsidR="0911EDAE" w:rsidRPr="087EE239">
              <w:rPr>
                <w:sz w:val="28"/>
                <w:szCs w:val="28"/>
              </w:rPr>
              <w:t>n their last year of school</w:t>
            </w:r>
          </w:p>
        </w:tc>
      </w:tr>
      <w:tr w:rsidR="087EE239" w14:paraId="3DDC4FB6" w14:textId="77777777" w:rsidTr="00A665AA">
        <w:trPr>
          <w:cantSplit/>
          <w:trHeight w:val="3402"/>
        </w:trPr>
        <w:tc>
          <w:tcPr>
            <w:tcW w:w="3114" w:type="dxa"/>
          </w:tcPr>
          <w:p w14:paraId="731D7C89" w14:textId="0560D79F" w:rsidR="087EE239" w:rsidRDefault="2EBC96C4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98959" wp14:editId="62ED3BF9">
                  <wp:extent cx="1828800" cy="1828800"/>
                  <wp:effectExtent l="0" t="0" r="0" b="0"/>
                  <wp:docPr id="390882840" name="Picture 390882840" descr="Man showing a piece of paper to a smiling teenage bo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E2A179F" w14:textId="77777777" w:rsidR="00D419A1" w:rsidRDefault="00D419A1" w:rsidP="00D419A1">
            <w:pPr>
              <w:pStyle w:val="EasyRead16"/>
              <w:rPr>
                <w:sz w:val="28"/>
                <w:szCs w:val="28"/>
              </w:rPr>
            </w:pPr>
          </w:p>
          <w:p w14:paraId="037F2C76" w14:textId="35822DF6" w:rsidR="11B1E89A" w:rsidRDefault="11B1E89A" w:rsidP="087EE239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Leaving </w:t>
            </w:r>
            <w:r w:rsidRPr="087EE239">
              <w:rPr>
                <w:b/>
                <w:bCs/>
                <w:sz w:val="28"/>
                <w:szCs w:val="28"/>
              </w:rPr>
              <w:t xml:space="preserve">work experience or training </w:t>
            </w:r>
            <w:r w:rsidRPr="087EE239">
              <w:rPr>
                <w:sz w:val="28"/>
                <w:szCs w:val="28"/>
              </w:rPr>
              <w:t>at school</w:t>
            </w:r>
          </w:p>
          <w:p w14:paraId="248896C2" w14:textId="77777777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0C1D423D" w14:textId="46B52985" w:rsidR="11B1E89A" w:rsidRDefault="11B1E89A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Work experience or training at school means learning skills that will help you work</w:t>
            </w:r>
          </w:p>
        </w:tc>
      </w:tr>
      <w:tr w:rsidR="00955D70" w:rsidRPr="008E647D" w14:paraId="7CE2310E" w14:textId="77777777" w:rsidTr="00A665AA">
        <w:trPr>
          <w:cantSplit/>
          <w:trHeight w:val="5954"/>
        </w:trPr>
        <w:tc>
          <w:tcPr>
            <w:tcW w:w="3114" w:type="dxa"/>
          </w:tcPr>
          <w:p w14:paraId="2E40B830" w14:textId="5B5BD172" w:rsidR="00955D70" w:rsidRPr="008E647D" w:rsidRDefault="00955D70" w:rsidP="723241B3">
            <w:pPr>
              <w:pStyle w:val="EasyRead16"/>
              <w:rPr>
                <w:sz w:val="28"/>
                <w:szCs w:val="28"/>
              </w:rPr>
            </w:pPr>
          </w:p>
          <w:p w14:paraId="3D875CA4" w14:textId="3ABC0BA9" w:rsidR="00955D70" w:rsidRPr="008E647D" w:rsidRDefault="52EA6245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0FD8FF" wp14:editId="08F2BA99">
                  <wp:extent cx="1828800" cy="1828800"/>
                  <wp:effectExtent l="0" t="0" r="0" b="0"/>
                  <wp:docPr id="885657308" name="Picture 885657308" descr="Two smiling people shaking hands, one wearing a dark blue T-shirt and jeans, the other in a pink polo shirt and shor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13DA8A9" w14:textId="77777777" w:rsidR="00154241" w:rsidRPr="009B7758" w:rsidRDefault="00154241" w:rsidP="00E65796">
            <w:pPr>
              <w:pStyle w:val="EasyRead16"/>
              <w:rPr>
                <w:sz w:val="28"/>
                <w:szCs w:val="28"/>
              </w:rPr>
            </w:pPr>
          </w:p>
          <w:p w14:paraId="4AFB7BAA" w14:textId="7BC9818D" w:rsidR="00D21630" w:rsidRPr="009B7758" w:rsidRDefault="129F4FF6" w:rsidP="00D21630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I</w:t>
            </w:r>
            <w:r w:rsidR="4394AE6C" w:rsidRPr="087EE239">
              <w:rPr>
                <w:sz w:val="28"/>
                <w:szCs w:val="28"/>
              </w:rPr>
              <w:t xml:space="preserve">n a </w:t>
            </w:r>
            <w:r w:rsidR="4394AE6C" w:rsidRPr="087EE239">
              <w:rPr>
                <w:b/>
                <w:bCs/>
                <w:sz w:val="28"/>
                <w:szCs w:val="28"/>
              </w:rPr>
              <w:t>work program</w:t>
            </w:r>
          </w:p>
          <w:p w14:paraId="6C433E0C" w14:textId="77777777" w:rsidR="00924C55" w:rsidRPr="009B7758" w:rsidRDefault="00924C55" w:rsidP="00924C55">
            <w:pPr>
              <w:pStyle w:val="ListParagraph"/>
              <w:rPr>
                <w:sz w:val="28"/>
                <w:szCs w:val="28"/>
              </w:rPr>
            </w:pPr>
          </w:p>
          <w:p w14:paraId="78EE49FD" w14:textId="77777777" w:rsidR="00D419A1" w:rsidRDefault="1563A8FF" w:rsidP="002B582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A work program </w:t>
            </w:r>
            <w:r w:rsidR="69057F2E" w:rsidRPr="087EE239">
              <w:rPr>
                <w:sz w:val="28"/>
                <w:szCs w:val="28"/>
              </w:rPr>
              <w:t xml:space="preserve">is when </w:t>
            </w:r>
            <w:r w:rsidR="2F11C1AF" w:rsidRPr="087EE239">
              <w:rPr>
                <w:sz w:val="28"/>
                <w:szCs w:val="28"/>
              </w:rPr>
              <w:t>a person with a disability gets extra support</w:t>
            </w:r>
            <w:r w:rsidR="1B5BCCD4" w:rsidRPr="087EE239">
              <w:rPr>
                <w:sz w:val="28"/>
                <w:szCs w:val="28"/>
              </w:rPr>
              <w:t xml:space="preserve"> to</w:t>
            </w:r>
            <w:r w:rsidR="2F11C1AF" w:rsidRPr="087EE239">
              <w:rPr>
                <w:sz w:val="28"/>
                <w:szCs w:val="28"/>
              </w:rPr>
              <w:t xml:space="preserve"> </w:t>
            </w:r>
          </w:p>
          <w:p w14:paraId="6303295D" w14:textId="77777777" w:rsidR="00D419A1" w:rsidRDefault="00D419A1" w:rsidP="002B5829">
            <w:pPr>
              <w:pStyle w:val="EasyRead16"/>
              <w:rPr>
                <w:sz w:val="28"/>
                <w:szCs w:val="28"/>
              </w:rPr>
            </w:pPr>
          </w:p>
          <w:p w14:paraId="0A2FE8EF" w14:textId="77777777" w:rsidR="00AF0648" w:rsidRPr="00012516" w:rsidRDefault="00D419A1" w:rsidP="00012516">
            <w:pPr>
              <w:pStyle w:val="EasyRead16"/>
              <w:numPr>
                <w:ilvl w:val="0"/>
                <w:numId w:val="24"/>
              </w:numPr>
              <w:ind w:left="1360" w:hanging="680"/>
              <w:rPr>
                <w:sz w:val="28"/>
                <w:szCs w:val="28"/>
              </w:rPr>
            </w:pPr>
            <w:r w:rsidRPr="00012516">
              <w:rPr>
                <w:sz w:val="28"/>
                <w:szCs w:val="28"/>
              </w:rPr>
              <w:t>L</w:t>
            </w:r>
            <w:r w:rsidR="4DA82539" w:rsidRPr="00012516">
              <w:rPr>
                <w:sz w:val="28"/>
                <w:szCs w:val="28"/>
              </w:rPr>
              <w:t>eave</w:t>
            </w:r>
            <w:r w:rsidR="694F2DA9" w:rsidRPr="00012516">
              <w:rPr>
                <w:sz w:val="28"/>
                <w:szCs w:val="28"/>
              </w:rPr>
              <w:t xml:space="preserve"> school </w:t>
            </w:r>
          </w:p>
          <w:p w14:paraId="4EF27120" w14:textId="2654EAB7" w:rsidR="00BC22BE" w:rsidRPr="009B7758" w:rsidRDefault="00AF0648" w:rsidP="00012516">
            <w:pPr>
              <w:pStyle w:val="EasyRead16"/>
              <w:numPr>
                <w:ilvl w:val="0"/>
                <w:numId w:val="24"/>
              </w:numPr>
              <w:ind w:left="1360" w:hanging="680"/>
              <w:rPr>
                <w:sz w:val="28"/>
                <w:szCs w:val="28"/>
              </w:rPr>
            </w:pPr>
            <w:r w:rsidRPr="00012516">
              <w:rPr>
                <w:sz w:val="28"/>
                <w:szCs w:val="28"/>
              </w:rPr>
              <w:t>S</w:t>
            </w:r>
            <w:r w:rsidR="4DA82539" w:rsidRPr="00012516">
              <w:rPr>
                <w:sz w:val="28"/>
                <w:szCs w:val="28"/>
              </w:rPr>
              <w:t>tart</w:t>
            </w:r>
            <w:r w:rsidR="694F2DA9" w:rsidRPr="00012516">
              <w:rPr>
                <w:sz w:val="28"/>
                <w:szCs w:val="28"/>
              </w:rPr>
              <w:t xml:space="preserve"> w</w:t>
            </w:r>
            <w:r w:rsidR="694F2DA9" w:rsidRPr="087EE239">
              <w:rPr>
                <w:sz w:val="28"/>
                <w:szCs w:val="28"/>
              </w:rPr>
              <w:t>ork.</w:t>
            </w:r>
          </w:p>
          <w:p w14:paraId="3FB252A8" w14:textId="39951535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6B10C1A8" w14:textId="34EF20C5" w:rsidR="00327BB8" w:rsidRPr="00D419A1" w:rsidRDefault="4AF27ABA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This is sometimes called</w:t>
            </w:r>
            <w:r w:rsidR="00AF0648">
              <w:rPr>
                <w:sz w:val="28"/>
                <w:szCs w:val="28"/>
              </w:rPr>
              <w:t xml:space="preserve"> a</w:t>
            </w:r>
            <w:r w:rsidRPr="087EE239">
              <w:rPr>
                <w:sz w:val="28"/>
                <w:szCs w:val="28"/>
              </w:rPr>
              <w:t xml:space="preserve"> </w:t>
            </w:r>
            <w:r w:rsidRPr="00AF0648">
              <w:rPr>
                <w:b/>
                <w:bCs/>
                <w:sz w:val="28"/>
                <w:szCs w:val="28"/>
              </w:rPr>
              <w:t>transition</w:t>
            </w:r>
            <w:r w:rsidR="00AF0648">
              <w:rPr>
                <w:sz w:val="28"/>
                <w:szCs w:val="28"/>
              </w:rPr>
              <w:t xml:space="preserve"> </w:t>
            </w:r>
            <w:r w:rsidR="00AF0648" w:rsidRPr="00AF0648">
              <w:rPr>
                <w:b/>
                <w:bCs/>
                <w:sz w:val="28"/>
                <w:szCs w:val="28"/>
              </w:rPr>
              <w:t>program</w:t>
            </w:r>
            <w:r w:rsidRPr="087EE239">
              <w:rPr>
                <w:sz w:val="28"/>
                <w:szCs w:val="28"/>
              </w:rPr>
              <w:t xml:space="preserve">. </w:t>
            </w:r>
          </w:p>
        </w:tc>
      </w:tr>
      <w:tr w:rsidR="087EE239" w14:paraId="3CF83205" w14:textId="77777777" w:rsidTr="00A665AA">
        <w:trPr>
          <w:cantSplit/>
          <w:trHeight w:val="2835"/>
        </w:trPr>
        <w:tc>
          <w:tcPr>
            <w:tcW w:w="3114" w:type="dxa"/>
          </w:tcPr>
          <w:p w14:paraId="5CA4A862" w14:textId="076F60B2" w:rsidR="087EE239" w:rsidRDefault="66498149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BEDF7A" wp14:editId="70EEAB57">
                  <wp:extent cx="1828800" cy="1828800"/>
                  <wp:effectExtent l="0" t="0" r="0" b="0"/>
                  <wp:docPr id="83648198" name="Picture 83648198" descr="a teal illustration of a person with headphones sitting at a desk and someone standing next to them. Employment supports is on the board behi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48198" name="Picture 83648198" descr="a teal illustration of a person with headphones sitting at a desk and someone standing next to them. Employment supports is on the board behind them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D8E585D" w14:textId="77777777" w:rsidR="087EE239" w:rsidRDefault="087EE239" w:rsidP="087EE239">
            <w:pPr>
              <w:pStyle w:val="EasyRead16"/>
              <w:rPr>
                <w:sz w:val="28"/>
                <w:szCs w:val="28"/>
                <w:highlight w:val="yellow"/>
              </w:rPr>
            </w:pPr>
          </w:p>
          <w:p w14:paraId="2A0497A4" w14:textId="30589132" w:rsidR="153DDA51" w:rsidRDefault="153DDA51" w:rsidP="00012516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Leaving </w:t>
            </w:r>
            <w:r w:rsidRPr="087EE239">
              <w:rPr>
                <w:b/>
                <w:bCs/>
                <w:sz w:val="28"/>
                <w:szCs w:val="28"/>
              </w:rPr>
              <w:t>School Leaver Employment Supports</w:t>
            </w:r>
            <w:r w:rsidRPr="087EE239">
              <w:rPr>
                <w:sz w:val="28"/>
                <w:szCs w:val="28"/>
              </w:rPr>
              <w:t xml:space="preserve"> </w:t>
            </w:r>
          </w:p>
          <w:p w14:paraId="132568C9" w14:textId="77777777" w:rsidR="087EE239" w:rsidRDefault="087EE239" w:rsidP="087EE239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11C2DFAF" w14:textId="77777777" w:rsidR="00384CC9" w:rsidRDefault="153DDA51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School Leaver Employment Supports is a NDIS program</w:t>
            </w:r>
            <w:r w:rsidR="00384CC9">
              <w:rPr>
                <w:sz w:val="28"/>
                <w:szCs w:val="28"/>
              </w:rPr>
              <w:t>.</w:t>
            </w:r>
          </w:p>
          <w:p w14:paraId="6FEE20F0" w14:textId="77777777" w:rsidR="00384CC9" w:rsidRDefault="00384CC9" w:rsidP="087EE239">
            <w:pPr>
              <w:pStyle w:val="EasyRead16"/>
              <w:rPr>
                <w:sz w:val="28"/>
                <w:szCs w:val="28"/>
              </w:rPr>
            </w:pPr>
          </w:p>
          <w:p w14:paraId="267E9C3B" w14:textId="13EA6517" w:rsidR="153DDA51" w:rsidRDefault="00384CC9" w:rsidP="087EE23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</w:t>
            </w:r>
            <w:r w:rsidR="153DDA51" w:rsidRPr="087EE239">
              <w:rPr>
                <w:sz w:val="28"/>
                <w:szCs w:val="28"/>
              </w:rPr>
              <w:t xml:space="preserve"> helps young people with a disability </w:t>
            </w:r>
            <w:r w:rsidR="000256BF">
              <w:rPr>
                <w:sz w:val="28"/>
                <w:szCs w:val="28"/>
              </w:rPr>
              <w:t>go</w:t>
            </w:r>
            <w:r w:rsidR="153DDA51" w:rsidRPr="087EE239">
              <w:rPr>
                <w:sz w:val="28"/>
                <w:szCs w:val="28"/>
              </w:rPr>
              <w:t xml:space="preserve"> from school to work.</w:t>
            </w:r>
          </w:p>
        </w:tc>
      </w:tr>
      <w:tr w:rsidR="00955D70" w:rsidRPr="008E647D" w14:paraId="2A2B9468" w14:textId="77777777" w:rsidTr="00A665AA">
        <w:trPr>
          <w:cantSplit/>
          <w:trHeight w:val="4253"/>
        </w:trPr>
        <w:tc>
          <w:tcPr>
            <w:tcW w:w="3114" w:type="dxa"/>
          </w:tcPr>
          <w:p w14:paraId="0C80DD00" w14:textId="47E152E9" w:rsidR="00955D70" w:rsidRPr="008E647D" w:rsidRDefault="5020EE92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603F3E" wp14:editId="42A6A485">
                  <wp:extent cx="1828800" cy="1828800"/>
                  <wp:effectExtent l="0" t="0" r="0" b="0"/>
                  <wp:docPr id="838706019" name="Picture 838706019" descr="Woman with a red backpack holding a teal folder in front of a modern red brick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6D806DC" w14:textId="77777777" w:rsidR="00971888" w:rsidRDefault="00971888" w:rsidP="006C630B">
            <w:pPr>
              <w:pStyle w:val="EasyRead16"/>
              <w:rPr>
                <w:sz w:val="28"/>
                <w:szCs w:val="28"/>
              </w:rPr>
            </w:pPr>
          </w:p>
          <w:p w14:paraId="3F9C1BED" w14:textId="394EBED8" w:rsidR="00955D70" w:rsidRDefault="023C8C54" w:rsidP="006C630B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Most of the time a</w:t>
            </w:r>
            <w:r w:rsidR="75A6CC69" w:rsidRPr="087EE239">
              <w:rPr>
                <w:sz w:val="28"/>
                <w:szCs w:val="28"/>
              </w:rPr>
              <w:t xml:space="preserve"> school leaver</w:t>
            </w:r>
            <w:r w:rsidR="4394AE6C" w:rsidRPr="087EE239">
              <w:rPr>
                <w:sz w:val="28"/>
                <w:szCs w:val="28"/>
              </w:rPr>
              <w:t xml:space="preserve"> </w:t>
            </w:r>
            <w:r w:rsidRPr="087EE239">
              <w:rPr>
                <w:sz w:val="28"/>
                <w:szCs w:val="28"/>
              </w:rPr>
              <w:t>will finish</w:t>
            </w:r>
            <w:r w:rsidR="4394AE6C" w:rsidRPr="087EE239">
              <w:rPr>
                <w:sz w:val="28"/>
                <w:szCs w:val="28"/>
              </w:rPr>
              <w:t xml:space="preserve"> school after year 12</w:t>
            </w:r>
            <w:r w:rsidRPr="087EE239">
              <w:rPr>
                <w:sz w:val="28"/>
                <w:szCs w:val="28"/>
              </w:rPr>
              <w:t>.</w:t>
            </w:r>
          </w:p>
          <w:p w14:paraId="0064211D" w14:textId="77777777" w:rsidR="00415012" w:rsidRDefault="00415012" w:rsidP="006C630B">
            <w:pPr>
              <w:pStyle w:val="EasyRead16"/>
              <w:rPr>
                <w:sz w:val="28"/>
                <w:szCs w:val="28"/>
              </w:rPr>
            </w:pPr>
          </w:p>
          <w:p w14:paraId="7EC1D40C" w14:textId="77777777" w:rsidR="00AA6AA4" w:rsidRDefault="35D5961B" w:rsidP="00154241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>A</w:t>
            </w:r>
            <w:r w:rsidR="78B558B1" w:rsidRPr="723241B3">
              <w:rPr>
                <w:sz w:val="28"/>
                <w:szCs w:val="28"/>
              </w:rPr>
              <w:t xml:space="preserve"> school leaver </w:t>
            </w:r>
            <w:r w:rsidRPr="723241B3">
              <w:rPr>
                <w:sz w:val="28"/>
                <w:szCs w:val="28"/>
              </w:rPr>
              <w:t xml:space="preserve">can </w:t>
            </w:r>
            <w:r w:rsidR="747840E2" w:rsidRPr="723241B3">
              <w:rPr>
                <w:sz w:val="28"/>
                <w:szCs w:val="28"/>
              </w:rPr>
              <w:t>choose</w:t>
            </w:r>
            <w:r w:rsidR="4F7F34E2" w:rsidRPr="723241B3">
              <w:rPr>
                <w:sz w:val="28"/>
                <w:szCs w:val="28"/>
              </w:rPr>
              <w:t xml:space="preserve"> to </w:t>
            </w:r>
            <w:r w:rsidRPr="723241B3">
              <w:rPr>
                <w:sz w:val="28"/>
                <w:szCs w:val="28"/>
              </w:rPr>
              <w:t xml:space="preserve">leave </w:t>
            </w:r>
            <w:r w:rsidR="4F7F34E2" w:rsidRPr="723241B3">
              <w:rPr>
                <w:sz w:val="28"/>
                <w:szCs w:val="28"/>
              </w:rPr>
              <w:t>school early</w:t>
            </w:r>
            <w:r w:rsidR="00AA6AA4">
              <w:rPr>
                <w:sz w:val="28"/>
                <w:szCs w:val="28"/>
              </w:rPr>
              <w:t>.</w:t>
            </w:r>
          </w:p>
          <w:p w14:paraId="6DFF502A" w14:textId="77777777" w:rsidR="00AA6AA4" w:rsidRDefault="00AA6AA4" w:rsidP="00154241">
            <w:pPr>
              <w:pStyle w:val="EasyRead16"/>
              <w:rPr>
                <w:sz w:val="28"/>
                <w:szCs w:val="28"/>
              </w:rPr>
            </w:pPr>
          </w:p>
          <w:p w14:paraId="46AB06AA" w14:textId="6767A9B3" w:rsidR="00F1669E" w:rsidRPr="008E647D" w:rsidRDefault="00AA6AA4" w:rsidP="0015424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35D5961B" w:rsidRPr="723241B3">
              <w:rPr>
                <w:sz w:val="28"/>
                <w:szCs w:val="28"/>
              </w:rPr>
              <w:t>f their parents and school agree.</w:t>
            </w:r>
          </w:p>
        </w:tc>
      </w:tr>
      <w:tr w:rsidR="00530DC1" w:rsidRPr="008E647D" w14:paraId="67B58A80" w14:textId="77777777" w:rsidTr="00A665AA">
        <w:trPr>
          <w:cantSplit/>
          <w:trHeight w:val="3402"/>
        </w:trPr>
        <w:tc>
          <w:tcPr>
            <w:tcW w:w="3114" w:type="dxa"/>
          </w:tcPr>
          <w:p w14:paraId="622B902E" w14:textId="70AEC6EA" w:rsidR="0065638D" w:rsidRPr="0065638D" w:rsidRDefault="0065638D" w:rsidP="006563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</w:pPr>
          </w:p>
          <w:p w14:paraId="19F4C92D" w14:textId="13F49F39" w:rsidR="00530DC1" w:rsidRPr="008E647D" w:rsidRDefault="00901562" w:rsidP="006C630B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BD5BE9" wp14:editId="5E5E3EE1">
                  <wp:extent cx="1520190" cy="1307465"/>
                  <wp:effectExtent l="0" t="0" r="3810" b="6985"/>
                  <wp:docPr id="483411294" name="Picture 4" descr="A sequence of a man performing a walking plank exerci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411294" name="Picture 4" descr="A sequence of a man performing a walking plank exercise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E4F04E0" w14:textId="77777777" w:rsidR="003F2547" w:rsidRDefault="003F2547" w:rsidP="00971888">
            <w:pPr>
              <w:pStyle w:val="EasyRead16"/>
              <w:rPr>
                <w:sz w:val="28"/>
                <w:szCs w:val="28"/>
              </w:rPr>
            </w:pPr>
          </w:p>
          <w:p w14:paraId="3B2C2BD5" w14:textId="7F7C1499" w:rsidR="00971888" w:rsidRDefault="4FF57E54" w:rsidP="00971888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0CCFC2C2" w:rsidRPr="087EE239">
              <w:rPr>
                <w:sz w:val="28"/>
                <w:szCs w:val="28"/>
              </w:rPr>
              <w:t xml:space="preserve"> school leaver</w:t>
            </w:r>
            <w:r w:rsidRPr="087EE239">
              <w:rPr>
                <w:sz w:val="28"/>
                <w:szCs w:val="28"/>
              </w:rPr>
              <w:t xml:space="preserve"> </w:t>
            </w:r>
            <w:r w:rsidR="00A61015">
              <w:rPr>
                <w:sz w:val="28"/>
                <w:szCs w:val="28"/>
              </w:rPr>
              <w:t>will</w:t>
            </w:r>
            <w:r w:rsidR="3FD422BD" w:rsidRPr="087EE239">
              <w:rPr>
                <w:sz w:val="28"/>
                <w:szCs w:val="28"/>
              </w:rPr>
              <w:t xml:space="preserve"> </w:t>
            </w:r>
            <w:r w:rsidRPr="087EE239">
              <w:rPr>
                <w:sz w:val="28"/>
                <w:szCs w:val="28"/>
              </w:rPr>
              <w:t>ha</w:t>
            </w:r>
            <w:r w:rsidR="00A61015">
              <w:rPr>
                <w:sz w:val="28"/>
                <w:szCs w:val="28"/>
              </w:rPr>
              <w:t>ve</w:t>
            </w:r>
            <w:r w:rsidRPr="087EE239">
              <w:rPr>
                <w:sz w:val="28"/>
                <w:szCs w:val="28"/>
              </w:rPr>
              <w:t xml:space="preserve"> a disability that </w:t>
            </w:r>
            <w:r w:rsidR="00301D20">
              <w:rPr>
                <w:sz w:val="28"/>
                <w:szCs w:val="28"/>
              </w:rPr>
              <w:t>makes it hard to</w:t>
            </w:r>
          </w:p>
          <w:p w14:paraId="289A5010" w14:textId="77777777" w:rsidR="00971888" w:rsidRDefault="00971888" w:rsidP="00971888">
            <w:pPr>
              <w:pStyle w:val="EasyRead16"/>
              <w:rPr>
                <w:sz w:val="28"/>
                <w:szCs w:val="28"/>
              </w:rPr>
            </w:pPr>
          </w:p>
          <w:p w14:paraId="1846D269" w14:textId="77777777" w:rsidR="0065638D" w:rsidRDefault="0065638D" w:rsidP="00901562">
            <w:pPr>
              <w:pStyle w:val="EasyRead16"/>
              <w:rPr>
                <w:sz w:val="28"/>
                <w:szCs w:val="28"/>
              </w:rPr>
            </w:pPr>
          </w:p>
          <w:p w14:paraId="5ED68B94" w14:textId="3F7393BE" w:rsidR="00530DC1" w:rsidRPr="00901562" w:rsidRDefault="00A746EB" w:rsidP="00A746EB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971888">
              <w:rPr>
                <w:sz w:val="28"/>
                <w:szCs w:val="28"/>
              </w:rPr>
              <w:t>ove</w:t>
            </w:r>
          </w:p>
        </w:tc>
      </w:tr>
      <w:tr w:rsidR="087EE239" w14:paraId="4CFC46FB" w14:textId="77777777" w:rsidTr="00A665AA">
        <w:trPr>
          <w:cantSplit/>
          <w:trHeight w:val="3402"/>
        </w:trPr>
        <w:tc>
          <w:tcPr>
            <w:tcW w:w="3114" w:type="dxa"/>
          </w:tcPr>
          <w:p w14:paraId="3EA5B1F8" w14:textId="6305F4F7" w:rsidR="087EE239" w:rsidRDefault="00901562" w:rsidP="087EE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F6E94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769394C0" wp14:editId="0915A6FD">
                  <wp:extent cx="1626782" cy="1626782"/>
                  <wp:effectExtent l="0" t="0" r="0" b="0"/>
                  <wp:docPr id="406668302" name="Picture 5" descr="Person using a communication board in a specialized 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68302" name="Picture 5" descr="Person using a communication board in a specialized 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82" cy="162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17D88B8" w14:textId="77777777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1469BBAC" w14:textId="77777777" w:rsidR="00901562" w:rsidRDefault="00901562" w:rsidP="087EE239">
            <w:pPr>
              <w:pStyle w:val="EasyRead16"/>
              <w:rPr>
                <w:sz w:val="28"/>
                <w:szCs w:val="28"/>
              </w:rPr>
            </w:pPr>
          </w:p>
          <w:p w14:paraId="6B5A50B2" w14:textId="647DE300" w:rsidR="717FEF66" w:rsidRDefault="717FEF66" w:rsidP="087EE239">
            <w:pPr>
              <w:pStyle w:val="EasyRead1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87EE239">
              <w:rPr>
                <w:b/>
                <w:bCs/>
                <w:sz w:val="28"/>
                <w:szCs w:val="28"/>
              </w:rPr>
              <w:t>Communicat</w:t>
            </w:r>
            <w:r w:rsidR="00301D20">
              <w:rPr>
                <w:b/>
                <w:bCs/>
                <w:sz w:val="28"/>
                <w:szCs w:val="28"/>
              </w:rPr>
              <w:t>e</w:t>
            </w:r>
          </w:p>
          <w:p w14:paraId="2211D676" w14:textId="77777777" w:rsidR="087EE239" w:rsidRDefault="087EE239" w:rsidP="00901562">
            <w:pPr>
              <w:pStyle w:val="EasyRead16"/>
              <w:rPr>
                <w:sz w:val="28"/>
                <w:szCs w:val="28"/>
              </w:rPr>
            </w:pPr>
          </w:p>
          <w:p w14:paraId="0230A027" w14:textId="7A57B01B" w:rsidR="087EE239" w:rsidRDefault="717FEF66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Communicat</w:t>
            </w:r>
            <w:r w:rsidR="00053992">
              <w:rPr>
                <w:sz w:val="28"/>
                <w:szCs w:val="28"/>
              </w:rPr>
              <w:t>e</w:t>
            </w:r>
            <w:r w:rsidRPr="087EE239">
              <w:rPr>
                <w:sz w:val="28"/>
                <w:szCs w:val="28"/>
              </w:rPr>
              <w:t xml:space="preserve"> means doing things like talking and writing.</w:t>
            </w:r>
          </w:p>
        </w:tc>
      </w:tr>
      <w:tr w:rsidR="087EE239" w14:paraId="35CAB3C2" w14:textId="77777777" w:rsidTr="00A665AA">
        <w:trPr>
          <w:cantSplit/>
          <w:trHeight w:val="2835"/>
        </w:trPr>
        <w:tc>
          <w:tcPr>
            <w:tcW w:w="3114" w:type="dxa"/>
          </w:tcPr>
          <w:p w14:paraId="2446AB4C" w14:textId="4460A8E7" w:rsidR="087EE239" w:rsidRDefault="00901562" w:rsidP="087EE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C96C77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4B3C7F62" wp14:editId="6AEFA7CB">
                  <wp:extent cx="1519983" cy="1519983"/>
                  <wp:effectExtent l="0" t="0" r="4445" b="0"/>
                  <wp:docPr id="1521451015" name="Picture 7" descr="A person sitting at a table with a thoughtful expression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451015" name="Picture 7" descr="A person sitting at a table with a thoughtful expression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83" cy="15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FA5DB78" w14:textId="77777777" w:rsidR="00901562" w:rsidRPr="00901562" w:rsidRDefault="00901562" w:rsidP="00901562">
            <w:pPr>
              <w:pStyle w:val="EasyRead16"/>
              <w:rPr>
                <w:sz w:val="28"/>
                <w:szCs w:val="28"/>
              </w:rPr>
            </w:pPr>
          </w:p>
          <w:p w14:paraId="1D7CFDF8" w14:textId="77777777" w:rsidR="00901562" w:rsidRPr="00901562" w:rsidRDefault="00901562" w:rsidP="00901562">
            <w:pPr>
              <w:pStyle w:val="EasyRead16"/>
              <w:rPr>
                <w:sz w:val="28"/>
                <w:szCs w:val="28"/>
              </w:rPr>
            </w:pPr>
          </w:p>
          <w:p w14:paraId="58FF5B86" w14:textId="41B03F0B" w:rsidR="087EE239" w:rsidRPr="00901562" w:rsidRDefault="00125FF8" w:rsidP="087EE239">
            <w:pPr>
              <w:pStyle w:val="EasyRead1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Do t</w:t>
            </w:r>
            <w:r w:rsidR="717FEF66" w:rsidRPr="087EE239">
              <w:rPr>
                <w:sz w:val="28"/>
                <w:szCs w:val="28"/>
              </w:rPr>
              <w:t>hings you do in your job</w:t>
            </w:r>
          </w:p>
        </w:tc>
      </w:tr>
      <w:tr w:rsidR="087EE239" w14:paraId="1A199F61" w14:textId="77777777" w:rsidTr="00A665AA">
        <w:trPr>
          <w:cantSplit/>
          <w:trHeight w:val="4536"/>
        </w:trPr>
        <w:tc>
          <w:tcPr>
            <w:tcW w:w="3114" w:type="dxa"/>
          </w:tcPr>
          <w:p w14:paraId="3FF09C0B" w14:textId="63E91B58" w:rsidR="087EE239" w:rsidRDefault="00901562" w:rsidP="087EE23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AD2F1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en-AU"/>
                <w14:ligatures w14:val="none"/>
              </w:rPr>
              <w:drawing>
                <wp:inline distT="0" distB="0" distL="0" distR="0" wp14:anchorId="00CAEA45" wp14:editId="038A10BE">
                  <wp:extent cx="1840230" cy="1840230"/>
                  <wp:effectExtent l="0" t="0" r="0" b="7620"/>
                  <wp:docPr id="369712048" name="Picture 8" descr="Person typing on a laptop with two clocks showing 9:00 and 5:00 in the background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12048" name="Picture 8" descr="Person typing on a laptop with two clocks showing 9:00 and 5:00 in the background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80C645C" w14:textId="77777777" w:rsidR="00901562" w:rsidRDefault="00901562" w:rsidP="00901562">
            <w:pPr>
              <w:pStyle w:val="EasyRead16"/>
            </w:pPr>
          </w:p>
          <w:p w14:paraId="25CC744A" w14:textId="77777777" w:rsidR="00901562" w:rsidRPr="00901562" w:rsidRDefault="00901562" w:rsidP="00901562">
            <w:pPr>
              <w:pStyle w:val="EasyRead16"/>
            </w:pPr>
          </w:p>
          <w:p w14:paraId="19BADE85" w14:textId="30CCD722" w:rsidR="087EE239" w:rsidRPr="00901562" w:rsidRDefault="00E83B83" w:rsidP="00901562">
            <w:pPr>
              <w:pStyle w:val="EasyRead16"/>
              <w:numPr>
                <w:ilvl w:val="0"/>
                <w:numId w:val="16"/>
              </w:numPr>
            </w:pPr>
            <w:r>
              <w:rPr>
                <w:sz w:val="28"/>
                <w:szCs w:val="28"/>
              </w:rPr>
              <w:t>H</w:t>
            </w:r>
            <w:r w:rsidR="717FEF66" w:rsidRPr="087EE239">
              <w:rPr>
                <w:sz w:val="28"/>
                <w:szCs w:val="28"/>
              </w:rPr>
              <w:t>ow much work you can do</w:t>
            </w:r>
          </w:p>
        </w:tc>
      </w:tr>
      <w:tr w:rsidR="087EE239" w14:paraId="2A187481" w14:textId="77777777" w:rsidTr="00A665AA">
        <w:trPr>
          <w:cantSplit/>
          <w:trHeight w:val="5670"/>
        </w:trPr>
        <w:tc>
          <w:tcPr>
            <w:tcW w:w="3114" w:type="dxa"/>
          </w:tcPr>
          <w:p w14:paraId="20C6F64B" w14:textId="18D6BC18" w:rsidR="717FEF66" w:rsidRDefault="717FEF66" w:rsidP="087EE239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DAFF66" wp14:editId="10B08046">
                  <wp:extent cx="1467293" cy="1467293"/>
                  <wp:effectExtent l="0" t="0" r="0" b="0"/>
                  <wp:docPr id="2096785908" name="Picture 10" descr="Person in monkey-patterned pajamas brushing teeth with a red toothbrush, holding blue toothpaste tube, against a black background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93" cy="14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0ACE5B7" w14:textId="77777777" w:rsidR="00901562" w:rsidRPr="00901562" w:rsidRDefault="00901562" w:rsidP="00901562">
            <w:pPr>
              <w:pStyle w:val="EasyRead16"/>
              <w:rPr>
                <w:sz w:val="28"/>
                <w:szCs w:val="28"/>
              </w:rPr>
            </w:pPr>
          </w:p>
          <w:p w14:paraId="04CDDD14" w14:textId="77777777" w:rsidR="00901562" w:rsidRPr="00901562" w:rsidRDefault="00901562" w:rsidP="00901562">
            <w:pPr>
              <w:pStyle w:val="EasyRead16"/>
              <w:rPr>
                <w:sz w:val="28"/>
                <w:szCs w:val="28"/>
              </w:rPr>
            </w:pPr>
          </w:p>
          <w:p w14:paraId="54D08F26" w14:textId="5F16DD48" w:rsidR="717FEF66" w:rsidRDefault="002A3425" w:rsidP="087EE239">
            <w:pPr>
              <w:pStyle w:val="EasyRead16"/>
              <w:numPr>
                <w:ilvl w:val="0"/>
                <w:numId w:val="16"/>
              </w:numPr>
              <w:rPr>
                <w:b/>
                <w:bCs/>
                <w:sz w:val="28"/>
                <w:szCs w:val="28"/>
              </w:rPr>
            </w:pPr>
            <w:r w:rsidRPr="002A3425">
              <w:rPr>
                <w:sz w:val="28"/>
                <w:szCs w:val="28"/>
              </w:rPr>
              <w:t>Do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717FEF66" w:rsidRPr="087EE239">
              <w:rPr>
                <w:b/>
                <w:bCs/>
                <w:sz w:val="28"/>
                <w:szCs w:val="28"/>
              </w:rPr>
              <w:t xml:space="preserve">Self care </w:t>
            </w:r>
          </w:p>
          <w:p w14:paraId="03C307BF" w14:textId="74450FCF" w:rsidR="087EE239" w:rsidRDefault="087EE239" w:rsidP="00901562">
            <w:pPr>
              <w:pStyle w:val="EasyRead16"/>
              <w:ind w:left="360"/>
              <w:rPr>
                <w:sz w:val="28"/>
                <w:szCs w:val="28"/>
              </w:rPr>
            </w:pPr>
          </w:p>
          <w:p w14:paraId="673D364B" w14:textId="6703917D" w:rsidR="717FEF66" w:rsidRDefault="717FEF66" w:rsidP="087EE239">
            <w:pPr>
              <w:pStyle w:val="EasyRead16"/>
              <w:rPr>
                <w:sz w:val="28"/>
                <w:szCs w:val="28"/>
              </w:rPr>
            </w:pPr>
            <w:proofErr w:type="spellStart"/>
            <w:r w:rsidRPr="087EE239">
              <w:rPr>
                <w:sz w:val="28"/>
                <w:szCs w:val="28"/>
              </w:rPr>
              <w:t>Self</w:t>
            </w:r>
            <w:r w:rsidR="00901562">
              <w:rPr>
                <w:sz w:val="28"/>
                <w:szCs w:val="28"/>
              </w:rPr>
              <w:t xml:space="preserve"> </w:t>
            </w:r>
            <w:r w:rsidRPr="087EE239">
              <w:rPr>
                <w:sz w:val="28"/>
                <w:szCs w:val="28"/>
              </w:rPr>
              <w:t>care</w:t>
            </w:r>
            <w:proofErr w:type="spellEnd"/>
            <w:r w:rsidRPr="087EE239">
              <w:rPr>
                <w:sz w:val="28"/>
                <w:szCs w:val="28"/>
              </w:rPr>
              <w:t xml:space="preserve"> means looking after yourself.</w:t>
            </w:r>
          </w:p>
          <w:p w14:paraId="0B7A6280" w14:textId="11BE3619" w:rsidR="087EE239" w:rsidRDefault="087EE239" w:rsidP="087EE239">
            <w:pPr>
              <w:pStyle w:val="EasyRead16"/>
              <w:rPr>
                <w:sz w:val="28"/>
                <w:szCs w:val="28"/>
              </w:rPr>
            </w:pPr>
          </w:p>
          <w:p w14:paraId="1C785C4E" w14:textId="3E698295" w:rsidR="717FEF66" w:rsidRDefault="717FEF66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Like doing exercise or brushing your teeth</w:t>
            </w:r>
          </w:p>
        </w:tc>
      </w:tr>
      <w:tr w:rsidR="087EE239" w14:paraId="2F9D979B" w14:textId="77777777" w:rsidTr="00A665AA">
        <w:trPr>
          <w:cantSplit/>
          <w:trHeight w:val="300"/>
        </w:trPr>
        <w:tc>
          <w:tcPr>
            <w:tcW w:w="3114" w:type="dxa"/>
          </w:tcPr>
          <w:p w14:paraId="5189A501" w14:textId="4FCC58E2" w:rsidR="717FEF66" w:rsidRDefault="717FEF66" w:rsidP="087EE239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44AE3C" wp14:editId="3C6E4A8E">
                  <wp:extent cx="1573618" cy="1573618"/>
                  <wp:effectExtent l="0" t="0" r="7620" b="7620"/>
                  <wp:docPr id="1403794066" name="Picture 12" descr="A person in a striped shirt thinking with a checkmark and an 'X' in a thought bubbl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18" cy="157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1D4614F" w14:textId="675D8777" w:rsidR="087EE239" w:rsidRDefault="087EE239" w:rsidP="087EE239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5CDCF100" w14:textId="77777777" w:rsidR="00901562" w:rsidRDefault="00901562" w:rsidP="087EE239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7FA8CE73" w14:textId="30E66B75" w:rsidR="087EE239" w:rsidRPr="00901562" w:rsidRDefault="717FEF66" w:rsidP="00901562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Make your own choices.</w:t>
            </w:r>
          </w:p>
        </w:tc>
      </w:tr>
    </w:tbl>
    <w:p w14:paraId="5EE8BABC" w14:textId="592B1D66" w:rsidR="0058149C" w:rsidRDefault="0058149C">
      <w:r>
        <w:br w:type="page"/>
      </w:r>
    </w:p>
    <w:p w14:paraId="7AE15BEE" w14:textId="5691418F" w:rsidR="008515B4" w:rsidRPr="00AE41CF" w:rsidRDefault="00186251" w:rsidP="00CB6EEC">
      <w:pPr>
        <w:pStyle w:val="Heading2"/>
        <w:spacing w:line="360" w:lineRule="auto"/>
        <w:rPr>
          <w:color w:val="1F497D" w:themeColor="text2"/>
          <w:sz w:val="48"/>
          <w:szCs w:val="48"/>
        </w:rPr>
      </w:pPr>
      <w:proofErr w:type="gramStart"/>
      <w:r w:rsidRPr="00AE41CF">
        <w:rPr>
          <w:color w:val="1F497D" w:themeColor="text2"/>
          <w:sz w:val="48"/>
          <w:szCs w:val="48"/>
        </w:rPr>
        <w:t>How</w:t>
      </w:r>
      <w:proofErr w:type="gramEnd"/>
      <w:r w:rsidRPr="00AE41CF">
        <w:rPr>
          <w:color w:val="1F497D" w:themeColor="text2"/>
          <w:sz w:val="48"/>
          <w:szCs w:val="48"/>
        </w:rPr>
        <w:t xml:space="preserve"> </w:t>
      </w:r>
      <w:r w:rsidR="005B0AA8" w:rsidRPr="00AE41CF">
        <w:rPr>
          <w:color w:val="1F497D" w:themeColor="text2"/>
          <w:sz w:val="48"/>
          <w:szCs w:val="48"/>
        </w:rPr>
        <w:t xml:space="preserve">Inclusive Employment Australia </w:t>
      </w:r>
      <w:r w:rsidRPr="00AE41CF">
        <w:rPr>
          <w:color w:val="1F497D" w:themeColor="text2"/>
          <w:sz w:val="48"/>
          <w:szCs w:val="48"/>
        </w:rPr>
        <w:t>providers</w:t>
      </w:r>
      <w:r w:rsidR="1039D0F7" w:rsidRPr="00AE41CF">
        <w:rPr>
          <w:color w:val="1F497D" w:themeColor="text2"/>
          <w:sz w:val="48"/>
          <w:szCs w:val="48"/>
        </w:rPr>
        <w:t xml:space="preserve"> can</w:t>
      </w:r>
      <w:r w:rsidRPr="00AE41CF">
        <w:rPr>
          <w:color w:val="1F497D" w:themeColor="text2"/>
          <w:sz w:val="48"/>
          <w:szCs w:val="48"/>
        </w:rPr>
        <w:t xml:space="preserve"> help</w:t>
      </w:r>
    </w:p>
    <w:p w14:paraId="47A54817" w14:textId="77777777" w:rsidR="000256BF" w:rsidRPr="000256BF" w:rsidRDefault="000256BF" w:rsidP="000256B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5141751E" w14:textId="77777777" w:rsidTr="00A665AA">
        <w:trPr>
          <w:cantSplit/>
          <w:trHeight w:val="4536"/>
        </w:trPr>
        <w:tc>
          <w:tcPr>
            <w:tcW w:w="3114" w:type="dxa"/>
          </w:tcPr>
          <w:p w14:paraId="559742AC" w14:textId="027BF5C1" w:rsidR="008515B4" w:rsidRPr="008E647D" w:rsidRDefault="69E84D84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E0C841" wp14:editId="687098E6">
                  <wp:extent cx="1828800" cy="1828800"/>
                  <wp:effectExtent l="0" t="0" r="0" b="0"/>
                  <wp:docPr id="1227341005" name="Picture 1227341005" descr="A person sitting at a desk, smiling, and working on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BED26D1" w14:textId="77777777" w:rsidR="00E83B83" w:rsidRDefault="00E83B83" w:rsidP="003A72AF">
            <w:pPr>
              <w:pStyle w:val="EasyRead16"/>
              <w:rPr>
                <w:sz w:val="28"/>
                <w:szCs w:val="28"/>
              </w:rPr>
            </w:pPr>
          </w:p>
          <w:p w14:paraId="0BDB720C" w14:textId="26414A9E" w:rsidR="008515B4" w:rsidRDefault="00186251" w:rsidP="003A72AF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00F77B76">
              <w:rPr>
                <w:sz w:val="28"/>
                <w:szCs w:val="28"/>
              </w:rPr>
              <w:t>n</w:t>
            </w:r>
            <w:r w:rsidRPr="087EE239">
              <w:rPr>
                <w:sz w:val="28"/>
                <w:szCs w:val="28"/>
              </w:rPr>
              <w:t xml:space="preserve"> </w:t>
            </w:r>
            <w:r w:rsidR="002855A9" w:rsidRPr="002855A9">
              <w:rPr>
                <w:sz w:val="28"/>
                <w:szCs w:val="28"/>
              </w:rPr>
              <w:t>Inclusive Employment Australia provider</w:t>
            </w:r>
            <w:r w:rsidR="00734AD6">
              <w:rPr>
                <w:sz w:val="28"/>
                <w:szCs w:val="28"/>
              </w:rPr>
              <w:t xml:space="preserve"> </w:t>
            </w:r>
            <w:r w:rsidRPr="087EE239">
              <w:rPr>
                <w:sz w:val="28"/>
                <w:szCs w:val="28"/>
              </w:rPr>
              <w:t xml:space="preserve">can help </w:t>
            </w:r>
            <w:r w:rsidR="433335C5" w:rsidRPr="087EE239">
              <w:rPr>
                <w:sz w:val="28"/>
                <w:szCs w:val="28"/>
              </w:rPr>
              <w:t>school leaver</w:t>
            </w:r>
            <w:r w:rsidRPr="087EE239">
              <w:rPr>
                <w:sz w:val="28"/>
                <w:szCs w:val="28"/>
              </w:rPr>
              <w:t>s to</w:t>
            </w:r>
          </w:p>
          <w:p w14:paraId="291EC6FC" w14:textId="77777777" w:rsidR="00186251" w:rsidRDefault="00186251" w:rsidP="003A72AF">
            <w:pPr>
              <w:pStyle w:val="EasyRead16"/>
              <w:rPr>
                <w:sz w:val="28"/>
                <w:szCs w:val="28"/>
              </w:rPr>
            </w:pPr>
          </w:p>
          <w:p w14:paraId="36C5CD1E" w14:textId="77777777" w:rsidR="000256BF" w:rsidRDefault="000256BF" w:rsidP="003A72AF">
            <w:pPr>
              <w:pStyle w:val="EasyRead16"/>
              <w:rPr>
                <w:sz w:val="28"/>
                <w:szCs w:val="28"/>
              </w:rPr>
            </w:pPr>
          </w:p>
          <w:p w14:paraId="26E59993" w14:textId="455436C7" w:rsidR="00186251" w:rsidRPr="000256BF" w:rsidRDefault="7322F126" w:rsidP="00186251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>G</w:t>
            </w:r>
            <w:r w:rsidR="00186251" w:rsidRPr="723241B3">
              <w:rPr>
                <w:sz w:val="28"/>
                <w:szCs w:val="28"/>
              </w:rPr>
              <w:t>et ready to work</w:t>
            </w:r>
          </w:p>
        </w:tc>
      </w:tr>
      <w:tr w:rsidR="087EE239" w14:paraId="7EF7C951" w14:textId="77777777" w:rsidTr="00A665AA">
        <w:trPr>
          <w:cantSplit/>
          <w:trHeight w:val="4536"/>
        </w:trPr>
        <w:tc>
          <w:tcPr>
            <w:tcW w:w="3114" w:type="dxa"/>
          </w:tcPr>
          <w:p w14:paraId="272B66A8" w14:textId="4FC59ADA" w:rsidR="087EE239" w:rsidRDefault="3871988B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CDE392" wp14:editId="1489D090">
                  <wp:extent cx="1828800" cy="1828800"/>
                  <wp:effectExtent l="0" t="0" r="0" b="0"/>
                  <wp:docPr id="1993299259" name="Picture 1993299259" descr="A woman in a wheelchair using a telephone and laptop while another woman stands by he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99259" name="Picture 1993299259" descr="A woman in a wheelchair using a telephone and laptop while another woman stands by her side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C3C1EB9" w14:textId="77777777" w:rsidR="000256BF" w:rsidRDefault="000256BF" w:rsidP="000256BF">
            <w:pPr>
              <w:pStyle w:val="EasyRead16"/>
              <w:rPr>
                <w:sz w:val="28"/>
                <w:szCs w:val="28"/>
              </w:rPr>
            </w:pPr>
          </w:p>
          <w:p w14:paraId="51F40545" w14:textId="77777777" w:rsidR="000256BF" w:rsidRDefault="000256BF" w:rsidP="000256BF">
            <w:pPr>
              <w:pStyle w:val="EasyRead16"/>
              <w:rPr>
                <w:sz w:val="28"/>
                <w:szCs w:val="28"/>
              </w:rPr>
            </w:pPr>
          </w:p>
          <w:p w14:paraId="48136AE2" w14:textId="16933243" w:rsidR="087EE239" w:rsidRPr="000256BF" w:rsidRDefault="2B4D57C2" w:rsidP="087EE239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Learn new work skills</w:t>
            </w:r>
          </w:p>
        </w:tc>
      </w:tr>
      <w:tr w:rsidR="087EE239" w14:paraId="3E6100EC" w14:textId="77777777" w:rsidTr="00A665AA">
        <w:trPr>
          <w:cantSplit/>
          <w:trHeight w:val="300"/>
        </w:trPr>
        <w:tc>
          <w:tcPr>
            <w:tcW w:w="3114" w:type="dxa"/>
          </w:tcPr>
          <w:p w14:paraId="513B8B9B" w14:textId="6035C5F4" w:rsidR="087EE239" w:rsidRDefault="36E9910C" w:rsidP="723241B3">
            <w:r>
              <w:rPr>
                <w:noProof/>
              </w:rPr>
              <w:drawing>
                <wp:inline distT="0" distB="0" distL="0" distR="0" wp14:anchorId="2FEE1143" wp14:editId="4A7FE69E">
                  <wp:extent cx="1828800" cy="1828800"/>
                  <wp:effectExtent l="0" t="0" r="0" b="0"/>
                  <wp:docPr id="179399246" name="Picture 179399246" descr="Two young women sitting at a table, raising their right hands as if about to high-fi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6FEA2D5" w14:textId="77777777" w:rsidR="000256BF" w:rsidRDefault="000256BF" w:rsidP="000256BF">
            <w:pPr>
              <w:pStyle w:val="EasyRead16"/>
              <w:rPr>
                <w:sz w:val="28"/>
                <w:szCs w:val="28"/>
              </w:rPr>
            </w:pPr>
          </w:p>
          <w:p w14:paraId="74978D22" w14:textId="77777777" w:rsidR="000256BF" w:rsidRDefault="000256BF" w:rsidP="000256BF">
            <w:pPr>
              <w:pStyle w:val="EasyRead16"/>
              <w:rPr>
                <w:sz w:val="28"/>
                <w:szCs w:val="28"/>
              </w:rPr>
            </w:pPr>
          </w:p>
          <w:p w14:paraId="23C0C14A" w14:textId="6DD3F634" w:rsidR="087EE239" w:rsidRPr="000256BF" w:rsidRDefault="2B4D57C2" w:rsidP="087EE239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Find the right job</w:t>
            </w:r>
          </w:p>
        </w:tc>
      </w:tr>
      <w:tr w:rsidR="087EE239" w14:paraId="1CB580C1" w14:textId="77777777" w:rsidTr="00A665AA">
        <w:trPr>
          <w:cantSplit/>
          <w:trHeight w:val="5387"/>
        </w:trPr>
        <w:tc>
          <w:tcPr>
            <w:tcW w:w="3114" w:type="dxa"/>
          </w:tcPr>
          <w:p w14:paraId="2BA31F3A" w14:textId="6E8C2929" w:rsidR="087EE239" w:rsidRDefault="500734C5" w:rsidP="723241B3">
            <w:r>
              <w:rPr>
                <w:noProof/>
              </w:rPr>
              <w:drawing>
                <wp:inline distT="0" distB="0" distL="0" distR="0" wp14:anchorId="20AC6F2B" wp14:editId="392953B3">
                  <wp:extent cx="1828804" cy="1828804"/>
                  <wp:effectExtent l="0" t="0" r="0" b="0"/>
                  <wp:docPr id="995098637" name="Picture 995098637" descr="A CV with sections for Education, Skills, and Experie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098637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4" cy="182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C6D8341" w14:textId="77777777" w:rsidR="000256BF" w:rsidRPr="000256BF" w:rsidRDefault="000256BF" w:rsidP="000256B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39C18FD3" w14:textId="5F27296F" w:rsidR="2B4D57C2" w:rsidRDefault="2B4D57C2" w:rsidP="087EE239">
            <w:pPr>
              <w:pStyle w:val="EasyRead1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Write a </w:t>
            </w:r>
            <w:r w:rsidRPr="087EE239">
              <w:rPr>
                <w:b/>
                <w:bCs/>
                <w:sz w:val="28"/>
                <w:szCs w:val="28"/>
              </w:rPr>
              <w:t>resume</w:t>
            </w:r>
          </w:p>
          <w:p w14:paraId="039C5841" w14:textId="77777777" w:rsidR="087EE239" w:rsidRDefault="087EE239" w:rsidP="000256B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3E82803D" w14:textId="28AA8579" w:rsidR="2B4D57C2" w:rsidRDefault="2B4D57C2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 resume is a list of jobs you have done or what work skills you have.</w:t>
            </w:r>
          </w:p>
          <w:p w14:paraId="1E396818" w14:textId="13D057EB" w:rsidR="087EE239" w:rsidRDefault="087EE239" w:rsidP="723241B3">
            <w:pPr>
              <w:pStyle w:val="EasyRead16"/>
              <w:rPr>
                <w:sz w:val="28"/>
                <w:szCs w:val="28"/>
              </w:rPr>
            </w:pPr>
          </w:p>
          <w:p w14:paraId="5725E072" w14:textId="7BA7AABA" w:rsidR="087EE239" w:rsidRDefault="612BDD7F" w:rsidP="087EE239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It can also be called a </w:t>
            </w:r>
            <w:r w:rsidRPr="000256BF">
              <w:rPr>
                <w:b/>
                <w:bCs/>
                <w:sz w:val="28"/>
                <w:szCs w:val="28"/>
              </w:rPr>
              <w:t>CV</w:t>
            </w:r>
            <w:r w:rsidRPr="723241B3">
              <w:rPr>
                <w:sz w:val="28"/>
                <w:szCs w:val="28"/>
              </w:rPr>
              <w:t xml:space="preserve">. </w:t>
            </w:r>
          </w:p>
        </w:tc>
      </w:tr>
      <w:tr w:rsidR="087EE239" w14:paraId="47224756" w14:textId="77777777" w:rsidTr="00A665AA">
        <w:trPr>
          <w:cantSplit/>
          <w:trHeight w:val="5387"/>
        </w:trPr>
        <w:tc>
          <w:tcPr>
            <w:tcW w:w="3114" w:type="dxa"/>
          </w:tcPr>
          <w:p w14:paraId="25555E7D" w14:textId="514E0D55" w:rsidR="087EE239" w:rsidRDefault="612BDD7F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76B2B4" wp14:editId="29126201">
                  <wp:extent cx="1828800" cy="1828800"/>
                  <wp:effectExtent l="0" t="0" r="0" b="0"/>
                  <wp:docPr id="44591528" name="Picture 44591528" descr="A woman assisting a young girl write in a book on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7EE0D2E" w14:textId="77777777" w:rsidR="000256BF" w:rsidRPr="000256BF" w:rsidRDefault="000256BF" w:rsidP="000256B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30A31DA6" w14:textId="10513F17" w:rsidR="2B4D57C2" w:rsidRDefault="2B4D57C2" w:rsidP="087EE239">
            <w:pPr>
              <w:pStyle w:val="EasyRead1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Write </w:t>
            </w:r>
            <w:r w:rsidRPr="087EE239">
              <w:rPr>
                <w:b/>
                <w:bCs/>
                <w:sz w:val="28"/>
                <w:szCs w:val="28"/>
              </w:rPr>
              <w:t>job applications</w:t>
            </w:r>
          </w:p>
          <w:p w14:paraId="5BAF38AD" w14:textId="77777777" w:rsidR="087EE239" w:rsidRDefault="087EE239" w:rsidP="000256BF">
            <w:pPr>
              <w:pStyle w:val="EasyRead16"/>
              <w:rPr>
                <w:b/>
                <w:bCs/>
                <w:sz w:val="28"/>
                <w:szCs w:val="28"/>
              </w:rPr>
            </w:pPr>
          </w:p>
          <w:p w14:paraId="411EC140" w14:textId="18E332F9" w:rsidR="087EE239" w:rsidRDefault="2B4D57C2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 job application means you give a work place your resume and write about yourself.</w:t>
            </w:r>
          </w:p>
        </w:tc>
      </w:tr>
      <w:tr w:rsidR="087EE239" w14:paraId="5C315DF1" w14:textId="77777777" w:rsidTr="00A665AA">
        <w:trPr>
          <w:cantSplit/>
          <w:trHeight w:val="300"/>
        </w:trPr>
        <w:tc>
          <w:tcPr>
            <w:tcW w:w="3114" w:type="dxa"/>
          </w:tcPr>
          <w:p w14:paraId="3BE68BBA" w14:textId="514072CD" w:rsidR="087EE239" w:rsidRDefault="1F7A5ACC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6DFE47" wp14:editId="69241A50">
                  <wp:extent cx="1828800" cy="1828800"/>
                  <wp:effectExtent l="0" t="0" r="0" b="0"/>
                  <wp:docPr id="505623006" name="Picture 505623006" descr="Three professionals seated behind a white table, dressed in business attire,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1BD122B" w14:textId="77777777" w:rsidR="00FB318E" w:rsidRDefault="00FB318E" w:rsidP="00FB318E">
            <w:pPr>
              <w:pStyle w:val="EasyRead16"/>
              <w:rPr>
                <w:sz w:val="28"/>
                <w:szCs w:val="28"/>
              </w:rPr>
            </w:pPr>
          </w:p>
          <w:p w14:paraId="6A0D5BC4" w14:textId="44EA75FC" w:rsidR="2B4D57C2" w:rsidRDefault="2B4D57C2" w:rsidP="087EE239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Get ready for a </w:t>
            </w:r>
            <w:r w:rsidRPr="087EE239">
              <w:rPr>
                <w:b/>
                <w:bCs/>
                <w:sz w:val="28"/>
                <w:szCs w:val="28"/>
              </w:rPr>
              <w:t>job interview</w:t>
            </w:r>
            <w:r w:rsidRPr="087EE239">
              <w:rPr>
                <w:sz w:val="28"/>
                <w:szCs w:val="28"/>
              </w:rPr>
              <w:t>.</w:t>
            </w:r>
          </w:p>
          <w:p w14:paraId="21AA2BF8" w14:textId="77777777" w:rsidR="087EE239" w:rsidRDefault="087EE239" w:rsidP="00FB318E">
            <w:pPr>
              <w:pStyle w:val="EasyRead16"/>
              <w:rPr>
                <w:sz w:val="28"/>
                <w:szCs w:val="28"/>
              </w:rPr>
            </w:pPr>
          </w:p>
          <w:p w14:paraId="29300AB6" w14:textId="4F2D3DB4" w:rsidR="087EE239" w:rsidRDefault="2B4D57C2" w:rsidP="087EE239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 job interview is when you talk to someone to see if you are the right person to work there.</w:t>
            </w:r>
          </w:p>
        </w:tc>
      </w:tr>
      <w:tr w:rsidR="008515B4" w:rsidRPr="008E647D" w14:paraId="3C7647C5" w14:textId="77777777" w:rsidTr="00A665AA">
        <w:trPr>
          <w:cantSplit/>
          <w:trHeight w:val="5103"/>
        </w:trPr>
        <w:tc>
          <w:tcPr>
            <w:tcW w:w="3114" w:type="dxa"/>
          </w:tcPr>
          <w:p w14:paraId="5736DC22" w14:textId="7D6F02B7" w:rsidR="008515B4" w:rsidRPr="008E647D" w:rsidRDefault="05006817" w:rsidP="723241B3">
            <w:r>
              <w:rPr>
                <w:noProof/>
              </w:rPr>
              <w:drawing>
                <wp:inline distT="0" distB="0" distL="0" distR="0" wp14:anchorId="55BD55A5" wp14:editId="175268A0">
                  <wp:extent cx="1828800" cy="1828800"/>
                  <wp:effectExtent l="0" t="0" r="0" b="0"/>
                  <wp:docPr id="1797021157" name="Picture 1797021157" descr="blue and teal computer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3C543F2" w14:textId="77777777" w:rsidR="00295841" w:rsidRDefault="00295841" w:rsidP="003A72AF">
            <w:pPr>
              <w:pStyle w:val="EasyRead16"/>
              <w:rPr>
                <w:sz w:val="28"/>
                <w:szCs w:val="28"/>
              </w:rPr>
            </w:pPr>
          </w:p>
          <w:p w14:paraId="571819B4" w14:textId="24F5C09A" w:rsidR="00962E59" w:rsidRDefault="00503DFC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read more about </w:t>
            </w:r>
            <w:r w:rsidR="00734AD6" w:rsidRPr="00734AD6">
              <w:rPr>
                <w:sz w:val="28"/>
                <w:szCs w:val="28"/>
              </w:rPr>
              <w:t>Inclusive Employment Australia provider</w:t>
            </w:r>
            <w:r>
              <w:rPr>
                <w:sz w:val="28"/>
                <w:szCs w:val="28"/>
              </w:rPr>
              <w:t xml:space="preserve"> on our website.</w:t>
            </w:r>
          </w:p>
          <w:p w14:paraId="400F5160" w14:textId="77777777" w:rsidR="00DC4C9F" w:rsidRDefault="00DC4C9F" w:rsidP="003A72AF">
            <w:pPr>
              <w:pStyle w:val="EasyRead16"/>
              <w:rPr>
                <w:sz w:val="28"/>
                <w:szCs w:val="28"/>
              </w:rPr>
            </w:pPr>
          </w:p>
          <w:p w14:paraId="3C05442F" w14:textId="0072684F" w:rsidR="00DC4C9F" w:rsidRPr="009E6B56" w:rsidRDefault="009E6B56" w:rsidP="003A72AF">
            <w:pPr>
              <w:pStyle w:val="EasyRead16"/>
              <w:rPr>
                <w:sz w:val="28"/>
                <w:szCs w:val="28"/>
              </w:rPr>
            </w:pPr>
            <w:hyperlink r:id="rId49" w:history="1">
              <w:r w:rsidRPr="009C602A">
                <w:rPr>
                  <w:rStyle w:val="Hyperlink"/>
                  <w:rFonts w:ascii="Montserrat" w:hAnsi="Montserrat"/>
                  <w:sz w:val="28"/>
                  <w:szCs w:val="28"/>
                </w:rPr>
                <w:t>www.dss.gov.au/information-participants</w:t>
              </w:r>
            </w:hyperlink>
            <w:r w:rsidRPr="009C602A">
              <w:rPr>
                <w:rFonts w:ascii="Montserrat" w:hAnsi="Montserrat"/>
                <w:sz w:val="28"/>
                <w:szCs w:val="28"/>
              </w:rPr>
              <w:t>.</w:t>
            </w:r>
          </w:p>
          <w:p w14:paraId="19FE561A" w14:textId="77777777" w:rsidR="009E6B56" w:rsidRDefault="009E6B56" w:rsidP="003A72AF">
            <w:pPr>
              <w:pStyle w:val="EasyRead16"/>
              <w:rPr>
                <w:sz w:val="28"/>
                <w:szCs w:val="28"/>
              </w:rPr>
            </w:pPr>
          </w:p>
          <w:p w14:paraId="6EA7F531" w14:textId="156623AC" w:rsidR="00DC4C9F" w:rsidRPr="008E647D" w:rsidRDefault="009E6B56" w:rsidP="003A72AF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This is </w:t>
            </w:r>
            <w:r w:rsidRPr="723241B3">
              <w:rPr>
                <w:b/>
                <w:bCs/>
                <w:sz w:val="28"/>
                <w:szCs w:val="28"/>
              </w:rPr>
              <w:t>not</w:t>
            </w:r>
            <w:r w:rsidRPr="723241B3">
              <w:rPr>
                <w:sz w:val="28"/>
                <w:szCs w:val="28"/>
              </w:rPr>
              <w:t xml:space="preserve"> Easy Read.</w:t>
            </w:r>
          </w:p>
        </w:tc>
      </w:tr>
      <w:tr w:rsidR="008515B4" w:rsidRPr="008E647D" w14:paraId="598F1BDF" w14:textId="77777777" w:rsidTr="00A665AA">
        <w:trPr>
          <w:cantSplit/>
          <w:trHeight w:val="3969"/>
        </w:trPr>
        <w:tc>
          <w:tcPr>
            <w:tcW w:w="3114" w:type="dxa"/>
          </w:tcPr>
          <w:p w14:paraId="20AC2ADB" w14:textId="0771DD59" w:rsidR="008515B4" w:rsidRPr="008E647D" w:rsidRDefault="004D44E6" w:rsidP="723241B3">
            <w:r w:rsidRPr="004D44E6">
              <w:rPr>
                <w:noProof/>
              </w:rPr>
              <w:drawing>
                <wp:inline distT="0" distB="0" distL="0" distR="0" wp14:anchorId="21A20C68" wp14:editId="35DAA4F0">
                  <wp:extent cx="1840230" cy="1840230"/>
                  <wp:effectExtent l="0" t="0" r="7620" b="7620"/>
                  <wp:docPr id="389484235" name="Picture 2" descr="illustration of people with ndis crossed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484235" name="Picture 2" descr="illustration of people with ndis crosse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444A569" w14:textId="77777777" w:rsidR="00A70A54" w:rsidRDefault="00A70A54" w:rsidP="003A72AF">
            <w:pPr>
              <w:pStyle w:val="EasyRead16"/>
              <w:rPr>
                <w:sz w:val="28"/>
                <w:szCs w:val="28"/>
              </w:rPr>
            </w:pPr>
          </w:p>
          <w:p w14:paraId="1BDB9F76" w14:textId="77777777" w:rsidR="00295841" w:rsidRDefault="00295841" w:rsidP="003A72AF">
            <w:pPr>
              <w:pStyle w:val="EasyRead16"/>
              <w:rPr>
                <w:sz w:val="28"/>
                <w:szCs w:val="28"/>
              </w:rPr>
            </w:pPr>
          </w:p>
          <w:p w14:paraId="07F4E8AE" w14:textId="70A9F159" w:rsidR="00EF6DD5" w:rsidRPr="008E647D" w:rsidRDefault="1D2AACE1" w:rsidP="003A72AF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0DD023C1" w:rsidRPr="087EE239">
              <w:rPr>
                <w:sz w:val="28"/>
                <w:szCs w:val="28"/>
              </w:rPr>
              <w:t xml:space="preserve"> school leaver</w:t>
            </w:r>
            <w:r w:rsidR="7B120964" w:rsidRPr="087EE239">
              <w:rPr>
                <w:sz w:val="28"/>
                <w:szCs w:val="28"/>
              </w:rPr>
              <w:t xml:space="preserve"> do</w:t>
            </w:r>
            <w:r w:rsidR="5A90071E" w:rsidRPr="087EE239">
              <w:rPr>
                <w:sz w:val="28"/>
                <w:szCs w:val="28"/>
              </w:rPr>
              <w:t xml:space="preserve">es </w:t>
            </w:r>
            <w:r w:rsidR="7B120964" w:rsidRPr="087EE239">
              <w:rPr>
                <w:b/>
                <w:bCs/>
                <w:sz w:val="28"/>
                <w:szCs w:val="28"/>
              </w:rPr>
              <w:t>not</w:t>
            </w:r>
            <w:r w:rsidR="7B120964" w:rsidRPr="087EE239">
              <w:rPr>
                <w:sz w:val="28"/>
                <w:szCs w:val="28"/>
              </w:rPr>
              <w:t xml:space="preserve"> need to </w:t>
            </w:r>
            <w:r w:rsidR="7BB90533" w:rsidRPr="087EE239">
              <w:rPr>
                <w:sz w:val="28"/>
                <w:szCs w:val="28"/>
              </w:rPr>
              <w:t>get</w:t>
            </w:r>
            <w:r w:rsidR="7B120964" w:rsidRPr="087EE239">
              <w:rPr>
                <w:sz w:val="28"/>
                <w:szCs w:val="28"/>
              </w:rPr>
              <w:t xml:space="preserve"> NDIS to be in the </w:t>
            </w:r>
            <w:r w:rsidR="008E336D">
              <w:rPr>
                <w:sz w:val="28"/>
                <w:szCs w:val="28"/>
              </w:rPr>
              <w:t xml:space="preserve">Inclusive Employment Australia </w:t>
            </w:r>
            <w:r w:rsidR="7B120964" w:rsidRPr="087EE239">
              <w:rPr>
                <w:sz w:val="28"/>
                <w:szCs w:val="28"/>
              </w:rPr>
              <w:t>program.</w:t>
            </w:r>
          </w:p>
        </w:tc>
      </w:tr>
      <w:tr w:rsidR="008515B4" w:rsidRPr="008E647D" w14:paraId="78F928B9" w14:textId="77777777" w:rsidTr="00A665AA">
        <w:trPr>
          <w:cantSplit/>
          <w:trHeight w:val="2835"/>
        </w:trPr>
        <w:tc>
          <w:tcPr>
            <w:tcW w:w="3114" w:type="dxa"/>
          </w:tcPr>
          <w:p w14:paraId="622D30D9" w14:textId="0232D83F" w:rsidR="008515B4" w:rsidRPr="008E647D" w:rsidRDefault="696FEE8E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3F39E1" wp14:editId="4F647BCF">
                  <wp:extent cx="1828800" cy="1828800"/>
                  <wp:effectExtent l="0" t="0" r="0" b="0"/>
                  <wp:docPr id="2047980424" name="Picture 2047980424" descr="teal icon of C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980424" name="Picture 2047980424" descr="teal icon of CRN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E302724" w14:textId="77777777" w:rsidR="005B52F8" w:rsidRDefault="005B52F8" w:rsidP="00503DFC">
            <w:pPr>
              <w:pStyle w:val="EasyRead16"/>
              <w:rPr>
                <w:sz w:val="28"/>
                <w:szCs w:val="28"/>
              </w:rPr>
            </w:pPr>
          </w:p>
          <w:p w14:paraId="1764C9BC" w14:textId="2828BEE5" w:rsidR="00503DFC" w:rsidRDefault="7E8764F4" w:rsidP="00503DFC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3B7B36AF" w:rsidRPr="087EE239">
              <w:rPr>
                <w:sz w:val="28"/>
                <w:szCs w:val="28"/>
              </w:rPr>
              <w:t xml:space="preserve"> school leaver</w:t>
            </w:r>
            <w:r w:rsidR="7B120964" w:rsidRPr="087EE239">
              <w:rPr>
                <w:sz w:val="28"/>
                <w:szCs w:val="28"/>
              </w:rPr>
              <w:t xml:space="preserve"> need</w:t>
            </w:r>
            <w:r w:rsidR="0015416A" w:rsidRPr="087EE239">
              <w:rPr>
                <w:sz w:val="28"/>
                <w:szCs w:val="28"/>
              </w:rPr>
              <w:t>s</w:t>
            </w:r>
            <w:r w:rsidR="7B120964" w:rsidRPr="087EE239">
              <w:rPr>
                <w:sz w:val="28"/>
                <w:szCs w:val="28"/>
              </w:rPr>
              <w:t xml:space="preserve"> to have their own </w:t>
            </w:r>
            <w:r w:rsidR="7B120964" w:rsidRPr="087EE239">
              <w:rPr>
                <w:b/>
                <w:bCs/>
                <w:sz w:val="28"/>
                <w:szCs w:val="28"/>
              </w:rPr>
              <w:t>Centrelink Customer Reference Number</w:t>
            </w:r>
            <w:r w:rsidR="7B120964" w:rsidRPr="087EE239">
              <w:rPr>
                <w:sz w:val="28"/>
                <w:szCs w:val="28"/>
              </w:rPr>
              <w:t>.</w:t>
            </w:r>
          </w:p>
          <w:p w14:paraId="109BF3C3" w14:textId="77777777" w:rsidR="00503DFC" w:rsidRDefault="00503DFC" w:rsidP="00503DFC">
            <w:pPr>
              <w:pStyle w:val="EasyRead16"/>
              <w:rPr>
                <w:sz w:val="28"/>
                <w:szCs w:val="28"/>
              </w:rPr>
            </w:pPr>
          </w:p>
          <w:p w14:paraId="13FD04D8" w14:textId="32D11DEA" w:rsidR="003C69AF" w:rsidRDefault="1E577614" w:rsidP="00503DFC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We </w:t>
            </w:r>
            <w:r w:rsidR="4922C955" w:rsidRPr="087EE239">
              <w:rPr>
                <w:sz w:val="28"/>
                <w:szCs w:val="28"/>
              </w:rPr>
              <w:t>call</w:t>
            </w:r>
            <w:r w:rsidRPr="087EE239">
              <w:rPr>
                <w:sz w:val="28"/>
                <w:szCs w:val="28"/>
              </w:rPr>
              <w:t xml:space="preserve"> this a </w:t>
            </w:r>
            <w:r w:rsidRPr="005B52F8">
              <w:rPr>
                <w:b/>
                <w:bCs/>
                <w:sz w:val="28"/>
                <w:szCs w:val="28"/>
              </w:rPr>
              <w:t>CRN</w:t>
            </w:r>
            <w:r w:rsidR="4922C955" w:rsidRPr="087EE239">
              <w:rPr>
                <w:sz w:val="28"/>
                <w:szCs w:val="28"/>
              </w:rPr>
              <w:t xml:space="preserve"> for short</w:t>
            </w:r>
            <w:r w:rsidRPr="087EE239">
              <w:rPr>
                <w:sz w:val="28"/>
                <w:szCs w:val="28"/>
              </w:rPr>
              <w:t>.</w:t>
            </w:r>
          </w:p>
          <w:p w14:paraId="13CEFAA0" w14:textId="77777777" w:rsidR="003C69AF" w:rsidRDefault="003C69AF" w:rsidP="00503DFC">
            <w:pPr>
              <w:pStyle w:val="EasyRead16"/>
              <w:rPr>
                <w:sz w:val="28"/>
                <w:szCs w:val="28"/>
              </w:rPr>
            </w:pPr>
          </w:p>
          <w:p w14:paraId="3AB927C4" w14:textId="408566BB" w:rsidR="008515B4" w:rsidRDefault="00503DFC" w:rsidP="00503DF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3C69AF">
              <w:rPr>
                <w:sz w:val="28"/>
                <w:szCs w:val="28"/>
              </w:rPr>
              <w:t>CRN</w:t>
            </w:r>
            <w:r>
              <w:rPr>
                <w:sz w:val="28"/>
                <w:szCs w:val="28"/>
              </w:rPr>
              <w:t xml:space="preserve"> </w:t>
            </w:r>
            <w:r w:rsidR="00BD34B4">
              <w:rPr>
                <w:sz w:val="28"/>
                <w:szCs w:val="28"/>
              </w:rPr>
              <w:t>is</w:t>
            </w:r>
            <w:r w:rsidR="00765707">
              <w:rPr>
                <w:sz w:val="28"/>
                <w:szCs w:val="28"/>
              </w:rPr>
              <w:t xml:space="preserve"> given to you by Centrelink.</w:t>
            </w:r>
          </w:p>
          <w:p w14:paraId="2B80404B" w14:textId="77777777" w:rsidR="002E31A5" w:rsidRDefault="002E31A5" w:rsidP="00503DFC">
            <w:pPr>
              <w:pStyle w:val="EasyRead16"/>
              <w:rPr>
                <w:sz w:val="28"/>
                <w:szCs w:val="28"/>
              </w:rPr>
            </w:pPr>
          </w:p>
          <w:p w14:paraId="7AB7D1D1" w14:textId="54C596E7" w:rsidR="00765707" w:rsidRPr="008E647D" w:rsidRDefault="5150F289" w:rsidP="00503DFC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You </w:t>
            </w:r>
            <w:r w:rsidR="134A29CB" w:rsidRPr="723241B3">
              <w:rPr>
                <w:sz w:val="28"/>
                <w:szCs w:val="28"/>
              </w:rPr>
              <w:t>need</w:t>
            </w:r>
            <w:r w:rsidR="48C3318F" w:rsidRPr="723241B3">
              <w:rPr>
                <w:sz w:val="28"/>
                <w:szCs w:val="28"/>
              </w:rPr>
              <w:t xml:space="preserve"> a </w:t>
            </w:r>
            <w:r w:rsidR="45D03808" w:rsidRPr="723241B3">
              <w:rPr>
                <w:sz w:val="28"/>
                <w:szCs w:val="28"/>
              </w:rPr>
              <w:t xml:space="preserve">CRN </w:t>
            </w:r>
            <w:r w:rsidR="74F1B243" w:rsidRPr="723241B3">
              <w:rPr>
                <w:sz w:val="28"/>
                <w:szCs w:val="28"/>
              </w:rPr>
              <w:t>to</w:t>
            </w:r>
            <w:r w:rsidR="45D03808" w:rsidRPr="723241B3">
              <w:rPr>
                <w:sz w:val="28"/>
                <w:szCs w:val="28"/>
              </w:rPr>
              <w:t xml:space="preserve"> get </w:t>
            </w:r>
            <w:r w:rsidR="005B52F8">
              <w:rPr>
                <w:sz w:val="28"/>
                <w:szCs w:val="28"/>
              </w:rPr>
              <w:t>money</w:t>
            </w:r>
            <w:r w:rsidR="45D03808" w:rsidRPr="723241B3">
              <w:rPr>
                <w:sz w:val="28"/>
                <w:szCs w:val="28"/>
              </w:rPr>
              <w:t xml:space="preserve"> from Centrelink.</w:t>
            </w:r>
          </w:p>
        </w:tc>
      </w:tr>
    </w:tbl>
    <w:p w14:paraId="5259B6F2" w14:textId="3F6AF424" w:rsidR="00EF6DD5" w:rsidRDefault="00EF6DD5" w:rsidP="00EF6DD5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t>Other programs to help young people</w:t>
      </w:r>
    </w:p>
    <w:p w14:paraId="2014B96E" w14:textId="77777777" w:rsidR="00EB64E2" w:rsidRPr="00EB64E2" w:rsidRDefault="00EB64E2" w:rsidP="00EB64E2"/>
    <w:tbl>
      <w:tblPr>
        <w:tblStyle w:val="TableGrid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5866"/>
      </w:tblGrid>
      <w:tr w:rsidR="00EF6DD5" w:rsidRPr="008E647D" w14:paraId="2D646B79" w14:textId="77777777" w:rsidTr="00A665AA">
        <w:trPr>
          <w:cantSplit/>
          <w:trHeight w:val="4820"/>
        </w:trPr>
        <w:tc>
          <w:tcPr>
            <w:tcW w:w="3150" w:type="dxa"/>
          </w:tcPr>
          <w:p w14:paraId="5C9AC88E" w14:textId="1DA0E513" w:rsidR="00EF6DD5" w:rsidRPr="008E647D" w:rsidRDefault="1AF9FA43" w:rsidP="723241B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02892C" wp14:editId="76449F99">
                  <wp:extent cx="1828800" cy="1219200"/>
                  <wp:effectExtent l="0" t="0" r="0" b="0"/>
                  <wp:docPr id="1700319025" name="Picture 1700319025" descr="Illustration of people with disability with mental health on the board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19025" name="Picture 1700319025" descr="Illustration of people with disability with mental health on the board behin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687C97C5" w14:textId="77777777" w:rsidR="0075567F" w:rsidRDefault="0075567F" w:rsidP="006C630B">
            <w:pPr>
              <w:pStyle w:val="EasyRead16"/>
              <w:rPr>
                <w:sz w:val="28"/>
                <w:szCs w:val="28"/>
              </w:rPr>
            </w:pPr>
          </w:p>
          <w:p w14:paraId="4155FACC" w14:textId="4EE18112" w:rsidR="00EF6DD5" w:rsidRDefault="00EC2552" w:rsidP="006C630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are </w:t>
            </w:r>
            <w:r w:rsidR="0075567F">
              <w:rPr>
                <w:sz w:val="28"/>
                <w:szCs w:val="28"/>
              </w:rPr>
              <w:t>other</w:t>
            </w:r>
            <w:r>
              <w:rPr>
                <w:sz w:val="28"/>
                <w:szCs w:val="28"/>
              </w:rPr>
              <w:t xml:space="preserve"> programs </w:t>
            </w:r>
            <w:r w:rsidR="00873836">
              <w:rPr>
                <w:sz w:val="28"/>
                <w:szCs w:val="28"/>
              </w:rPr>
              <w:t>that</w:t>
            </w:r>
            <w:r>
              <w:rPr>
                <w:sz w:val="28"/>
                <w:szCs w:val="28"/>
              </w:rPr>
              <w:t xml:space="preserve"> support </w:t>
            </w:r>
            <w:r w:rsidR="0060507B">
              <w:rPr>
                <w:sz w:val="28"/>
                <w:szCs w:val="28"/>
              </w:rPr>
              <w:t xml:space="preserve">young people with disability </w:t>
            </w:r>
            <w:r w:rsidR="00873836">
              <w:rPr>
                <w:sz w:val="28"/>
                <w:szCs w:val="28"/>
              </w:rPr>
              <w:t>to</w:t>
            </w:r>
            <w:r w:rsidR="0060507B">
              <w:rPr>
                <w:sz w:val="28"/>
                <w:szCs w:val="28"/>
              </w:rPr>
              <w:t xml:space="preserve"> work</w:t>
            </w:r>
            <w:r w:rsidR="008171DC">
              <w:rPr>
                <w:sz w:val="28"/>
                <w:szCs w:val="28"/>
              </w:rPr>
              <w:t xml:space="preserve"> like </w:t>
            </w:r>
          </w:p>
          <w:p w14:paraId="45B587A3" w14:textId="77777777" w:rsidR="008171DC" w:rsidRDefault="008171DC" w:rsidP="006C630B">
            <w:pPr>
              <w:pStyle w:val="EasyRead16"/>
              <w:rPr>
                <w:sz w:val="28"/>
                <w:szCs w:val="28"/>
              </w:rPr>
            </w:pPr>
          </w:p>
          <w:p w14:paraId="63703725" w14:textId="40A875D9" w:rsidR="008171DC" w:rsidRDefault="110B9B53" w:rsidP="00654583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87EE239">
              <w:rPr>
                <w:b/>
                <w:bCs/>
                <w:sz w:val="28"/>
                <w:szCs w:val="28"/>
              </w:rPr>
              <w:t>M</w:t>
            </w:r>
            <w:r w:rsidR="437EB68D" w:rsidRPr="087EE239">
              <w:rPr>
                <w:b/>
                <w:bCs/>
                <w:sz w:val="28"/>
                <w:szCs w:val="28"/>
              </w:rPr>
              <w:t>ental health</w:t>
            </w:r>
            <w:r w:rsidR="437EB68D" w:rsidRPr="087EE239">
              <w:rPr>
                <w:sz w:val="28"/>
                <w:szCs w:val="28"/>
              </w:rPr>
              <w:t xml:space="preserve"> support</w:t>
            </w:r>
          </w:p>
          <w:p w14:paraId="45D0F6FE" w14:textId="77777777" w:rsidR="00B9012E" w:rsidRDefault="00B9012E" w:rsidP="00B9012E">
            <w:pPr>
              <w:pStyle w:val="EasyRead16"/>
              <w:rPr>
                <w:sz w:val="28"/>
                <w:szCs w:val="28"/>
              </w:rPr>
            </w:pPr>
          </w:p>
          <w:p w14:paraId="77F1E148" w14:textId="77777777" w:rsidR="00FA7D9D" w:rsidRDefault="00B9012E" w:rsidP="0086241A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Mental health </w:t>
            </w:r>
            <w:r w:rsidR="009958DE">
              <w:rPr>
                <w:sz w:val="28"/>
                <w:szCs w:val="28"/>
              </w:rPr>
              <w:t xml:space="preserve">means </w:t>
            </w:r>
            <w:r w:rsidR="004B3D17">
              <w:rPr>
                <w:sz w:val="28"/>
                <w:szCs w:val="28"/>
              </w:rPr>
              <w:t xml:space="preserve">how you </w:t>
            </w:r>
          </w:p>
          <w:p w14:paraId="1B68333C" w14:textId="77777777" w:rsidR="00FA7D9D" w:rsidRDefault="00FA7D9D" w:rsidP="0086241A">
            <w:pPr>
              <w:pStyle w:val="EasyRead16"/>
              <w:rPr>
                <w:sz w:val="28"/>
                <w:szCs w:val="28"/>
              </w:rPr>
            </w:pPr>
          </w:p>
          <w:p w14:paraId="65D40BDD" w14:textId="77777777" w:rsidR="00FA7D9D" w:rsidRDefault="00FA7D9D" w:rsidP="00FA7D9D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4B3D17">
              <w:rPr>
                <w:sz w:val="28"/>
                <w:szCs w:val="28"/>
              </w:rPr>
              <w:t>hink</w:t>
            </w:r>
            <w:r w:rsidR="00CB39F6">
              <w:rPr>
                <w:sz w:val="28"/>
                <w:szCs w:val="28"/>
              </w:rPr>
              <w:t xml:space="preserve"> </w:t>
            </w:r>
          </w:p>
          <w:p w14:paraId="51E0853E" w14:textId="04BFBAD1" w:rsidR="00530DC1" w:rsidRPr="008E647D" w:rsidRDefault="00FA7D9D" w:rsidP="00FA7D9D">
            <w:pPr>
              <w:pStyle w:val="EasyRead16"/>
              <w:numPr>
                <w:ilvl w:val="0"/>
                <w:numId w:val="26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CB39F6">
              <w:rPr>
                <w:sz w:val="28"/>
                <w:szCs w:val="28"/>
              </w:rPr>
              <w:t>eel.</w:t>
            </w:r>
          </w:p>
        </w:tc>
      </w:tr>
      <w:tr w:rsidR="723241B3" w14:paraId="670019D5" w14:textId="77777777" w:rsidTr="00A665AA">
        <w:trPr>
          <w:cantSplit/>
          <w:trHeight w:val="4820"/>
        </w:trPr>
        <w:tc>
          <w:tcPr>
            <w:tcW w:w="3150" w:type="dxa"/>
          </w:tcPr>
          <w:p w14:paraId="43B7A4B4" w14:textId="5E691502" w:rsidR="25BC4254" w:rsidRDefault="25BC4254">
            <w:r>
              <w:rPr>
                <w:noProof/>
              </w:rPr>
              <w:drawing>
                <wp:inline distT="0" distB="0" distL="0" distR="0" wp14:anchorId="6820BC22" wp14:editId="55898223">
                  <wp:extent cx="1828800" cy="1828800"/>
                  <wp:effectExtent l="0" t="0" r="0" b="0"/>
                  <wp:docPr id="1190906618" name="Picture 1190906618" descr="blue and teal computer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4C7A72E0" w14:textId="77777777" w:rsidR="004F7F54" w:rsidRDefault="004F7F54" w:rsidP="723241B3">
            <w:pPr>
              <w:pStyle w:val="EasyRead16"/>
              <w:rPr>
                <w:sz w:val="28"/>
                <w:szCs w:val="28"/>
              </w:rPr>
            </w:pPr>
          </w:p>
          <w:p w14:paraId="0C078B93" w14:textId="07B882B1" w:rsidR="25BC4254" w:rsidRDefault="25BC4254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>You can read more about this on our website.</w:t>
            </w:r>
          </w:p>
          <w:p w14:paraId="0C98A70A" w14:textId="77777777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763EC05D" w14:textId="5A6242A0" w:rsidR="25BC4254" w:rsidRDefault="000F70F1" w:rsidP="723241B3">
            <w:pPr>
              <w:pStyle w:val="EasyRead16"/>
              <w:rPr>
                <w:sz w:val="28"/>
                <w:szCs w:val="28"/>
              </w:rPr>
            </w:pPr>
            <w:hyperlink r:id="rId53" w:anchor="center">
              <w:r>
                <w:rPr>
                  <w:rStyle w:val="Hyperlink"/>
                  <w:sz w:val="28"/>
                  <w:szCs w:val="28"/>
                </w:rPr>
                <w:t>www.dss.gov.au/mental-health-support#center</w:t>
              </w:r>
            </w:hyperlink>
          </w:p>
          <w:p w14:paraId="47B4CA33" w14:textId="77777777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1A2744B2" w14:textId="6677C91B" w:rsidR="723241B3" w:rsidRDefault="25BC4254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This is </w:t>
            </w:r>
            <w:r w:rsidRPr="723241B3">
              <w:rPr>
                <w:b/>
                <w:bCs/>
                <w:sz w:val="28"/>
                <w:szCs w:val="28"/>
              </w:rPr>
              <w:t>not</w:t>
            </w:r>
            <w:r w:rsidRPr="723241B3">
              <w:rPr>
                <w:sz w:val="28"/>
                <w:szCs w:val="28"/>
              </w:rPr>
              <w:t xml:space="preserve"> Easy Read.</w:t>
            </w:r>
          </w:p>
        </w:tc>
      </w:tr>
      <w:tr w:rsidR="00EF6DD5" w:rsidRPr="008E647D" w14:paraId="1921D3A8" w14:textId="77777777" w:rsidTr="00A665AA">
        <w:trPr>
          <w:cantSplit/>
          <w:trHeight w:val="2835"/>
        </w:trPr>
        <w:tc>
          <w:tcPr>
            <w:tcW w:w="3150" w:type="dxa"/>
          </w:tcPr>
          <w:p w14:paraId="007BD388" w14:textId="5CBAA464" w:rsidR="00EF6DD5" w:rsidRPr="008E647D" w:rsidRDefault="05F24A5D" w:rsidP="2095520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72D108" wp14:editId="0A9CCA15">
                  <wp:extent cx="1857375" cy="1857375"/>
                  <wp:effectExtent l="0" t="0" r="0" b="0"/>
                  <wp:docPr id="1286445534" name="Picture 1286445534" descr="Teal icon of page with EAF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45534" name="Picture 1286445534" descr="Teal icon of page with EAF on it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1273F075" w14:textId="77777777" w:rsidR="000F70F1" w:rsidRDefault="000F70F1" w:rsidP="000F70F1">
            <w:pPr>
              <w:pStyle w:val="EasyRead16"/>
              <w:rPr>
                <w:sz w:val="28"/>
                <w:szCs w:val="28"/>
              </w:rPr>
            </w:pPr>
          </w:p>
          <w:p w14:paraId="7BD3D5E9" w14:textId="44628422" w:rsidR="00EF6DD5" w:rsidRPr="00C41AAA" w:rsidRDefault="5E1D8582" w:rsidP="00522FBD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T</w:t>
            </w:r>
            <w:r w:rsidR="1034F531" w:rsidRPr="087EE239">
              <w:rPr>
                <w:sz w:val="28"/>
                <w:szCs w:val="28"/>
              </w:rPr>
              <w:t xml:space="preserve">he </w:t>
            </w:r>
            <w:r w:rsidR="1034F531" w:rsidRPr="087EE239">
              <w:rPr>
                <w:b/>
                <w:bCs/>
                <w:sz w:val="28"/>
                <w:szCs w:val="28"/>
              </w:rPr>
              <w:t>Job Access and Employment Assistance Fund</w:t>
            </w:r>
          </w:p>
          <w:p w14:paraId="0FDFFE73" w14:textId="77777777" w:rsidR="00C41AAA" w:rsidRPr="00CB39A4" w:rsidRDefault="00C41AAA" w:rsidP="00EB2D4E">
            <w:pPr>
              <w:pStyle w:val="EasyRead16"/>
              <w:rPr>
                <w:sz w:val="28"/>
                <w:szCs w:val="28"/>
              </w:rPr>
            </w:pPr>
          </w:p>
          <w:p w14:paraId="296EC254" w14:textId="5AA0343F" w:rsidR="008E539C" w:rsidRPr="00CB39A4" w:rsidRDefault="60A61668" w:rsidP="003E6D36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We call this </w:t>
            </w:r>
            <w:r w:rsidRPr="00EB64E2">
              <w:rPr>
                <w:b/>
                <w:bCs/>
                <w:sz w:val="28"/>
                <w:szCs w:val="28"/>
              </w:rPr>
              <w:t>EAF</w:t>
            </w:r>
            <w:r w:rsidR="61BEDD26" w:rsidRPr="723241B3">
              <w:rPr>
                <w:sz w:val="28"/>
                <w:szCs w:val="28"/>
              </w:rPr>
              <w:t xml:space="preserve"> for short</w:t>
            </w:r>
            <w:r w:rsidRPr="723241B3">
              <w:rPr>
                <w:sz w:val="28"/>
                <w:szCs w:val="28"/>
              </w:rPr>
              <w:t>.</w:t>
            </w:r>
          </w:p>
        </w:tc>
      </w:tr>
      <w:tr w:rsidR="723241B3" w14:paraId="2845382A" w14:textId="77777777" w:rsidTr="00A665AA">
        <w:trPr>
          <w:cantSplit/>
          <w:trHeight w:val="5387"/>
        </w:trPr>
        <w:tc>
          <w:tcPr>
            <w:tcW w:w="3150" w:type="dxa"/>
          </w:tcPr>
          <w:p w14:paraId="66B15671" w14:textId="7599CE09" w:rsidR="650DB957" w:rsidRDefault="650DB957">
            <w:r>
              <w:rPr>
                <w:noProof/>
              </w:rPr>
              <w:drawing>
                <wp:inline distT="0" distB="0" distL="0" distR="0" wp14:anchorId="52909670" wp14:editId="5F1BC15C">
                  <wp:extent cx="1828800" cy="1809750"/>
                  <wp:effectExtent l="0" t="0" r="0" b="0"/>
                  <wp:docPr id="1453312861" name="Picture 1453312861" descr="A person in a floral shirt using a desktop computer with an adaptive key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62F339C3" w14:textId="77777777" w:rsidR="004F7F54" w:rsidRDefault="004F7F54" w:rsidP="723241B3">
            <w:pPr>
              <w:pStyle w:val="EasyRead16"/>
              <w:rPr>
                <w:sz w:val="28"/>
                <w:szCs w:val="28"/>
              </w:rPr>
            </w:pPr>
          </w:p>
          <w:p w14:paraId="4E5BD5D6" w14:textId="1323DFBA" w:rsidR="4C9221CA" w:rsidRDefault="4C9221CA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EAF can pay for things </w:t>
            </w:r>
            <w:r w:rsidR="00EB2D4E">
              <w:rPr>
                <w:sz w:val="28"/>
                <w:szCs w:val="28"/>
              </w:rPr>
              <w:t>at</w:t>
            </w:r>
            <w:r w:rsidRPr="723241B3">
              <w:rPr>
                <w:sz w:val="28"/>
                <w:szCs w:val="28"/>
              </w:rPr>
              <w:t xml:space="preserve"> work that can </w:t>
            </w:r>
            <w:r w:rsidR="4704529E" w:rsidRPr="723241B3">
              <w:rPr>
                <w:sz w:val="28"/>
                <w:szCs w:val="28"/>
              </w:rPr>
              <w:t>support you.</w:t>
            </w:r>
          </w:p>
          <w:p w14:paraId="6332EC44" w14:textId="77777777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7B1AA73A" w14:textId="44A7ADCE" w:rsidR="4704529E" w:rsidRDefault="4704529E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This might be </w:t>
            </w:r>
          </w:p>
          <w:p w14:paraId="3A057E9A" w14:textId="7F6074A4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290B3AA4" w14:textId="77777777" w:rsidR="00EA3FF7" w:rsidRPr="00EA3FF7" w:rsidRDefault="04D43544" w:rsidP="00EA3FF7">
            <w:pPr>
              <w:pStyle w:val="EasyRead1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 w:rsidRPr="00EA3FF7">
              <w:rPr>
                <w:b/>
                <w:bCs/>
                <w:sz w:val="28"/>
                <w:szCs w:val="28"/>
              </w:rPr>
              <w:t xml:space="preserve">Assistive technology </w:t>
            </w:r>
          </w:p>
          <w:p w14:paraId="161F5B4E" w14:textId="78607F94" w:rsidR="723241B3" w:rsidRPr="004F7F54" w:rsidRDefault="4C9221CA" w:rsidP="00EA3FF7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proofErr w:type="spellStart"/>
            <w:r w:rsidRPr="00EA3FF7">
              <w:rPr>
                <w:b/>
                <w:bCs/>
                <w:sz w:val="28"/>
                <w:szCs w:val="28"/>
              </w:rPr>
              <w:t>Auslan</w:t>
            </w:r>
            <w:proofErr w:type="spellEnd"/>
            <w:r w:rsidRPr="00EA3FF7">
              <w:rPr>
                <w:b/>
                <w:bCs/>
                <w:sz w:val="28"/>
                <w:szCs w:val="28"/>
              </w:rPr>
              <w:t xml:space="preserve"> interpreters.</w:t>
            </w:r>
          </w:p>
        </w:tc>
      </w:tr>
      <w:tr w:rsidR="00EA3FF7" w14:paraId="6C72FFFF" w14:textId="77777777" w:rsidTr="00A665AA">
        <w:trPr>
          <w:cantSplit/>
          <w:trHeight w:val="5387"/>
        </w:trPr>
        <w:tc>
          <w:tcPr>
            <w:tcW w:w="3150" w:type="dxa"/>
          </w:tcPr>
          <w:p w14:paraId="08A2324E" w14:textId="77777777" w:rsidR="00E55D96" w:rsidRDefault="00E55D96">
            <w:pPr>
              <w:rPr>
                <w:noProof/>
              </w:rPr>
            </w:pPr>
          </w:p>
          <w:p w14:paraId="6E809DE8" w14:textId="7EA4857E" w:rsidR="00EA3FF7" w:rsidRDefault="00E55D96">
            <w:pPr>
              <w:rPr>
                <w:noProof/>
              </w:rPr>
            </w:pPr>
            <w:r w:rsidRPr="00901E01">
              <w:rPr>
                <w:rFonts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C5747DC" wp14:editId="2B6C9FC2">
                  <wp:extent cx="1840230" cy="1226185"/>
                  <wp:effectExtent l="0" t="0" r="7620" b="0"/>
                  <wp:docPr id="794879573" name="Picture 4" descr="a person sitting at a desk with a computer saying press to 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838920" name="Picture 4" descr="a person sitting at a desk with a computer saying press to 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51B4D4F1" w14:textId="77777777" w:rsidR="00553B6C" w:rsidRDefault="00553B6C" w:rsidP="00553B6C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159FB04" w14:textId="77777777" w:rsidR="00553B6C" w:rsidRDefault="00553B6C" w:rsidP="00553B6C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6233">
              <w:rPr>
                <w:rFonts w:eastAsia="Arial" w:cs="Arial"/>
                <w:color w:val="000000" w:themeColor="text1"/>
                <w:sz w:val="28"/>
                <w:szCs w:val="28"/>
              </w:rPr>
              <w:t>Assistive technology can be things to help you</w:t>
            </w:r>
          </w:p>
          <w:p w14:paraId="13FF9DA6" w14:textId="77777777" w:rsidR="00553B6C" w:rsidRPr="00F56233" w:rsidRDefault="00553B6C" w:rsidP="00553B6C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04FB0EF" w14:textId="77777777" w:rsidR="00553B6C" w:rsidRPr="00F56233" w:rsidRDefault="00553B6C" w:rsidP="00553B6C">
            <w:pPr>
              <w:pStyle w:val="EasyRead16"/>
              <w:numPr>
                <w:ilvl w:val="0"/>
                <w:numId w:val="2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6233">
              <w:rPr>
                <w:rFonts w:eastAsia="Arial" w:cs="Arial"/>
                <w:color w:val="000000" w:themeColor="text1"/>
                <w:sz w:val="28"/>
                <w:szCs w:val="28"/>
              </w:rPr>
              <w:t>Speak</w:t>
            </w:r>
          </w:p>
          <w:p w14:paraId="1C43B38B" w14:textId="77777777" w:rsidR="00553B6C" w:rsidRPr="00F56233" w:rsidRDefault="00553B6C" w:rsidP="00553B6C">
            <w:pPr>
              <w:pStyle w:val="EasyRead16"/>
              <w:numPr>
                <w:ilvl w:val="0"/>
                <w:numId w:val="28"/>
              </w:numPr>
              <w:ind w:left="714" w:hanging="357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6233">
              <w:rPr>
                <w:rFonts w:eastAsia="Arial" w:cs="Arial"/>
                <w:color w:val="000000" w:themeColor="text1"/>
                <w:sz w:val="28"/>
                <w:szCs w:val="28"/>
              </w:rPr>
              <w:t>Move</w:t>
            </w:r>
          </w:p>
          <w:p w14:paraId="6C4B927E" w14:textId="77777777" w:rsidR="00553B6C" w:rsidRPr="00F56233" w:rsidRDefault="00553B6C" w:rsidP="00553B6C">
            <w:pPr>
              <w:pStyle w:val="EasyRead16"/>
              <w:numPr>
                <w:ilvl w:val="0"/>
                <w:numId w:val="2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6233">
              <w:rPr>
                <w:rFonts w:eastAsia="Arial" w:cs="Arial"/>
                <w:color w:val="000000" w:themeColor="text1"/>
                <w:sz w:val="28"/>
                <w:szCs w:val="28"/>
              </w:rPr>
              <w:t>See</w:t>
            </w:r>
          </w:p>
          <w:p w14:paraId="5736CD68" w14:textId="2A3FD20D" w:rsidR="00EA3FF7" w:rsidRDefault="00553B6C" w:rsidP="00553B6C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F56233">
              <w:rPr>
                <w:rFonts w:eastAsia="Arial" w:cs="Arial"/>
                <w:color w:val="000000" w:themeColor="text1"/>
                <w:sz w:val="28"/>
                <w:szCs w:val="28"/>
              </w:rPr>
              <w:t>Hear.</w:t>
            </w:r>
          </w:p>
        </w:tc>
      </w:tr>
      <w:tr w:rsidR="00553B6C" w14:paraId="0ACF7194" w14:textId="77777777" w:rsidTr="00A665AA">
        <w:trPr>
          <w:cantSplit/>
          <w:trHeight w:val="2835"/>
        </w:trPr>
        <w:tc>
          <w:tcPr>
            <w:tcW w:w="3150" w:type="dxa"/>
          </w:tcPr>
          <w:p w14:paraId="055171FA" w14:textId="258C95FE" w:rsidR="00553B6C" w:rsidRPr="007E76D9" w:rsidRDefault="007E76D9">
            <w:pPr>
              <w:rPr>
                <w:b/>
                <w:bCs/>
                <w:noProof/>
              </w:rPr>
            </w:pPr>
            <w:r w:rsidRPr="00942188">
              <w:rPr>
                <w:rFonts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D62F888" wp14:editId="78E54947">
                  <wp:extent cx="1840230" cy="1226185"/>
                  <wp:effectExtent l="0" t="0" r="7620" b="0"/>
                  <wp:docPr id="1072296724" name="Picture 2" descr="A person using auslan to translate to a person sitting at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296724" name="Picture 2" descr="A person using auslan to translate to a person sitting at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6E9480C4" w14:textId="77777777" w:rsidR="0064364E" w:rsidRDefault="0064364E" w:rsidP="0064364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6E32BE3" w14:textId="77777777" w:rsidR="00E55D96" w:rsidRDefault="00E55D96" w:rsidP="0064364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08E368D" w14:textId="1A8A1308" w:rsidR="00553B6C" w:rsidRPr="00E55D96" w:rsidRDefault="0064364E" w:rsidP="00553B6C">
            <w:pPr>
              <w:pStyle w:val="EasyRead16"/>
              <w:rPr>
                <w:rFonts w:cs="Arial"/>
                <w:sz w:val="28"/>
                <w:szCs w:val="28"/>
              </w:rPr>
            </w:pPr>
            <w:proofErr w:type="spellStart"/>
            <w:r w:rsidRPr="00F56233">
              <w:rPr>
                <w:rFonts w:cs="Arial"/>
                <w:sz w:val="28"/>
                <w:szCs w:val="28"/>
              </w:rPr>
              <w:t>Auslan</w:t>
            </w:r>
            <w:proofErr w:type="spellEnd"/>
            <w:r w:rsidRPr="00F56233">
              <w:rPr>
                <w:rFonts w:cs="Arial"/>
                <w:sz w:val="28"/>
                <w:szCs w:val="28"/>
              </w:rPr>
              <w:t xml:space="preserve"> is Australian sign language.</w:t>
            </w:r>
          </w:p>
        </w:tc>
      </w:tr>
      <w:tr w:rsidR="007E76D9" w14:paraId="419F55E0" w14:textId="77777777" w:rsidTr="00A665AA">
        <w:trPr>
          <w:cantSplit/>
          <w:trHeight w:val="3119"/>
        </w:trPr>
        <w:tc>
          <w:tcPr>
            <w:tcW w:w="3150" w:type="dxa"/>
          </w:tcPr>
          <w:p w14:paraId="1CB37B48" w14:textId="78A50015" w:rsidR="007E76D9" w:rsidRPr="00942188" w:rsidRDefault="00D3107B">
            <w:pPr>
              <w:rPr>
                <w:rFonts w:cs="Arial"/>
                <w:b/>
                <w:bCs/>
                <w:noProof/>
                <w:sz w:val="28"/>
                <w:szCs w:val="28"/>
              </w:rPr>
            </w:pPr>
            <w:r w:rsidRPr="00076211">
              <w:rPr>
                <w:noProof/>
                <w:sz w:val="28"/>
                <w:szCs w:val="28"/>
              </w:rPr>
              <w:drawing>
                <wp:inline distT="0" distB="0" distL="0" distR="0" wp14:anchorId="6D012FB8" wp14:editId="61909D0E">
                  <wp:extent cx="1647825" cy="1647825"/>
                  <wp:effectExtent l="0" t="0" r="9525" b="0"/>
                  <wp:docPr id="1976873420" name="Picture 1" descr="Two women having a conversation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3420" name="Picture 1" descr="Two women having a conversation at a table.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3EE6F959" w14:textId="77777777" w:rsidR="00E55D96" w:rsidRDefault="00E55D96" w:rsidP="00E55D96">
            <w:pPr>
              <w:spacing w:line="360" w:lineRule="auto"/>
              <w:rPr>
                <w:sz w:val="28"/>
                <w:szCs w:val="28"/>
              </w:rPr>
            </w:pPr>
          </w:p>
          <w:p w14:paraId="048C95B0" w14:textId="77777777" w:rsidR="00E55D96" w:rsidRDefault="00E55D96" w:rsidP="00E55D96">
            <w:pPr>
              <w:spacing w:line="360" w:lineRule="auto"/>
              <w:rPr>
                <w:sz w:val="28"/>
                <w:szCs w:val="28"/>
              </w:rPr>
            </w:pPr>
          </w:p>
          <w:p w14:paraId="2C8D3E64" w14:textId="2BAEDFA3" w:rsidR="007E76D9" w:rsidRPr="00E55D96" w:rsidRDefault="00234AF7" w:rsidP="00E55D96">
            <w:pPr>
              <w:spacing w:line="360" w:lineRule="auto"/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 xml:space="preserve">Interpreters help change words from </w:t>
            </w:r>
            <w:r w:rsidR="009C602A">
              <w:rPr>
                <w:sz w:val="28"/>
                <w:szCs w:val="28"/>
              </w:rPr>
              <w:t xml:space="preserve">one </w:t>
            </w:r>
            <w:r w:rsidRPr="00076211">
              <w:rPr>
                <w:sz w:val="28"/>
                <w:szCs w:val="28"/>
              </w:rPr>
              <w:t xml:space="preserve">language to another like </w:t>
            </w:r>
            <w:proofErr w:type="spellStart"/>
            <w:r w:rsidRPr="00076211">
              <w:rPr>
                <w:sz w:val="28"/>
                <w:szCs w:val="28"/>
              </w:rPr>
              <w:t>Auslan</w:t>
            </w:r>
            <w:proofErr w:type="spellEnd"/>
            <w:r w:rsidRPr="00076211">
              <w:rPr>
                <w:sz w:val="28"/>
                <w:szCs w:val="28"/>
              </w:rPr>
              <w:t>.</w:t>
            </w:r>
          </w:p>
        </w:tc>
      </w:tr>
      <w:tr w:rsidR="723241B3" w14:paraId="0746A978" w14:textId="77777777" w:rsidTr="00B013DD">
        <w:trPr>
          <w:cantSplit/>
          <w:trHeight w:val="5387"/>
        </w:trPr>
        <w:tc>
          <w:tcPr>
            <w:tcW w:w="3150" w:type="dxa"/>
          </w:tcPr>
          <w:p w14:paraId="01758C95" w14:textId="1AC805BA" w:rsidR="4C9221CA" w:rsidRDefault="4C9221CA">
            <w:r>
              <w:rPr>
                <w:noProof/>
              </w:rPr>
              <w:drawing>
                <wp:inline distT="0" distB="0" distL="0" distR="0" wp14:anchorId="10D0F172" wp14:editId="11FDED69">
                  <wp:extent cx="1828800" cy="1828800"/>
                  <wp:effectExtent l="0" t="0" r="0" b="0"/>
                  <wp:docPr id="169689" name="Picture 169689" descr="blue and teal computer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5B6E94A4" w14:textId="77777777" w:rsidR="004F7F54" w:rsidRDefault="004F7F54" w:rsidP="723241B3">
            <w:pPr>
              <w:pStyle w:val="EasyRead16"/>
              <w:rPr>
                <w:sz w:val="28"/>
                <w:szCs w:val="28"/>
              </w:rPr>
            </w:pPr>
          </w:p>
          <w:p w14:paraId="79E0EEB8" w14:textId="669AE433" w:rsidR="4C9221CA" w:rsidRDefault="4C9221CA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>You can read more about what supports EAF has on th</w:t>
            </w:r>
            <w:r w:rsidR="00295841">
              <w:rPr>
                <w:sz w:val="28"/>
                <w:szCs w:val="28"/>
              </w:rPr>
              <w:t>e</w:t>
            </w:r>
            <w:r w:rsidRPr="723241B3">
              <w:rPr>
                <w:sz w:val="28"/>
                <w:szCs w:val="28"/>
              </w:rPr>
              <w:t xml:space="preserve"> website.</w:t>
            </w:r>
          </w:p>
          <w:p w14:paraId="3E565D77" w14:textId="77777777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28663767" w14:textId="48CE9FBA" w:rsidR="4C9221CA" w:rsidRDefault="004F7F54" w:rsidP="723241B3">
            <w:pPr>
              <w:pStyle w:val="EasyRead16"/>
              <w:rPr>
                <w:sz w:val="28"/>
                <w:szCs w:val="28"/>
              </w:rPr>
            </w:pPr>
            <w:hyperlink r:id="rId59" w:history="1">
              <w:r>
                <w:rPr>
                  <w:rStyle w:val="Hyperlink"/>
                  <w:sz w:val="28"/>
                  <w:szCs w:val="28"/>
                </w:rPr>
                <w:t>www.jobaccess.gov.au/i-am-a-person-with-disability/looking-applying-job/government-services-help-you/funding-workplace-changes/what-eaf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4A4BE5A1" w14:textId="77777777" w:rsidR="723241B3" w:rsidRDefault="723241B3" w:rsidP="723241B3">
            <w:pPr>
              <w:pStyle w:val="EasyRead16"/>
              <w:rPr>
                <w:sz w:val="28"/>
                <w:szCs w:val="28"/>
              </w:rPr>
            </w:pPr>
          </w:p>
          <w:p w14:paraId="16E04AFF" w14:textId="1D0E8D65" w:rsidR="723241B3" w:rsidRDefault="4C9221CA" w:rsidP="723241B3">
            <w:pPr>
              <w:pStyle w:val="EasyRead16"/>
              <w:rPr>
                <w:sz w:val="28"/>
                <w:szCs w:val="28"/>
              </w:rPr>
            </w:pPr>
            <w:r w:rsidRPr="723241B3">
              <w:rPr>
                <w:sz w:val="28"/>
                <w:szCs w:val="28"/>
              </w:rPr>
              <w:t xml:space="preserve">This is </w:t>
            </w:r>
            <w:r w:rsidRPr="723241B3">
              <w:rPr>
                <w:b/>
                <w:bCs/>
                <w:sz w:val="28"/>
                <w:szCs w:val="28"/>
              </w:rPr>
              <w:t>not</w:t>
            </w:r>
            <w:r w:rsidRPr="723241B3">
              <w:rPr>
                <w:sz w:val="28"/>
                <w:szCs w:val="28"/>
              </w:rPr>
              <w:t xml:space="preserve"> Easy Read.</w:t>
            </w:r>
          </w:p>
        </w:tc>
      </w:tr>
      <w:tr w:rsidR="00EF6DD5" w:rsidRPr="008E647D" w14:paraId="7FFB7CDE" w14:textId="77777777" w:rsidTr="00A665AA">
        <w:trPr>
          <w:cantSplit/>
          <w:trHeight w:val="3969"/>
        </w:trPr>
        <w:tc>
          <w:tcPr>
            <w:tcW w:w="3150" w:type="dxa"/>
          </w:tcPr>
          <w:p w14:paraId="37AAD7C2" w14:textId="77777777" w:rsidR="00081635" w:rsidRDefault="00081635" w:rsidP="72324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  <w:p w14:paraId="41C1896B" w14:textId="2852E3A2" w:rsidR="00EF6DD5" w:rsidRPr="008E647D" w:rsidRDefault="6FA18E9E" w:rsidP="723241B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5690677" wp14:editId="4D49AED6">
                  <wp:extent cx="1858489" cy="977181"/>
                  <wp:effectExtent l="0" t="0" r="8890" b="0"/>
                  <wp:docPr id="355746508" name="Picture 4" descr="a person with a backpack outside a school building with an arrow pointing to a person in work clot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46508" name="Picture 4" descr="a person with a backpack outside a school building with an arrow pointing to a person in work clothes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89" cy="97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1635">
              <w:rPr>
                <w:noProof/>
              </w:rPr>
              <w:drawing>
                <wp:inline distT="0" distB="0" distL="0" distR="0" wp14:anchorId="0EF39333" wp14:editId="29969C7B">
                  <wp:extent cx="1733550" cy="1733550"/>
                  <wp:effectExtent l="0" t="0" r="0" b="0"/>
                  <wp:docPr id="1387416947" name="Picture 1387416947" descr="blue and teal computer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2B6EC35E" w14:textId="77777777" w:rsidR="00EF62EB" w:rsidRDefault="00EF62EB" w:rsidP="00EF62EB">
            <w:pPr>
              <w:pStyle w:val="EasyRead16"/>
              <w:rPr>
                <w:sz w:val="28"/>
                <w:szCs w:val="28"/>
              </w:rPr>
            </w:pPr>
          </w:p>
          <w:p w14:paraId="6A33D7BB" w14:textId="1FD437D6" w:rsidR="00EF6DD5" w:rsidRDefault="00F301B0" w:rsidP="00F301B0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Leaver Employment Support.</w:t>
            </w:r>
          </w:p>
          <w:p w14:paraId="290911D2" w14:textId="77777777" w:rsidR="00F301B0" w:rsidRDefault="00F301B0" w:rsidP="00F301B0">
            <w:pPr>
              <w:pStyle w:val="EasyRead16"/>
              <w:rPr>
                <w:sz w:val="28"/>
                <w:szCs w:val="28"/>
              </w:rPr>
            </w:pPr>
          </w:p>
          <w:p w14:paraId="0F820BB7" w14:textId="1182160E" w:rsidR="0039078D" w:rsidRDefault="1A38F7EB" w:rsidP="00F301B0">
            <w:pPr>
              <w:pStyle w:val="EasyRead16"/>
              <w:rPr>
                <w:sz w:val="28"/>
                <w:szCs w:val="28"/>
              </w:rPr>
            </w:pPr>
            <w:r w:rsidRPr="20955200">
              <w:rPr>
                <w:sz w:val="28"/>
                <w:szCs w:val="28"/>
              </w:rPr>
              <w:t xml:space="preserve">You can read more about </w:t>
            </w:r>
            <w:r w:rsidR="35B344B1" w:rsidRPr="20955200">
              <w:rPr>
                <w:sz w:val="28"/>
                <w:szCs w:val="28"/>
              </w:rPr>
              <w:t>it</w:t>
            </w:r>
            <w:r w:rsidR="1A3554CC" w:rsidRPr="20955200">
              <w:rPr>
                <w:sz w:val="28"/>
                <w:szCs w:val="28"/>
              </w:rPr>
              <w:t xml:space="preserve"> </w:t>
            </w:r>
            <w:r w:rsidR="15F2D6AF" w:rsidRPr="20955200">
              <w:rPr>
                <w:sz w:val="28"/>
                <w:szCs w:val="28"/>
              </w:rPr>
              <w:t xml:space="preserve">on </w:t>
            </w:r>
            <w:r w:rsidR="32DB2180" w:rsidRPr="20955200">
              <w:rPr>
                <w:sz w:val="28"/>
                <w:szCs w:val="28"/>
              </w:rPr>
              <w:t>our</w:t>
            </w:r>
            <w:r w:rsidR="10CAF335" w:rsidRPr="20955200">
              <w:rPr>
                <w:sz w:val="28"/>
                <w:szCs w:val="28"/>
              </w:rPr>
              <w:t xml:space="preserve"> website.</w:t>
            </w:r>
          </w:p>
          <w:p w14:paraId="39BA2CE2" w14:textId="77777777" w:rsidR="00327BB8" w:rsidRDefault="00327BB8" w:rsidP="00F301B0">
            <w:pPr>
              <w:pStyle w:val="EasyRead16"/>
              <w:rPr>
                <w:sz w:val="28"/>
                <w:szCs w:val="28"/>
              </w:rPr>
            </w:pPr>
          </w:p>
          <w:p w14:paraId="122E013A" w14:textId="5ED17626" w:rsidR="00BC7470" w:rsidRPr="00B013DD" w:rsidRDefault="00B013DD" w:rsidP="00F301B0">
            <w:pPr>
              <w:pStyle w:val="EasyRead16"/>
              <w:rPr>
                <w:sz w:val="28"/>
                <w:szCs w:val="28"/>
              </w:rPr>
            </w:pPr>
            <w:hyperlink r:id="rId60" w:anchor="employment-for-school-leavers" w:history="1">
              <w:r w:rsidRPr="00B013DD">
                <w:rPr>
                  <w:rStyle w:val="Hyperlink"/>
                  <w:sz w:val="28"/>
                  <w:szCs w:val="28"/>
                </w:rPr>
                <w:t>www.ndis.gov.au/providers/working-provider/delivering-capacity-building-employment-assistance#employment-for-school-leavers</w:t>
              </w:r>
            </w:hyperlink>
          </w:p>
          <w:p w14:paraId="5242CEAC" w14:textId="77777777" w:rsidR="00B013DD" w:rsidRDefault="00B013DD" w:rsidP="00F301B0">
            <w:pPr>
              <w:pStyle w:val="EasyRead16"/>
              <w:rPr>
                <w:sz w:val="28"/>
                <w:szCs w:val="28"/>
              </w:rPr>
            </w:pPr>
          </w:p>
          <w:p w14:paraId="2D10FE60" w14:textId="24AE6AC5" w:rsidR="00691268" w:rsidRPr="00691268" w:rsidRDefault="655C5DBE" w:rsidP="00F301B0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 xml:space="preserve">This is </w:t>
            </w:r>
            <w:r w:rsidRPr="087EE239">
              <w:rPr>
                <w:b/>
                <w:bCs/>
                <w:sz w:val="28"/>
                <w:szCs w:val="28"/>
              </w:rPr>
              <w:t xml:space="preserve">not </w:t>
            </w:r>
            <w:r w:rsidRPr="087EE239">
              <w:rPr>
                <w:sz w:val="28"/>
                <w:szCs w:val="28"/>
              </w:rPr>
              <w:t>Easy Read.</w:t>
            </w:r>
          </w:p>
        </w:tc>
      </w:tr>
      <w:tr w:rsidR="00BD2E06" w:rsidRPr="008E647D" w14:paraId="2D9B86BA" w14:textId="77777777" w:rsidTr="00C147F7">
        <w:trPr>
          <w:cantSplit/>
          <w:trHeight w:val="4536"/>
        </w:trPr>
        <w:tc>
          <w:tcPr>
            <w:tcW w:w="3150" w:type="dxa"/>
          </w:tcPr>
          <w:p w14:paraId="73CCDB91" w14:textId="1F608698" w:rsidR="00BD2E06" w:rsidRPr="008E647D" w:rsidRDefault="0025FA6F" w:rsidP="723241B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C9720F" wp14:editId="55ED9F06">
                  <wp:extent cx="1409700" cy="1790095"/>
                  <wp:effectExtent l="0" t="0" r="0" b="635"/>
                  <wp:docPr id="1196860431" name="Picture 1196860431" descr="fanned out money with a green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60431" name="Picture 1196860431" descr="fanned out money with a green tick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9"/>
                          <a:stretch/>
                        </pic:blipFill>
                        <pic:spPr bwMode="auto">
                          <a:xfrm>
                            <a:off x="0" y="0"/>
                            <a:ext cx="1412087" cy="179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1BFB8205" w14:textId="77777777" w:rsidR="00376F5A" w:rsidRDefault="00376F5A" w:rsidP="00BD2E06">
            <w:pPr>
              <w:pStyle w:val="EasyRead16"/>
              <w:rPr>
                <w:sz w:val="28"/>
                <w:szCs w:val="28"/>
              </w:rPr>
            </w:pPr>
          </w:p>
          <w:p w14:paraId="20365890" w14:textId="77777777" w:rsidR="00081635" w:rsidRDefault="00081635" w:rsidP="00BD2E06">
            <w:pPr>
              <w:pStyle w:val="EasyRead16"/>
              <w:rPr>
                <w:sz w:val="28"/>
                <w:szCs w:val="28"/>
              </w:rPr>
            </w:pPr>
          </w:p>
          <w:p w14:paraId="15104E60" w14:textId="6C352132" w:rsidR="002C47DF" w:rsidRDefault="43DBA096" w:rsidP="0092191C">
            <w:pPr>
              <w:pStyle w:val="EasyRead16"/>
              <w:rPr>
                <w:sz w:val="28"/>
                <w:szCs w:val="28"/>
              </w:rPr>
            </w:pPr>
            <w:r w:rsidRPr="087EE239">
              <w:rPr>
                <w:sz w:val="28"/>
                <w:szCs w:val="28"/>
              </w:rPr>
              <w:t>A</w:t>
            </w:r>
            <w:r w:rsidR="0621A97B" w:rsidRPr="087EE239">
              <w:rPr>
                <w:sz w:val="28"/>
                <w:szCs w:val="28"/>
              </w:rPr>
              <w:t xml:space="preserve"> school leaver</w:t>
            </w:r>
            <w:r w:rsidR="4FE0DF1A" w:rsidRPr="087EE239">
              <w:rPr>
                <w:sz w:val="28"/>
                <w:szCs w:val="28"/>
              </w:rPr>
              <w:t xml:space="preserve"> </w:t>
            </w:r>
            <w:r w:rsidR="785D71B0" w:rsidRPr="087EE239">
              <w:rPr>
                <w:sz w:val="28"/>
                <w:szCs w:val="28"/>
              </w:rPr>
              <w:t>might</w:t>
            </w:r>
            <w:r w:rsidR="4FE0DF1A" w:rsidRPr="087EE239">
              <w:rPr>
                <w:sz w:val="28"/>
                <w:szCs w:val="28"/>
              </w:rPr>
              <w:t xml:space="preserve"> be able to get </w:t>
            </w:r>
            <w:r w:rsidR="00F225D1">
              <w:rPr>
                <w:sz w:val="28"/>
                <w:szCs w:val="28"/>
              </w:rPr>
              <w:t xml:space="preserve">extra </w:t>
            </w:r>
            <w:r w:rsidR="00740096">
              <w:rPr>
                <w:sz w:val="28"/>
                <w:szCs w:val="28"/>
              </w:rPr>
              <w:t>money</w:t>
            </w:r>
            <w:r w:rsidR="4FE0DF1A" w:rsidRPr="087EE239">
              <w:rPr>
                <w:sz w:val="28"/>
                <w:szCs w:val="28"/>
              </w:rPr>
              <w:t xml:space="preserve"> </w:t>
            </w:r>
            <w:r w:rsidR="702A8860" w:rsidRPr="087EE239">
              <w:rPr>
                <w:sz w:val="28"/>
                <w:szCs w:val="28"/>
              </w:rPr>
              <w:t>if they</w:t>
            </w:r>
            <w:r w:rsidR="455218E1" w:rsidRPr="087EE239">
              <w:rPr>
                <w:sz w:val="28"/>
                <w:szCs w:val="28"/>
              </w:rPr>
              <w:t xml:space="preserve"> </w:t>
            </w:r>
            <w:r w:rsidR="6DB4C005" w:rsidRPr="087EE239">
              <w:rPr>
                <w:sz w:val="28"/>
                <w:szCs w:val="28"/>
              </w:rPr>
              <w:t>get money from Centrelink</w:t>
            </w:r>
            <w:r w:rsidR="00740096">
              <w:rPr>
                <w:sz w:val="28"/>
                <w:szCs w:val="28"/>
              </w:rPr>
              <w:t xml:space="preserve"> already</w:t>
            </w:r>
            <w:r w:rsidR="6DB4C005" w:rsidRPr="087EE239">
              <w:rPr>
                <w:sz w:val="28"/>
                <w:szCs w:val="28"/>
              </w:rPr>
              <w:t>.</w:t>
            </w:r>
          </w:p>
        </w:tc>
      </w:tr>
      <w:tr w:rsidR="0092191C" w:rsidRPr="008E647D" w14:paraId="438EB717" w14:textId="77777777" w:rsidTr="00A665AA">
        <w:trPr>
          <w:cantSplit/>
          <w:trHeight w:val="2835"/>
        </w:trPr>
        <w:tc>
          <w:tcPr>
            <w:tcW w:w="3150" w:type="dxa"/>
          </w:tcPr>
          <w:p w14:paraId="5EEF450B" w14:textId="19F4D264" w:rsidR="0092191C" w:rsidRDefault="00081635" w:rsidP="0008163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814A0" wp14:editId="014E0807">
                  <wp:extent cx="1733550" cy="1733550"/>
                  <wp:effectExtent l="0" t="0" r="0" b="0"/>
                  <wp:docPr id="132131421" name="Picture 132131421" descr="blue and teal computer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6" w:type="dxa"/>
          </w:tcPr>
          <w:p w14:paraId="79E8A368" w14:textId="77777777" w:rsidR="0092191C" w:rsidRDefault="0092191C" w:rsidP="0092191C">
            <w:pPr>
              <w:pStyle w:val="EasyRead16"/>
              <w:rPr>
                <w:sz w:val="28"/>
                <w:szCs w:val="28"/>
              </w:rPr>
            </w:pPr>
          </w:p>
          <w:p w14:paraId="6CD1BD2C" w14:textId="667E164D" w:rsidR="0092191C" w:rsidRDefault="0092191C" w:rsidP="0092191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read more about </w:t>
            </w:r>
            <w:r w:rsidR="00740096">
              <w:rPr>
                <w:sz w:val="28"/>
                <w:szCs w:val="28"/>
              </w:rPr>
              <w:t xml:space="preserve">the </w:t>
            </w:r>
            <w:r>
              <w:rPr>
                <w:sz w:val="28"/>
                <w:szCs w:val="28"/>
              </w:rPr>
              <w:t xml:space="preserve">extra </w:t>
            </w:r>
            <w:r w:rsidR="00740096">
              <w:rPr>
                <w:sz w:val="28"/>
                <w:szCs w:val="28"/>
              </w:rPr>
              <w:t>money</w:t>
            </w:r>
            <w:r>
              <w:rPr>
                <w:sz w:val="28"/>
                <w:szCs w:val="28"/>
              </w:rPr>
              <w:t xml:space="preserve"> on </w:t>
            </w:r>
            <w:r w:rsidR="00295841">
              <w:rPr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website.</w:t>
            </w:r>
          </w:p>
          <w:p w14:paraId="45534396" w14:textId="77777777" w:rsidR="0092191C" w:rsidRDefault="0092191C" w:rsidP="0092191C">
            <w:pPr>
              <w:pStyle w:val="EasyRead16"/>
              <w:rPr>
                <w:sz w:val="28"/>
                <w:szCs w:val="28"/>
              </w:rPr>
            </w:pPr>
          </w:p>
          <w:p w14:paraId="26549C0C" w14:textId="20379B81" w:rsidR="0092191C" w:rsidRDefault="00081635" w:rsidP="0092191C">
            <w:pPr>
              <w:pStyle w:val="EasyRead16"/>
              <w:rPr>
                <w:sz w:val="28"/>
                <w:szCs w:val="28"/>
              </w:rPr>
            </w:pPr>
            <w:hyperlink r:id="rId62" w:history="1">
              <w:r>
                <w:rPr>
                  <w:rStyle w:val="Hyperlink"/>
                  <w:sz w:val="28"/>
                  <w:szCs w:val="28"/>
                </w:rPr>
                <w:t>www.servicesaustralia.gov.au/youth-disability-supplement</w:t>
              </w:r>
            </w:hyperlink>
          </w:p>
          <w:p w14:paraId="16F347F0" w14:textId="77777777" w:rsidR="0092191C" w:rsidRDefault="0092191C" w:rsidP="0092191C">
            <w:pPr>
              <w:pStyle w:val="EasyRead16"/>
              <w:rPr>
                <w:sz w:val="28"/>
                <w:szCs w:val="28"/>
              </w:rPr>
            </w:pPr>
          </w:p>
          <w:p w14:paraId="1C38A13F" w14:textId="064988A9" w:rsidR="0092191C" w:rsidRDefault="0092191C" w:rsidP="00BD2E0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</w:t>
            </w:r>
            <w:r w:rsidRPr="00CD12E0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Easy Read.</w:t>
            </w:r>
          </w:p>
        </w:tc>
      </w:tr>
    </w:tbl>
    <w:p w14:paraId="33A1A152" w14:textId="153763DA" w:rsidR="008515B4" w:rsidRDefault="008515B4">
      <w:pPr>
        <w:rPr>
          <w:b/>
          <w:bCs/>
        </w:rPr>
      </w:pPr>
      <w:r>
        <w:rPr>
          <w:b/>
          <w:bCs/>
        </w:rPr>
        <w:br w:type="page"/>
      </w:r>
    </w:p>
    <w:p w14:paraId="36E15704" w14:textId="32A5C26F" w:rsidR="00354A38" w:rsidRPr="00354A38" w:rsidRDefault="00354A38" w:rsidP="5C1A1679">
      <w:pPr>
        <w:pStyle w:val="Heading2"/>
        <w:rPr>
          <w:color w:val="005568"/>
          <w:sz w:val="48"/>
          <w:szCs w:val="48"/>
        </w:rPr>
      </w:pPr>
      <w:r w:rsidRPr="5C1A1679">
        <w:rPr>
          <w:color w:val="005568"/>
          <w:sz w:val="48"/>
          <w:szCs w:val="48"/>
        </w:rPr>
        <w:t>Contact us</w:t>
      </w:r>
    </w:p>
    <w:p w14:paraId="4918BD3B" w14:textId="77777777" w:rsidR="00354A38" w:rsidRDefault="00354A38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2951"/>
        <w:gridCol w:w="6070"/>
      </w:tblGrid>
      <w:tr w:rsidR="009C0737" w:rsidRPr="007445C0" w14:paraId="197870A4" w14:textId="77777777" w:rsidTr="00EB410E">
        <w:trPr>
          <w:trHeight w:val="2969"/>
        </w:trPr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</w:tcPr>
          <w:p w14:paraId="353B902F" w14:textId="6E45206B" w:rsidR="00D51640" w:rsidRPr="0070723D" w:rsidRDefault="17DC87A1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BE7A31" wp14:editId="616D53CE">
                  <wp:extent cx="1568903" cy="1512000"/>
                  <wp:effectExtent l="0" t="0" r="0" b="0"/>
                  <wp:docPr id="1450252773" name="Picture 1450252773" descr="white circle with teal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2ECB3181" w14:textId="77777777" w:rsidR="0070723D" w:rsidRDefault="0070723D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1C8C0B0B" w14:textId="77777777" w:rsidR="00CE773E" w:rsidRDefault="00CE773E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49172F25" w14:textId="3C8E010D" w:rsidR="00D51640" w:rsidRPr="007445C0" w:rsidRDefault="26E19A65" w:rsidP="5C1A1679">
            <w:pPr>
              <w:spacing w:line="360" w:lineRule="auto"/>
              <w:rPr>
                <w:sz w:val="28"/>
                <w:szCs w:val="28"/>
              </w:rPr>
            </w:pPr>
            <w:r w:rsidRPr="5C1A1679">
              <w:rPr>
                <w:sz w:val="28"/>
                <w:szCs w:val="28"/>
              </w:rPr>
              <w:t xml:space="preserve">You can contact us if you </w:t>
            </w:r>
            <w:r w:rsidRPr="5C1A1679">
              <w:rPr>
                <w:b/>
                <w:bCs/>
                <w:sz w:val="28"/>
                <w:szCs w:val="28"/>
              </w:rPr>
              <w:t>need more information.</w:t>
            </w:r>
          </w:p>
        </w:tc>
      </w:tr>
      <w:tr w:rsidR="009C0737" w:rsidRPr="007445C0" w14:paraId="266FE053" w14:textId="77777777" w:rsidTr="00EB410E">
        <w:trPr>
          <w:trHeight w:val="3276"/>
        </w:trPr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</w:tcPr>
          <w:p w14:paraId="3C860105" w14:textId="12FCFA82" w:rsidR="00D51640" w:rsidRPr="008843DE" w:rsidRDefault="4A774ABD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1F1425C" wp14:editId="5C55C4D7">
                  <wp:extent cx="1557886" cy="1728000"/>
                  <wp:effectExtent l="0" t="0" r="0" b="0"/>
                  <wp:docPr id="1758905348" name="Picture 1758905348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886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21D12153" w14:textId="77777777" w:rsidR="008843DE" w:rsidRDefault="008843DE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1DA9D3C3" w14:textId="7163D686" w:rsidR="00D51640" w:rsidRDefault="26E19A65" w:rsidP="5C1A1679">
            <w:pPr>
              <w:spacing w:line="360" w:lineRule="auto"/>
              <w:rPr>
                <w:sz w:val="28"/>
                <w:szCs w:val="28"/>
              </w:rPr>
            </w:pPr>
            <w:r w:rsidRPr="5C1A1679">
              <w:rPr>
                <w:sz w:val="28"/>
                <w:szCs w:val="28"/>
              </w:rPr>
              <w:t xml:space="preserve">You can </w:t>
            </w:r>
            <w:r w:rsidR="60060FDE" w:rsidRPr="5C1A1679">
              <w:rPr>
                <w:sz w:val="28"/>
                <w:szCs w:val="28"/>
              </w:rPr>
              <w:t xml:space="preserve">send us an </w:t>
            </w:r>
            <w:r w:rsidRPr="5C1A1679">
              <w:rPr>
                <w:sz w:val="28"/>
                <w:szCs w:val="28"/>
              </w:rPr>
              <w:t>email</w:t>
            </w:r>
            <w:r w:rsidR="005514E4">
              <w:rPr>
                <w:sz w:val="28"/>
                <w:szCs w:val="28"/>
              </w:rPr>
              <w:t xml:space="preserve"> to</w:t>
            </w:r>
          </w:p>
          <w:p w14:paraId="419DE71D" w14:textId="77777777" w:rsidR="005514E4" w:rsidRDefault="005514E4" w:rsidP="5C1A1679">
            <w:pPr>
              <w:spacing w:line="360" w:lineRule="auto"/>
              <w:rPr>
                <w:sz w:val="28"/>
                <w:szCs w:val="28"/>
              </w:rPr>
            </w:pPr>
          </w:p>
          <w:p w14:paraId="7BE1F48E" w14:textId="1BD7E5DC" w:rsidR="00512C1B" w:rsidRPr="00F225D1" w:rsidRDefault="00F225D1" w:rsidP="5C1A1679">
            <w:pPr>
              <w:spacing w:line="360" w:lineRule="auto"/>
              <w:rPr>
                <w:sz w:val="28"/>
                <w:szCs w:val="28"/>
              </w:rPr>
            </w:pPr>
            <w:hyperlink r:id="rId65" w:history="1">
              <w:r w:rsidRPr="00F225D1">
                <w:rPr>
                  <w:rStyle w:val="Hyperlink"/>
                  <w:sz w:val="28"/>
                  <w:szCs w:val="28"/>
                </w:rPr>
                <w:t>NationalCustomerServiceLine@dewr.gov.au</w:t>
              </w:r>
            </w:hyperlink>
            <w:r w:rsidRPr="00F225D1">
              <w:rPr>
                <w:sz w:val="28"/>
                <w:szCs w:val="28"/>
              </w:rPr>
              <w:t xml:space="preserve"> </w:t>
            </w:r>
          </w:p>
        </w:tc>
      </w:tr>
      <w:tr w:rsidR="009C0737" w:rsidRPr="007445C0" w14:paraId="3A018B4E" w14:textId="77777777" w:rsidTr="00EB410E">
        <w:trPr>
          <w:trHeight w:val="3147"/>
        </w:trPr>
        <w:tc>
          <w:tcPr>
            <w:tcW w:w="2951" w:type="dxa"/>
            <w:tcBorders>
              <w:top w:val="nil"/>
              <w:left w:val="nil"/>
              <w:bottom w:val="nil"/>
              <w:right w:val="nil"/>
            </w:tcBorders>
          </w:tcPr>
          <w:p w14:paraId="2CFDA9FE" w14:textId="4E195BFC" w:rsidR="00D51640" w:rsidRPr="008843DE" w:rsidRDefault="1F8030DD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4A6CA2" wp14:editId="5AD29973">
                  <wp:extent cx="1620000" cy="1620000"/>
                  <wp:effectExtent l="0" t="0" r="0" b="0"/>
                  <wp:docPr id="640551500" name="Picture 640551500" descr="tea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6DA2321E" w14:textId="77777777" w:rsidR="008843DE" w:rsidRDefault="008843DE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5044BEF2" w14:textId="584F4B78" w:rsidR="00D51640" w:rsidRDefault="26E19A65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5C1A1679">
              <w:rPr>
                <w:sz w:val="28"/>
                <w:szCs w:val="28"/>
                <w:lang w:val="en-US"/>
              </w:rPr>
              <w:t>You can call us</w:t>
            </w:r>
            <w:r w:rsidR="004A7049">
              <w:rPr>
                <w:sz w:val="28"/>
                <w:szCs w:val="28"/>
                <w:lang w:val="en-US"/>
              </w:rPr>
              <w:t xml:space="preserve"> on</w:t>
            </w:r>
          </w:p>
          <w:p w14:paraId="518552A4" w14:textId="77777777" w:rsidR="00512C1B" w:rsidRDefault="00512C1B" w:rsidP="5C1A1679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  <w:p w14:paraId="1A6F46F3" w14:textId="523DABA0" w:rsidR="00512C1B" w:rsidRPr="00CE773E" w:rsidRDefault="00BB72BC" w:rsidP="5C1A1679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18</w:t>
            </w:r>
            <w:r w:rsidR="00C5315F">
              <w:rPr>
                <w:b/>
                <w:bCs/>
                <w:sz w:val="28"/>
                <w:szCs w:val="28"/>
                <w:lang w:val="en-US"/>
              </w:rPr>
              <w:t>00 805 260</w:t>
            </w:r>
          </w:p>
        </w:tc>
      </w:tr>
    </w:tbl>
    <w:p w14:paraId="2C4E506C" w14:textId="77777777" w:rsidR="00CE773E" w:rsidRDefault="00CE773E" w:rsidP="00CE773E">
      <w:pPr>
        <w:spacing w:line="480" w:lineRule="auto"/>
        <w:rPr>
          <w:rFonts w:eastAsia="Arial" w:cs="Arial"/>
          <w:sz w:val="24"/>
          <w:szCs w:val="24"/>
        </w:rPr>
      </w:pPr>
    </w:p>
    <w:p w14:paraId="0E22C3B7" w14:textId="77777777" w:rsidR="00CE773E" w:rsidRDefault="00CE773E" w:rsidP="00CE773E">
      <w:pPr>
        <w:spacing w:line="480" w:lineRule="auto"/>
        <w:rPr>
          <w:rFonts w:eastAsia="Arial" w:cs="Arial"/>
          <w:sz w:val="24"/>
          <w:szCs w:val="24"/>
        </w:rPr>
      </w:pPr>
    </w:p>
    <w:p w14:paraId="30138A7C" w14:textId="77777777" w:rsidR="00CE773E" w:rsidRDefault="00CE773E" w:rsidP="00CE773E">
      <w:pPr>
        <w:spacing w:line="480" w:lineRule="auto"/>
        <w:rPr>
          <w:rFonts w:eastAsia="Arial" w:cs="Arial"/>
          <w:sz w:val="24"/>
          <w:szCs w:val="24"/>
        </w:rPr>
      </w:pPr>
    </w:p>
    <w:p w14:paraId="3FAEC297" w14:textId="77777777" w:rsidR="00CE773E" w:rsidRDefault="00CE773E" w:rsidP="00CE773E">
      <w:pPr>
        <w:spacing w:line="480" w:lineRule="auto"/>
        <w:rPr>
          <w:rFonts w:eastAsia="Arial" w:cs="Arial"/>
          <w:sz w:val="24"/>
          <w:szCs w:val="24"/>
        </w:rPr>
      </w:pPr>
    </w:p>
    <w:p w14:paraId="54A47618" w14:textId="78B48066" w:rsidR="71B10253" w:rsidRDefault="00E540DA" w:rsidP="00E540DA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8FE26" w14:textId="77777777" w:rsidR="005F64FC" w:rsidRDefault="005F64FC" w:rsidP="00B04ED8">
      <w:pPr>
        <w:spacing w:after="0" w:line="240" w:lineRule="auto"/>
      </w:pPr>
      <w:r>
        <w:separator/>
      </w:r>
    </w:p>
  </w:endnote>
  <w:endnote w:type="continuationSeparator" w:id="0">
    <w:p w14:paraId="35F86F4D" w14:textId="77777777" w:rsidR="005F64FC" w:rsidRDefault="005F64FC" w:rsidP="00B04ED8">
      <w:pPr>
        <w:spacing w:after="0" w:line="240" w:lineRule="auto"/>
      </w:pPr>
      <w:r>
        <w:continuationSeparator/>
      </w:r>
    </w:p>
  </w:endnote>
  <w:endnote w:type="continuationNotice" w:id="1">
    <w:p w14:paraId="2E31CA6C" w14:textId="77777777" w:rsidR="005F64FC" w:rsidRDefault="005F64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7FAA1134" w:rsidR="003D5871" w:rsidRDefault="003D5871">
    <w:pPr>
      <w:pStyle w:val="Footer"/>
    </w:pPr>
    <w:r w:rsidRPr="00FD018D">
      <w:rPr>
        <w:noProof/>
      </w:rPr>
      <w:drawing>
        <wp:anchor distT="0" distB="0" distL="114300" distR="114300" simplePos="0" relativeHeight="251657728" behindDoc="0" locked="0" layoutInCell="1" allowOverlap="1" wp14:anchorId="3A63020F" wp14:editId="66D78D0E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BBDAE" w14:textId="77777777" w:rsidR="005F64FC" w:rsidRDefault="005F64FC" w:rsidP="00B04ED8">
      <w:pPr>
        <w:spacing w:after="0" w:line="240" w:lineRule="auto"/>
      </w:pPr>
      <w:r>
        <w:separator/>
      </w:r>
    </w:p>
  </w:footnote>
  <w:footnote w:type="continuationSeparator" w:id="0">
    <w:p w14:paraId="1D042245" w14:textId="77777777" w:rsidR="005F64FC" w:rsidRDefault="005F64FC" w:rsidP="00B04ED8">
      <w:pPr>
        <w:spacing w:after="0" w:line="240" w:lineRule="auto"/>
      </w:pPr>
      <w:r>
        <w:continuationSeparator/>
      </w:r>
    </w:p>
  </w:footnote>
  <w:footnote w:type="continuationNotice" w:id="1">
    <w:p w14:paraId="10A881EE" w14:textId="77777777" w:rsidR="005F64FC" w:rsidRDefault="005F64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62121E80" w:rsidR="00AA0F57" w:rsidRPr="00AA0F57" w:rsidRDefault="002950E3" w:rsidP="00AA0F57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9A431" id="Straight Connector 3" o:spid="_x0000_s1026" alt="&quot;&quot;" style="position:absolute;z-index:2516567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="008523DC" w:rsidRPr="008523DC">
      <w:rPr>
        <w:rFonts w:ascii="Verdana" w:eastAsia="Verdana" w:hAnsi="Verdana" w:cs="Times New Roman"/>
        <w:noProof/>
        <w:color w:val="000000"/>
        <w:kern w:val="0"/>
        <w:sz w:val="24"/>
        <w14:ligatures w14:val="none"/>
      </w:rPr>
      <w:drawing>
        <wp:inline distT="0" distB="0" distL="0" distR="0" wp14:anchorId="6C28F4DB" wp14:editId="7A466606">
          <wp:extent cx="5553467" cy="1097282"/>
          <wp:effectExtent l="0" t="0" r="9525" b="7620"/>
          <wp:docPr id="1690079032" name="Picture 1" descr="The Australia Government logo and Inclusive Employment Australia logo with tagline Finding careers for people with disability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79032" name="Picture 1" descr="The Australia Government logo and Inclusive Employment Australia logo with tagline Finding careers for people with disability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3467" cy="1097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D6C68"/>
    <w:multiLevelType w:val="hybridMultilevel"/>
    <w:tmpl w:val="653E8ABA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AFD3D93"/>
    <w:multiLevelType w:val="hybridMultilevel"/>
    <w:tmpl w:val="D2802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2703E9"/>
    <w:multiLevelType w:val="hybridMultilevel"/>
    <w:tmpl w:val="6708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92CF9"/>
    <w:multiLevelType w:val="hybridMultilevel"/>
    <w:tmpl w:val="5FC45EE4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1F5C5630"/>
    <w:multiLevelType w:val="hybridMultilevel"/>
    <w:tmpl w:val="5B449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E5DC0"/>
    <w:multiLevelType w:val="hybridMultilevel"/>
    <w:tmpl w:val="FA52A46C"/>
    <w:lvl w:ilvl="0" w:tplc="64545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F81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30E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68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BE59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7015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0B4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981D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7A3E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227ED"/>
    <w:multiLevelType w:val="hybridMultilevel"/>
    <w:tmpl w:val="D78A54B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D51127"/>
    <w:multiLevelType w:val="hybridMultilevel"/>
    <w:tmpl w:val="67DE2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387"/>
    <w:multiLevelType w:val="hybridMultilevel"/>
    <w:tmpl w:val="F77CE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71319"/>
    <w:multiLevelType w:val="hybridMultilevel"/>
    <w:tmpl w:val="CA721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2894951"/>
    <w:multiLevelType w:val="hybridMultilevel"/>
    <w:tmpl w:val="BCD25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A2299"/>
    <w:multiLevelType w:val="hybridMultilevel"/>
    <w:tmpl w:val="A8BCA4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83757"/>
    <w:multiLevelType w:val="hybridMultilevel"/>
    <w:tmpl w:val="60DEB9AC"/>
    <w:lvl w:ilvl="0" w:tplc="3E8CD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821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38A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42C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2271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C1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A5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A4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166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26F84"/>
    <w:multiLevelType w:val="hybridMultilevel"/>
    <w:tmpl w:val="FAAE8E1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3C7271"/>
    <w:multiLevelType w:val="hybridMultilevel"/>
    <w:tmpl w:val="710684DA"/>
    <w:lvl w:ilvl="0" w:tplc="012C637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A4BA0F3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14FED93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8E76D56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4626AF3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431C104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A1D8762E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27D2FAF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5250285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18" w15:restartNumberingAfterBreak="0">
    <w:nsid w:val="5A0D7D58"/>
    <w:multiLevelType w:val="hybridMultilevel"/>
    <w:tmpl w:val="D23CD6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30558"/>
    <w:multiLevelType w:val="hybridMultilevel"/>
    <w:tmpl w:val="D23CD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04628B5"/>
    <w:multiLevelType w:val="hybridMultilevel"/>
    <w:tmpl w:val="A4CA5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C03C43"/>
    <w:multiLevelType w:val="hybridMultilevel"/>
    <w:tmpl w:val="454499FE"/>
    <w:lvl w:ilvl="0" w:tplc="2402C89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F22E725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21480DD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FBB4E7EA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7D023C0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F70085E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A0EE6C6A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910E36B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E24285D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26" w15:restartNumberingAfterBreak="0">
    <w:nsid w:val="7A247CB2"/>
    <w:multiLevelType w:val="hybridMultilevel"/>
    <w:tmpl w:val="0D747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F1172"/>
    <w:multiLevelType w:val="hybridMultilevel"/>
    <w:tmpl w:val="C60AE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997799">
    <w:abstractNumId w:val="6"/>
  </w:num>
  <w:num w:numId="2" w16cid:durableId="1085499317">
    <w:abstractNumId w:val="14"/>
  </w:num>
  <w:num w:numId="3" w16cid:durableId="1110932197">
    <w:abstractNumId w:val="24"/>
  </w:num>
  <w:num w:numId="4" w16cid:durableId="1143885024">
    <w:abstractNumId w:val="29"/>
  </w:num>
  <w:num w:numId="5" w16cid:durableId="1685938198">
    <w:abstractNumId w:val="28"/>
  </w:num>
  <w:num w:numId="6" w16cid:durableId="2051688351">
    <w:abstractNumId w:val="11"/>
  </w:num>
  <w:num w:numId="7" w16cid:durableId="2026251064">
    <w:abstractNumId w:val="2"/>
  </w:num>
  <w:num w:numId="8" w16cid:durableId="1694837826">
    <w:abstractNumId w:val="23"/>
  </w:num>
  <w:num w:numId="9" w16cid:durableId="2036540090">
    <w:abstractNumId w:val="20"/>
  </w:num>
  <w:num w:numId="10" w16cid:durableId="227035660">
    <w:abstractNumId w:val="22"/>
  </w:num>
  <w:num w:numId="11" w16cid:durableId="236332608">
    <w:abstractNumId w:val="3"/>
  </w:num>
  <w:num w:numId="12" w16cid:durableId="352003784">
    <w:abstractNumId w:val="1"/>
  </w:num>
  <w:num w:numId="13" w16cid:durableId="1352997736">
    <w:abstractNumId w:val="8"/>
  </w:num>
  <w:num w:numId="14" w16cid:durableId="317272257">
    <w:abstractNumId w:val="7"/>
  </w:num>
  <w:num w:numId="15" w16cid:durableId="526914676">
    <w:abstractNumId w:val="19"/>
  </w:num>
  <w:num w:numId="16" w16cid:durableId="1520002004">
    <w:abstractNumId w:val="27"/>
  </w:num>
  <w:num w:numId="17" w16cid:durableId="1866483913">
    <w:abstractNumId w:val="26"/>
  </w:num>
  <w:num w:numId="18" w16cid:durableId="932321035">
    <w:abstractNumId w:val="9"/>
  </w:num>
  <w:num w:numId="19" w16cid:durableId="622075759">
    <w:abstractNumId w:val="5"/>
  </w:num>
  <w:num w:numId="20" w16cid:durableId="371997343">
    <w:abstractNumId w:val="4"/>
  </w:num>
  <w:num w:numId="21" w16cid:durableId="712929230">
    <w:abstractNumId w:val="0"/>
  </w:num>
  <w:num w:numId="22" w16cid:durableId="1949657199">
    <w:abstractNumId w:val="12"/>
  </w:num>
  <w:num w:numId="23" w16cid:durableId="2046327137">
    <w:abstractNumId w:val="21"/>
  </w:num>
  <w:num w:numId="24" w16cid:durableId="281807507">
    <w:abstractNumId w:val="13"/>
  </w:num>
  <w:num w:numId="25" w16cid:durableId="1851329740">
    <w:abstractNumId w:val="18"/>
  </w:num>
  <w:num w:numId="26" w16cid:durableId="1276711168">
    <w:abstractNumId w:val="16"/>
  </w:num>
  <w:num w:numId="27" w16cid:durableId="444618094">
    <w:abstractNumId w:val="10"/>
  </w:num>
  <w:num w:numId="28" w16cid:durableId="1008292259">
    <w:abstractNumId w:val="15"/>
  </w:num>
  <w:num w:numId="29" w16cid:durableId="1815021867">
    <w:abstractNumId w:val="25"/>
  </w:num>
  <w:num w:numId="30" w16cid:durableId="20211542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2516"/>
    <w:rsid w:val="0001652D"/>
    <w:rsid w:val="00017998"/>
    <w:rsid w:val="00023DAE"/>
    <w:rsid w:val="000256BF"/>
    <w:rsid w:val="00026917"/>
    <w:rsid w:val="00046031"/>
    <w:rsid w:val="00046382"/>
    <w:rsid w:val="00053992"/>
    <w:rsid w:val="000548E2"/>
    <w:rsid w:val="0005492C"/>
    <w:rsid w:val="00063798"/>
    <w:rsid w:val="000744E6"/>
    <w:rsid w:val="00080ABB"/>
    <w:rsid w:val="00081635"/>
    <w:rsid w:val="00081729"/>
    <w:rsid w:val="000866C5"/>
    <w:rsid w:val="000A0BE4"/>
    <w:rsid w:val="000A0FBF"/>
    <w:rsid w:val="000B092B"/>
    <w:rsid w:val="000B34DA"/>
    <w:rsid w:val="000B6593"/>
    <w:rsid w:val="000B714A"/>
    <w:rsid w:val="000C39DD"/>
    <w:rsid w:val="000D21CE"/>
    <w:rsid w:val="000D3ED4"/>
    <w:rsid w:val="000D437E"/>
    <w:rsid w:val="000E4BE0"/>
    <w:rsid w:val="000F1BFE"/>
    <w:rsid w:val="000F5175"/>
    <w:rsid w:val="000F5619"/>
    <w:rsid w:val="000F70F1"/>
    <w:rsid w:val="00100AFA"/>
    <w:rsid w:val="001074F3"/>
    <w:rsid w:val="00113747"/>
    <w:rsid w:val="0011762E"/>
    <w:rsid w:val="00121CB9"/>
    <w:rsid w:val="00124AF4"/>
    <w:rsid w:val="0012524F"/>
    <w:rsid w:val="00125FF8"/>
    <w:rsid w:val="00140AD0"/>
    <w:rsid w:val="001411D4"/>
    <w:rsid w:val="00152C86"/>
    <w:rsid w:val="0015416A"/>
    <w:rsid w:val="00154241"/>
    <w:rsid w:val="001570E2"/>
    <w:rsid w:val="00160463"/>
    <w:rsid w:val="00161165"/>
    <w:rsid w:val="00162E04"/>
    <w:rsid w:val="00162E3E"/>
    <w:rsid w:val="001642C3"/>
    <w:rsid w:val="00164C68"/>
    <w:rsid w:val="00166B4D"/>
    <w:rsid w:val="00172E01"/>
    <w:rsid w:val="00183E6B"/>
    <w:rsid w:val="00186251"/>
    <w:rsid w:val="00196457"/>
    <w:rsid w:val="001A06E4"/>
    <w:rsid w:val="001A08F5"/>
    <w:rsid w:val="001A3D85"/>
    <w:rsid w:val="001A51FB"/>
    <w:rsid w:val="001B07B8"/>
    <w:rsid w:val="001C02E3"/>
    <w:rsid w:val="001D07FF"/>
    <w:rsid w:val="001D706D"/>
    <w:rsid w:val="001E630D"/>
    <w:rsid w:val="001F0E97"/>
    <w:rsid w:val="001F36C3"/>
    <w:rsid w:val="001F3C25"/>
    <w:rsid w:val="001F5FAD"/>
    <w:rsid w:val="00202812"/>
    <w:rsid w:val="00206A23"/>
    <w:rsid w:val="0021240C"/>
    <w:rsid w:val="002132F4"/>
    <w:rsid w:val="00214B96"/>
    <w:rsid w:val="00214D3C"/>
    <w:rsid w:val="00223B28"/>
    <w:rsid w:val="00226095"/>
    <w:rsid w:val="00234AF7"/>
    <w:rsid w:val="0024614B"/>
    <w:rsid w:val="002566E7"/>
    <w:rsid w:val="00257312"/>
    <w:rsid w:val="0025FA6F"/>
    <w:rsid w:val="00261D86"/>
    <w:rsid w:val="00264CF2"/>
    <w:rsid w:val="00270667"/>
    <w:rsid w:val="00273CFE"/>
    <w:rsid w:val="0027779C"/>
    <w:rsid w:val="00280FE8"/>
    <w:rsid w:val="00281F3A"/>
    <w:rsid w:val="00284DC9"/>
    <w:rsid w:val="002855A9"/>
    <w:rsid w:val="00285B8B"/>
    <w:rsid w:val="00286065"/>
    <w:rsid w:val="002950E3"/>
    <w:rsid w:val="00295841"/>
    <w:rsid w:val="00295F01"/>
    <w:rsid w:val="002A01D9"/>
    <w:rsid w:val="002A3425"/>
    <w:rsid w:val="002A7B19"/>
    <w:rsid w:val="002B0791"/>
    <w:rsid w:val="002B2225"/>
    <w:rsid w:val="002B5829"/>
    <w:rsid w:val="002C47DF"/>
    <w:rsid w:val="002D033F"/>
    <w:rsid w:val="002D2248"/>
    <w:rsid w:val="002D31A0"/>
    <w:rsid w:val="002D440D"/>
    <w:rsid w:val="002D7665"/>
    <w:rsid w:val="002E061E"/>
    <w:rsid w:val="002E1EA1"/>
    <w:rsid w:val="002E31A5"/>
    <w:rsid w:val="002F4066"/>
    <w:rsid w:val="002F576D"/>
    <w:rsid w:val="002F5939"/>
    <w:rsid w:val="002F6E94"/>
    <w:rsid w:val="00301D20"/>
    <w:rsid w:val="003033C1"/>
    <w:rsid w:val="00304829"/>
    <w:rsid w:val="00327BB8"/>
    <w:rsid w:val="00330106"/>
    <w:rsid w:val="00332946"/>
    <w:rsid w:val="003376F1"/>
    <w:rsid w:val="00351394"/>
    <w:rsid w:val="003544EB"/>
    <w:rsid w:val="00354A38"/>
    <w:rsid w:val="00356246"/>
    <w:rsid w:val="0036252A"/>
    <w:rsid w:val="0036503F"/>
    <w:rsid w:val="00366044"/>
    <w:rsid w:val="003711DF"/>
    <w:rsid w:val="0037217E"/>
    <w:rsid w:val="00372D22"/>
    <w:rsid w:val="003755AE"/>
    <w:rsid w:val="00376F5A"/>
    <w:rsid w:val="00382B69"/>
    <w:rsid w:val="003835A1"/>
    <w:rsid w:val="00384CC9"/>
    <w:rsid w:val="0038501B"/>
    <w:rsid w:val="0039078D"/>
    <w:rsid w:val="00390D2F"/>
    <w:rsid w:val="003A0285"/>
    <w:rsid w:val="003A14D9"/>
    <w:rsid w:val="003A34AF"/>
    <w:rsid w:val="003A69CE"/>
    <w:rsid w:val="003A72AF"/>
    <w:rsid w:val="003B2BB8"/>
    <w:rsid w:val="003B60EC"/>
    <w:rsid w:val="003C0924"/>
    <w:rsid w:val="003C3DD9"/>
    <w:rsid w:val="003C4A4C"/>
    <w:rsid w:val="003C69AF"/>
    <w:rsid w:val="003D34FF"/>
    <w:rsid w:val="003D5871"/>
    <w:rsid w:val="003D62DA"/>
    <w:rsid w:val="003E04CF"/>
    <w:rsid w:val="003E0E42"/>
    <w:rsid w:val="003E34E3"/>
    <w:rsid w:val="003E6D36"/>
    <w:rsid w:val="003F1297"/>
    <w:rsid w:val="003F2547"/>
    <w:rsid w:val="003F5C0C"/>
    <w:rsid w:val="00402CB0"/>
    <w:rsid w:val="004139FD"/>
    <w:rsid w:val="00415012"/>
    <w:rsid w:val="0041558F"/>
    <w:rsid w:val="00421EC4"/>
    <w:rsid w:val="00423EAE"/>
    <w:rsid w:val="004258FD"/>
    <w:rsid w:val="004265AB"/>
    <w:rsid w:val="0043592D"/>
    <w:rsid w:val="00435F9D"/>
    <w:rsid w:val="00444DE2"/>
    <w:rsid w:val="00462668"/>
    <w:rsid w:val="00462D1A"/>
    <w:rsid w:val="004711D3"/>
    <w:rsid w:val="004747D0"/>
    <w:rsid w:val="00475090"/>
    <w:rsid w:val="00484327"/>
    <w:rsid w:val="00496521"/>
    <w:rsid w:val="00497865"/>
    <w:rsid w:val="004A440B"/>
    <w:rsid w:val="004A7049"/>
    <w:rsid w:val="004B3D17"/>
    <w:rsid w:val="004B54CA"/>
    <w:rsid w:val="004B5FB7"/>
    <w:rsid w:val="004C2FDC"/>
    <w:rsid w:val="004C4222"/>
    <w:rsid w:val="004C4A3F"/>
    <w:rsid w:val="004D092D"/>
    <w:rsid w:val="004D44E6"/>
    <w:rsid w:val="004D5B36"/>
    <w:rsid w:val="004E0783"/>
    <w:rsid w:val="004E1049"/>
    <w:rsid w:val="004E5CBF"/>
    <w:rsid w:val="004E7323"/>
    <w:rsid w:val="004F2566"/>
    <w:rsid w:val="004F7F54"/>
    <w:rsid w:val="005009DF"/>
    <w:rsid w:val="00503DFC"/>
    <w:rsid w:val="00512C1B"/>
    <w:rsid w:val="00514B4B"/>
    <w:rsid w:val="00522FBD"/>
    <w:rsid w:val="00525706"/>
    <w:rsid w:val="00530DC1"/>
    <w:rsid w:val="005359D9"/>
    <w:rsid w:val="00542AB2"/>
    <w:rsid w:val="00542DBA"/>
    <w:rsid w:val="005502F0"/>
    <w:rsid w:val="005514E4"/>
    <w:rsid w:val="00553B6C"/>
    <w:rsid w:val="00556825"/>
    <w:rsid w:val="00557329"/>
    <w:rsid w:val="00557887"/>
    <w:rsid w:val="005601E0"/>
    <w:rsid w:val="005634CF"/>
    <w:rsid w:val="005648CB"/>
    <w:rsid w:val="0056590E"/>
    <w:rsid w:val="005675B5"/>
    <w:rsid w:val="0057041C"/>
    <w:rsid w:val="005812AD"/>
    <w:rsid w:val="0058149C"/>
    <w:rsid w:val="00590E7D"/>
    <w:rsid w:val="00591711"/>
    <w:rsid w:val="00597BD5"/>
    <w:rsid w:val="005A069C"/>
    <w:rsid w:val="005A0CAF"/>
    <w:rsid w:val="005A4AB5"/>
    <w:rsid w:val="005A516E"/>
    <w:rsid w:val="005B0AA8"/>
    <w:rsid w:val="005B14FB"/>
    <w:rsid w:val="005B2AE4"/>
    <w:rsid w:val="005B476B"/>
    <w:rsid w:val="005B52F8"/>
    <w:rsid w:val="005C09E3"/>
    <w:rsid w:val="005C3476"/>
    <w:rsid w:val="005C3AA9"/>
    <w:rsid w:val="005D0354"/>
    <w:rsid w:val="005D56F1"/>
    <w:rsid w:val="005E6825"/>
    <w:rsid w:val="005E6FD6"/>
    <w:rsid w:val="005F3643"/>
    <w:rsid w:val="005F4BC0"/>
    <w:rsid w:val="005F5A4B"/>
    <w:rsid w:val="005F64FC"/>
    <w:rsid w:val="005F75D0"/>
    <w:rsid w:val="00603D95"/>
    <w:rsid w:val="0060507B"/>
    <w:rsid w:val="006201FF"/>
    <w:rsid w:val="006213C6"/>
    <w:rsid w:val="00621FC5"/>
    <w:rsid w:val="006264F0"/>
    <w:rsid w:val="006317F9"/>
    <w:rsid w:val="00637B02"/>
    <w:rsid w:val="0064027C"/>
    <w:rsid w:val="0064067F"/>
    <w:rsid w:val="0064364E"/>
    <w:rsid w:val="006447CA"/>
    <w:rsid w:val="00653CB0"/>
    <w:rsid w:val="00654583"/>
    <w:rsid w:val="0065638D"/>
    <w:rsid w:val="00660B19"/>
    <w:rsid w:val="0066440C"/>
    <w:rsid w:val="00667081"/>
    <w:rsid w:val="006720FA"/>
    <w:rsid w:val="0067692A"/>
    <w:rsid w:val="006808EF"/>
    <w:rsid w:val="00682BDD"/>
    <w:rsid w:val="00683A84"/>
    <w:rsid w:val="00691268"/>
    <w:rsid w:val="00692829"/>
    <w:rsid w:val="00696797"/>
    <w:rsid w:val="006A06C1"/>
    <w:rsid w:val="006A1831"/>
    <w:rsid w:val="006A41A2"/>
    <w:rsid w:val="006A4A9D"/>
    <w:rsid w:val="006A4CE7"/>
    <w:rsid w:val="006B0614"/>
    <w:rsid w:val="006B42A4"/>
    <w:rsid w:val="006C2321"/>
    <w:rsid w:val="006C2A3B"/>
    <w:rsid w:val="006C3BDE"/>
    <w:rsid w:val="006C630B"/>
    <w:rsid w:val="006D07CC"/>
    <w:rsid w:val="006D1391"/>
    <w:rsid w:val="006D260B"/>
    <w:rsid w:val="006E1587"/>
    <w:rsid w:val="006F62B1"/>
    <w:rsid w:val="007049CE"/>
    <w:rsid w:val="0070511C"/>
    <w:rsid w:val="0070723D"/>
    <w:rsid w:val="007103E6"/>
    <w:rsid w:val="00710FAC"/>
    <w:rsid w:val="00711544"/>
    <w:rsid w:val="00711567"/>
    <w:rsid w:val="00712FDA"/>
    <w:rsid w:val="007138D5"/>
    <w:rsid w:val="00721F37"/>
    <w:rsid w:val="007236A7"/>
    <w:rsid w:val="00723DAC"/>
    <w:rsid w:val="007344D7"/>
    <w:rsid w:val="00734AD6"/>
    <w:rsid w:val="00740096"/>
    <w:rsid w:val="007445C0"/>
    <w:rsid w:val="00750C6F"/>
    <w:rsid w:val="00753D2C"/>
    <w:rsid w:val="0075406B"/>
    <w:rsid w:val="0075567F"/>
    <w:rsid w:val="007608F5"/>
    <w:rsid w:val="00765167"/>
    <w:rsid w:val="00765707"/>
    <w:rsid w:val="007708FA"/>
    <w:rsid w:val="007825D1"/>
    <w:rsid w:val="00785261"/>
    <w:rsid w:val="0078708F"/>
    <w:rsid w:val="007914CE"/>
    <w:rsid w:val="00794F02"/>
    <w:rsid w:val="00796EFB"/>
    <w:rsid w:val="007A548F"/>
    <w:rsid w:val="007B0256"/>
    <w:rsid w:val="007C5DD2"/>
    <w:rsid w:val="007E5083"/>
    <w:rsid w:val="007E76D9"/>
    <w:rsid w:val="00802E65"/>
    <w:rsid w:val="00802FF1"/>
    <w:rsid w:val="00803D73"/>
    <w:rsid w:val="008171DC"/>
    <w:rsid w:val="00820F84"/>
    <w:rsid w:val="00821EC7"/>
    <w:rsid w:val="00823871"/>
    <w:rsid w:val="0082413F"/>
    <w:rsid w:val="00825E4B"/>
    <w:rsid w:val="00826BB1"/>
    <w:rsid w:val="0083177B"/>
    <w:rsid w:val="00837C40"/>
    <w:rsid w:val="00840033"/>
    <w:rsid w:val="008476CE"/>
    <w:rsid w:val="008512BB"/>
    <w:rsid w:val="008515B4"/>
    <w:rsid w:val="008515FC"/>
    <w:rsid w:val="008523DC"/>
    <w:rsid w:val="00853E86"/>
    <w:rsid w:val="0086232C"/>
    <w:rsid w:val="0086241A"/>
    <w:rsid w:val="00865C10"/>
    <w:rsid w:val="008661EC"/>
    <w:rsid w:val="00871046"/>
    <w:rsid w:val="00873836"/>
    <w:rsid w:val="00875D73"/>
    <w:rsid w:val="00883C6C"/>
    <w:rsid w:val="008841A9"/>
    <w:rsid w:val="008843DE"/>
    <w:rsid w:val="00885B74"/>
    <w:rsid w:val="008925C4"/>
    <w:rsid w:val="00895EF0"/>
    <w:rsid w:val="008A0F4A"/>
    <w:rsid w:val="008A4A81"/>
    <w:rsid w:val="008A6766"/>
    <w:rsid w:val="008B69C8"/>
    <w:rsid w:val="008C639F"/>
    <w:rsid w:val="008C66DD"/>
    <w:rsid w:val="008C6813"/>
    <w:rsid w:val="008D7E1B"/>
    <w:rsid w:val="008E336D"/>
    <w:rsid w:val="008E539C"/>
    <w:rsid w:val="008E647D"/>
    <w:rsid w:val="008E6C5E"/>
    <w:rsid w:val="008E72C2"/>
    <w:rsid w:val="008E75D5"/>
    <w:rsid w:val="008E7B9A"/>
    <w:rsid w:val="008F6ED1"/>
    <w:rsid w:val="00901562"/>
    <w:rsid w:val="00901E3D"/>
    <w:rsid w:val="00903983"/>
    <w:rsid w:val="00905C75"/>
    <w:rsid w:val="0091035B"/>
    <w:rsid w:val="0091232B"/>
    <w:rsid w:val="0092191C"/>
    <w:rsid w:val="009225F0"/>
    <w:rsid w:val="009238DA"/>
    <w:rsid w:val="00924C55"/>
    <w:rsid w:val="00926492"/>
    <w:rsid w:val="009319C3"/>
    <w:rsid w:val="0093462C"/>
    <w:rsid w:val="00935C66"/>
    <w:rsid w:val="00946D84"/>
    <w:rsid w:val="00950CCE"/>
    <w:rsid w:val="00952623"/>
    <w:rsid w:val="00953795"/>
    <w:rsid w:val="00955D70"/>
    <w:rsid w:val="00960000"/>
    <w:rsid w:val="00962E59"/>
    <w:rsid w:val="00971888"/>
    <w:rsid w:val="0097389B"/>
    <w:rsid w:val="00974189"/>
    <w:rsid w:val="00983888"/>
    <w:rsid w:val="00985917"/>
    <w:rsid w:val="009903D2"/>
    <w:rsid w:val="00990B40"/>
    <w:rsid w:val="00994107"/>
    <w:rsid w:val="009958DE"/>
    <w:rsid w:val="00995B0F"/>
    <w:rsid w:val="009B0B59"/>
    <w:rsid w:val="009B2D0D"/>
    <w:rsid w:val="009B7758"/>
    <w:rsid w:val="009C0737"/>
    <w:rsid w:val="009C0936"/>
    <w:rsid w:val="009C602A"/>
    <w:rsid w:val="009C7200"/>
    <w:rsid w:val="009D0D4B"/>
    <w:rsid w:val="009D16DC"/>
    <w:rsid w:val="009D6430"/>
    <w:rsid w:val="009D76ED"/>
    <w:rsid w:val="009E1295"/>
    <w:rsid w:val="009E52BF"/>
    <w:rsid w:val="009E6B56"/>
    <w:rsid w:val="009F5CB5"/>
    <w:rsid w:val="00A05F0C"/>
    <w:rsid w:val="00A16AEF"/>
    <w:rsid w:val="00A24A04"/>
    <w:rsid w:val="00A25904"/>
    <w:rsid w:val="00A27323"/>
    <w:rsid w:val="00A33699"/>
    <w:rsid w:val="00A43769"/>
    <w:rsid w:val="00A4471E"/>
    <w:rsid w:val="00A50C35"/>
    <w:rsid w:val="00A51FBF"/>
    <w:rsid w:val="00A56679"/>
    <w:rsid w:val="00A56905"/>
    <w:rsid w:val="00A57856"/>
    <w:rsid w:val="00A61015"/>
    <w:rsid w:val="00A65E30"/>
    <w:rsid w:val="00A665AA"/>
    <w:rsid w:val="00A70A54"/>
    <w:rsid w:val="00A721CA"/>
    <w:rsid w:val="00A73869"/>
    <w:rsid w:val="00A746EB"/>
    <w:rsid w:val="00A805E6"/>
    <w:rsid w:val="00A841C0"/>
    <w:rsid w:val="00A86BB9"/>
    <w:rsid w:val="00A95374"/>
    <w:rsid w:val="00AA0C26"/>
    <w:rsid w:val="00AA0F57"/>
    <w:rsid w:val="00AA69C9"/>
    <w:rsid w:val="00AA6AA4"/>
    <w:rsid w:val="00AA6FBD"/>
    <w:rsid w:val="00AA7DCB"/>
    <w:rsid w:val="00AB006C"/>
    <w:rsid w:val="00AB7116"/>
    <w:rsid w:val="00AD0C05"/>
    <w:rsid w:val="00AD2132"/>
    <w:rsid w:val="00AD2F11"/>
    <w:rsid w:val="00AD3909"/>
    <w:rsid w:val="00AD54FE"/>
    <w:rsid w:val="00AE159E"/>
    <w:rsid w:val="00AE41CF"/>
    <w:rsid w:val="00AF0648"/>
    <w:rsid w:val="00AF1618"/>
    <w:rsid w:val="00AF5D70"/>
    <w:rsid w:val="00AF6E9B"/>
    <w:rsid w:val="00B00125"/>
    <w:rsid w:val="00B013DD"/>
    <w:rsid w:val="00B04ED8"/>
    <w:rsid w:val="00B05511"/>
    <w:rsid w:val="00B1174C"/>
    <w:rsid w:val="00B11BD0"/>
    <w:rsid w:val="00B13016"/>
    <w:rsid w:val="00B13880"/>
    <w:rsid w:val="00B15FE4"/>
    <w:rsid w:val="00B36A94"/>
    <w:rsid w:val="00B376BD"/>
    <w:rsid w:val="00B41A19"/>
    <w:rsid w:val="00B44DE2"/>
    <w:rsid w:val="00B46CF3"/>
    <w:rsid w:val="00B50315"/>
    <w:rsid w:val="00B66E21"/>
    <w:rsid w:val="00B71FC1"/>
    <w:rsid w:val="00B73149"/>
    <w:rsid w:val="00B7456C"/>
    <w:rsid w:val="00B9012E"/>
    <w:rsid w:val="00B91E3E"/>
    <w:rsid w:val="00B954B3"/>
    <w:rsid w:val="00BA2DB9"/>
    <w:rsid w:val="00BA5B46"/>
    <w:rsid w:val="00BA70D7"/>
    <w:rsid w:val="00BB09FA"/>
    <w:rsid w:val="00BB43CB"/>
    <w:rsid w:val="00BB72BC"/>
    <w:rsid w:val="00BB78B3"/>
    <w:rsid w:val="00BC1011"/>
    <w:rsid w:val="00BC1DF1"/>
    <w:rsid w:val="00BC22BE"/>
    <w:rsid w:val="00BC4E53"/>
    <w:rsid w:val="00BC5026"/>
    <w:rsid w:val="00BC7470"/>
    <w:rsid w:val="00BD0E61"/>
    <w:rsid w:val="00BD2456"/>
    <w:rsid w:val="00BD2E06"/>
    <w:rsid w:val="00BD34B4"/>
    <w:rsid w:val="00BE12DB"/>
    <w:rsid w:val="00BE2430"/>
    <w:rsid w:val="00BE7148"/>
    <w:rsid w:val="00BF4A13"/>
    <w:rsid w:val="00BF7F97"/>
    <w:rsid w:val="00C007AF"/>
    <w:rsid w:val="00C0110F"/>
    <w:rsid w:val="00C12DCD"/>
    <w:rsid w:val="00C147F7"/>
    <w:rsid w:val="00C16D78"/>
    <w:rsid w:val="00C21722"/>
    <w:rsid w:val="00C33977"/>
    <w:rsid w:val="00C344D1"/>
    <w:rsid w:val="00C4063A"/>
    <w:rsid w:val="00C41AAA"/>
    <w:rsid w:val="00C43F6A"/>
    <w:rsid w:val="00C4674B"/>
    <w:rsid w:val="00C5315F"/>
    <w:rsid w:val="00C61BC4"/>
    <w:rsid w:val="00C64BAB"/>
    <w:rsid w:val="00C71561"/>
    <w:rsid w:val="00C77246"/>
    <w:rsid w:val="00C84DD7"/>
    <w:rsid w:val="00C906B4"/>
    <w:rsid w:val="00C9499D"/>
    <w:rsid w:val="00C96C77"/>
    <w:rsid w:val="00CA011F"/>
    <w:rsid w:val="00CA1E58"/>
    <w:rsid w:val="00CA4DA0"/>
    <w:rsid w:val="00CB07FC"/>
    <w:rsid w:val="00CB39A4"/>
    <w:rsid w:val="00CB39F6"/>
    <w:rsid w:val="00CB5863"/>
    <w:rsid w:val="00CB6127"/>
    <w:rsid w:val="00CB6266"/>
    <w:rsid w:val="00CB6EEC"/>
    <w:rsid w:val="00CD0E24"/>
    <w:rsid w:val="00CD12E0"/>
    <w:rsid w:val="00CD2ACE"/>
    <w:rsid w:val="00CE3BD8"/>
    <w:rsid w:val="00CE7415"/>
    <w:rsid w:val="00CE773E"/>
    <w:rsid w:val="00CF23C1"/>
    <w:rsid w:val="00CF4712"/>
    <w:rsid w:val="00D03232"/>
    <w:rsid w:val="00D063C0"/>
    <w:rsid w:val="00D15688"/>
    <w:rsid w:val="00D21630"/>
    <w:rsid w:val="00D24892"/>
    <w:rsid w:val="00D2704F"/>
    <w:rsid w:val="00D3107B"/>
    <w:rsid w:val="00D33907"/>
    <w:rsid w:val="00D359CA"/>
    <w:rsid w:val="00D37AAC"/>
    <w:rsid w:val="00D419A1"/>
    <w:rsid w:val="00D47364"/>
    <w:rsid w:val="00D50ACF"/>
    <w:rsid w:val="00D51640"/>
    <w:rsid w:val="00D5240F"/>
    <w:rsid w:val="00D54AF7"/>
    <w:rsid w:val="00D5756A"/>
    <w:rsid w:val="00D61686"/>
    <w:rsid w:val="00D662A2"/>
    <w:rsid w:val="00D6668B"/>
    <w:rsid w:val="00D750F8"/>
    <w:rsid w:val="00D751D4"/>
    <w:rsid w:val="00D94BBF"/>
    <w:rsid w:val="00D9762A"/>
    <w:rsid w:val="00DA243A"/>
    <w:rsid w:val="00DA47D9"/>
    <w:rsid w:val="00DC3436"/>
    <w:rsid w:val="00DC4C9F"/>
    <w:rsid w:val="00DC4D1D"/>
    <w:rsid w:val="00DC7F8C"/>
    <w:rsid w:val="00DE2F27"/>
    <w:rsid w:val="00DF5456"/>
    <w:rsid w:val="00DF5D6E"/>
    <w:rsid w:val="00DF7537"/>
    <w:rsid w:val="00E00F0A"/>
    <w:rsid w:val="00E10807"/>
    <w:rsid w:val="00E14B6B"/>
    <w:rsid w:val="00E14BAA"/>
    <w:rsid w:val="00E15EF4"/>
    <w:rsid w:val="00E16C9B"/>
    <w:rsid w:val="00E25216"/>
    <w:rsid w:val="00E273E4"/>
    <w:rsid w:val="00E33171"/>
    <w:rsid w:val="00E37D09"/>
    <w:rsid w:val="00E433E3"/>
    <w:rsid w:val="00E44DDF"/>
    <w:rsid w:val="00E47904"/>
    <w:rsid w:val="00E50CA2"/>
    <w:rsid w:val="00E519FB"/>
    <w:rsid w:val="00E51C8A"/>
    <w:rsid w:val="00E532FA"/>
    <w:rsid w:val="00E540DA"/>
    <w:rsid w:val="00E55D96"/>
    <w:rsid w:val="00E62246"/>
    <w:rsid w:val="00E62A4A"/>
    <w:rsid w:val="00E65796"/>
    <w:rsid w:val="00E75EAA"/>
    <w:rsid w:val="00E771F8"/>
    <w:rsid w:val="00E83B83"/>
    <w:rsid w:val="00E85C1F"/>
    <w:rsid w:val="00E91BF8"/>
    <w:rsid w:val="00E93924"/>
    <w:rsid w:val="00EA112E"/>
    <w:rsid w:val="00EA3916"/>
    <w:rsid w:val="00EA3FF7"/>
    <w:rsid w:val="00EA5036"/>
    <w:rsid w:val="00EA5E55"/>
    <w:rsid w:val="00EB2D4E"/>
    <w:rsid w:val="00EB37CB"/>
    <w:rsid w:val="00EB410E"/>
    <w:rsid w:val="00EB4A2A"/>
    <w:rsid w:val="00EB4A6D"/>
    <w:rsid w:val="00EB64A4"/>
    <w:rsid w:val="00EB64E2"/>
    <w:rsid w:val="00EB73EB"/>
    <w:rsid w:val="00EC0C54"/>
    <w:rsid w:val="00EC0FBC"/>
    <w:rsid w:val="00EC2552"/>
    <w:rsid w:val="00EE6528"/>
    <w:rsid w:val="00EF0106"/>
    <w:rsid w:val="00EF5141"/>
    <w:rsid w:val="00EF572D"/>
    <w:rsid w:val="00EF62EB"/>
    <w:rsid w:val="00EF6DD5"/>
    <w:rsid w:val="00EF7B9F"/>
    <w:rsid w:val="00F02D15"/>
    <w:rsid w:val="00F16105"/>
    <w:rsid w:val="00F1669E"/>
    <w:rsid w:val="00F225D1"/>
    <w:rsid w:val="00F25146"/>
    <w:rsid w:val="00F276BF"/>
    <w:rsid w:val="00F301B0"/>
    <w:rsid w:val="00F30AFE"/>
    <w:rsid w:val="00F3560B"/>
    <w:rsid w:val="00F405F3"/>
    <w:rsid w:val="00F40E78"/>
    <w:rsid w:val="00F4156F"/>
    <w:rsid w:val="00F4202D"/>
    <w:rsid w:val="00F44D68"/>
    <w:rsid w:val="00F457DE"/>
    <w:rsid w:val="00F51307"/>
    <w:rsid w:val="00F55E11"/>
    <w:rsid w:val="00F65AF2"/>
    <w:rsid w:val="00F724AE"/>
    <w:rsid w:val="00F75ABE"/>
    <w:rsid w:val="00F77B76"/>
    <w:rsid w:val="00F77EAD"/>
    <w:rsid w:val="00F81B8F"/>
    <w:rsid w:val="00F8422C"/>
    <w:rsid w:val="00F9285E"/>
    <w:rsid w:val="00F94903"/>
    <w:rsid w:val="00FA2177"/>
    <w:rsid w:val="00FA2B58"/>
    <w:rsid w:val="00FA7D9D"/>
    <w:rsid w:val="00FB2A1C"/>
    <w:rsid w:val="00FB318E"/>
    <w:rsid w:val="00FC2C44"/>
    <w:rsid w:val="00FC7242"/>
    <w:rsid w:val="00FD7A0C"/>
    <w:rsid w:val="00FE0C95"/>
    <w:rsid w:val="00FE0DCC"/>
    <w:rsid w:val="00FE1661"/>
    <w:rsid w:val="00FE2645"/>
    <w:rsid w:val="00FF533B"/>
    <w:rsid w:val="00FF667F"/>
    <w:rsid w:val="0206F66C"/>
    <w:rsid w:val="020F953C"/>
    <w:rsid w:val="023C8C54"/>
    <w:rsid w:val="02F4ED19"/>
    <w:rsid w:val="0324ABC4"/>
    <w:rsid w:val="04D43544"/>
    <w:rsid w:val="05006817"/>
    <w:rsid w:val="0507A13D"/>
    <w:rsid w:val="053C7E3F"/>
    <w:rsid w:val="05F24A5D"/>
    <w:rsid w:val="0621A97B"/>
    <w:rsid w:val="062226B2"/>
    <w:rsid w:val="06E5E9FC"/>
    <w:rsid w:val="0751C5B9"/>
    <w:rsid w:val="07E08236"/>
    <w:rsid w:val="087EE239"/>
    <w:rsid w:val="0911EDAE"/>
    <w:rsid w:val="091BFC5F"/>
    <w:rsid w:val="0B1D82AF"/>
    <w:rsid w:val="0B3666EC"/>
    <w:rsid w:val="0B9A8E04"/>
    <w:rsid w:val="0C512A45"/>
    <w:rsid w:val="0C6A7363"/>
    <w:rsid w:val="0C856967"/>
    <w:rsid w:val="0CA00C24"/>
    <w:rsid w:val="0CCFC2C2"/>
    <w:rsid w:val="0D59EBC9"/>
    <w:rsid w:val="0D8613F5"/>
    <w:rsid w:val="0DD023C1"/>
    <w:rsid w:val="0EA7A3C2"/>
    <w:rsid w:val="0EEFDEA6"/>
    <w:rsid w:val="0F82C826"/>
    <w:rsid w:val="103369D3"/>
    <w:rsid w:val="1034F531"/>
    <w:rsid w:val="103624BC"/>
    <w:rsid w:val="1039D0F7"/>
    <w:rsid w:val="1055B35C"/>
    <w:rsid w:val="10AC1433"/>
    <w:rsid w:val="10B5C260"/>
    <w:rsid w:val="10CAF335"/>
    <w:rsid w:val="10E3D0B2"/>
    <w:rsid w:val="10FCAE64"/>
    <w:rsid w:val="110B9B53"/>
    <w:rsid w:val="115E193E"/>
    <w:rsid w:val="118367C3"/>
    <w:rsid w:val="11966165"/>
    <w:rsid w:val="11B1E89A"/>
    <w:rsid w:val="1203A988"/>
    <w:rsid w:val="129F4FF6"/>
    <w:rsid w:val="134A29CB"/>
    <w:rsid w:val="1455145B"/>
    <w:rsid w:val="1486D06E"/>
    <w:rsid w:val="14B35028"/>
    <w:rsid w:val="14E6B1DA"/>
    <w:rsid w:val="14EA9583"/>
    <w:rsid w:val="14F504F1"/>
    <w:rsid w:val="153C197B"/>
    <w:rsid w:val="153DDA51"/>
    <w:rsid w:val="15469D12"/>
    <w:rsid w:val="154C7372"/>
    <w:rsid w:val="1563A8FF"/>
    <w:rsid w:val="15983110"/>
    <w:rsid w:val="15F0DF97"/>
    <w:rsid w:val="15F2D6AF"/>
    <w:rsid w:val="16BB19C1"/>
    <w:rsid w:val="174573D0"/>
    <w:rsid w:val="17DC87A1"/>
    <w:rsid w:val="17F18D0F"/>
    <w:rsid w:val="184D9F30"/>
    <w:rsid w:val="18D95136"/>
    <w:rsid w:val="18F3B296"/>
    <w:rsid w:val="19AAEB68"/>
    <w:rsid w:val="1A02CEEE"/>
    <w:rsid w:val="1A3554CC"/>
    <w:rsid w:val="1A38F7EB"/>
    <w:rsid w:val="1A7B2DE9"/>
    <w:rsid w:val="1AD9DD65"/>
    <w:rsid w:val="1AF9FA43"/>
    <w:rsid w:val="1B2A2CB1"/>
    <w:rsid w:val="1B5BCCD4"/>
    <w:rsid w:val="1BAFA1BF"/>
    <w:rsid w:val="1BB56D38"/>
    <w:rsid w:val="1BEEB94B"/>
    <w:rsid w:val="1C52569F"/>
    <w:rsid w:val="1D2AACE1"/>
    <w:rsid w:val="1E209814"/>
    <w:rsid w:val="1E577614"/>
    <w:rsid w:val="1E90D085"/>
    <w:rsid w:val="1EB50A72"/>
    <w:rsid w:val="1F7A5ACC"/>
    <w:rsid w:val="1F8030DD"/>
    <w:rsid w:val="1FDCC3B2"/>
    <w:rsid w:val="20955200"/>
    <w:rsid w:val="216882B5"/>
    <w:rsid w:val="2198005D"/>
    <w:rsid w:val="21A50710"/>
    <w:rsid w:val="21EC5C09"/>
    <w:rsid w:val="21F82D0F"/>
    <w:rsid w:val="22690064"/>
    <w:rsid w:val="2316987F"/>
    <w:rsid w:val="249C26F0"/>
    <w:rsid w:val="2572D5A4"/>
    <w:rsid w:val="25BC4254"/>
    <w:rsid w:val="260A4EA0"/>
    <w:rsid w:val="263C9E89"/>
    <w:rsid w:val="264C800F"/>
    <w:rsid w:val="26530BF3"/>
    <w:rsid w:val="267F959F"/>
    <w:rsid w:val="26E19A65"/>
    <w:rsid w:val="2711DBA2"/>
    <w:rsid w:val="27FEF955"/>
    <w:rsid w:val="28564EF9"/>
    <w:rsid w:val="2866E95D"/>
    <w:rsid w:val="28F7CB47"/>
    <w:rsid w:val="296ADDD0"/>
    <w:rsid w:val="298BE7E4"/>
    <w:rsid w:val="29C761A5"/>
    <w:rsid w:val="2A31A6B5"/>
    <w:rsid w:val="2A4100EA"/>
    <w:rsid w:val="2B4D57C2"/>
    <w:rsid w:val="2C1640BD"/>
    <w:rsid w:val="2CB1CA91"/>
    <w:rsid w:val="2CBE9F14"/>
    <w:rsid w:val="2CE56E41"/>
    <w:rsid w:val="2D674B1A"/>
    <w:rsid w:val="2DF61D9E"/>
    <w:rsid w:val="2DFE36A1"/>
    <w:rsid w:val="2E10544F"/>
    <w:rsid w:val="2E38DE37"/>
    <w:rsid w:val="2E600F49"/>
    <w:rsid w:val="2EBC96C4"/>
    <w:rsid w:val="2F11C1AF"/>
    <w:rsid w:val="2F40BD42"/>
    <w:rsid w:val="2FF0ACC1"/>
    <w:rsid w:val="30163A88"/>
    <w:rsid w:val="309FEDBE"/>
    <w:rsid w:val="313AC383"/>
    <w:rsid w:val="314498D6"/>
    <w:rsid w:val="32A46637"/>
    <w:rsid w:val="32B7A980"/>
    <w:rsid w:val="32C1AA46"/>
    <w:rsid w:val="32DB2180"/>
    <w:rsid w:val="335145D0"/>
    <w:rsid w:val="338B5AAB"/>
    <w:rsid w:val="346DC25C"/>
    <w:rsid w:val="34867FA3"/>
    <w:rsid w:val="34883C4D"/>
    <w:rsid w:val="35B344B1"/>
    <w:rsid w:val="35D5961B"/>
    <w:rsid w:val="367E393B"/>
    <w:rsid w:val="36E9910C"/>
    <w:rsid w:val="370028F9"/>
    <w:rsid w:val="374ED9D2"/>
    <w:rsid w:val="37E1CEA2"/>
    <w:rsid w:val="37FC088A"/>
    <w:rsid w:val="3871988B"/>
    <w:rsid w:val="3889C942"/>
    <w:rsid w:val="38A6922C"/>
    <w:rsid w:val="3922CA38"/>
    <w:rsid w:val="3944FDA8"/>
    <w:rsid w:val="39A365D7"/>
    <w:rsid w:val="39AD0A32"/>
    <w:rsid w:val="39AE12AC"/>
    <w:rsid w:val="3A6F398C"/>
    <w:rsid w:val="3A811A54"/>
    <w:rsid w:val="3A8B5734"/>
    <w:rsid w:val="3AC538FD"/>
    <w:rsid w:val="3AE90607"/>
    <w:rsid w:val="3B7B36AF"/>
    <w:rsid w:val="3B8D1312"/>
    <w:rsid w:val="3BCDBA10"/>
    <w:rsid w:val="3C1007C9"/>
    <w:rsid w:val="3DAB7477"/>
    <w:rsid w:val="3E2CAC71"/>
    <w:rsid w:val="3E9B3A05"/>
    <w:rsid w:val="3F10725F"/>
    <w:rsid w:val="3F375BC6"/>
    <w:rsid w:val="3F3E5A4B"/>
    <w:rsid w:val="3FD422BD"/>
    <w:rsid w:val="4081924D"/>
    <w:rsid w:val="414CD862"/>
    <w:rsid w:val="4182ECF1"/>
    <w:rsid w:val="4218A09C"/>
    <w:rsid w:val="42343B5B"/>
    <w:rsid w:val="426EE646"/>
    <w:rsid w:val="42AFF240"/>
    <w:rsid w:val="433335C5"/>
    <w:rsid w:val="437EB68D"/>
    <w:rsid w:val="4394AE6C"/>
    <w:rsid w:val="43DBA096"/>
    <w:rsid w:val="4408C32D"/>
    <w:rsid w:val="444FE303"/>
    <w:rsid w:val="44D4E282"/>
    <w:rsid w:val="44F6BC46"/>
    <w:rsid w:val="453B74F4"/>
    <w:rsid w:val="455218E1"/>
    <w:rsid w:val="45A9EF23"/>
    <w:rsid w:val="45D03808"/>
    <w:rsid w:val="46D6DB29"/>
    <w:rsid w:val="4704529E"/>
    <w:rsid w:val="47B89FEA"/>
    <w:rsid w:val="485CA680"/>
    <w:rsid w:val="48C3318F"/>
    <w:rsid w:val="4922C955"/>
    <w:rsid w:val="493FF18B"/>
    <w:rsid w:val="49C83BD1"/>
    <w:rsid w:val="4A774ABD"/>
    <w:rsid w:val="4AF27ABA"/>
    <w:rsid w:val="4B26AF4A"/>
    <w:rsid w:val="4BDD50A4"/>
    <w:rsid w:val="4BF1ABFF"/>
    <w:rsid w:val="4C9221CA"/>
    <w:rsid w:val="4CB29488"/>
    <w:rsid w:val="4DA436C8"/>
    <w:rsid w:val="4DA82539"/>
    <w:rsid w:val="4E379303"/>
    <w:rsid w:val="4E6D703A"/>
    <w:rsid w:val="4E91970F"/>
    <w:rsid w:val="4EB61530"/>
    <w:rsid w:val="4EC415F8"/>
    <w:rsid w:val="4EEF464D"/>
    <w:rsid w:val="4F7F34E2"/>
    <w:rsid w:val="4FC9617E"/>
    <w:rsid w:val="4FD68474"/>
    <w:rsid w:val="4FE0DF1A"/>
    <w:rsid w:val="4FF57E54"/>
    <w:rsid w:val="500734C5"/>
    <w:rsid w:val="5020EE92"/>
    <w:rsid w:val="50530538"/>
    <w:rsid w:val="51393838"/>
    <w:rsid w:val="5146AF6D"/>
    <w:rsid w:val="5150F289"/>
    <w:rsid w:val="5156A9DF"/>
    <w:rsid w:val="51628007"/>
    <w:rsid w:val="520DDE9C"/>
    <w:rsid w:val="5253B168"/>
    <w:rsid w:val="525898DC"/>
    <w:rsid w:val="52EA6245"/>
    <w:rsid w:val="5326A0FC"/>
    <w:rsid w:val="546940E1"/>
    <w:rsid w:val="54C6BC8D"/>
    <w:rsid w:val="54D71531"/>
    <w:rsid w:val="558EF9F2"/>
    <w:rsid w:val="55FD652A"/>
    <w:rsid w:val="561D0987"/>
    <w:rsid w:val="5693941E"/>
    <w:rsid w:val="56B553BB"/>
    <w:rsid w:val="582D0444"/>
    <w:rsid w:val="58F6C2EB"/>
    <w:rsid w:val="594B3BC9"/>
    <w:rsid w:val="5A51DDCA"/>
    <w:rsid w:val="5A90071E"/>
    <w:rsid w:val="5B437248"/>
    <w:rsid w:val="5B8F22CF"/>
    <w:rsid w:val="5C1A1679"/>
    <w:rsid w:val="5C3ED0D1"/>
    <w:rsid w:val="5C6B5132"/>
    <w:rsid w:val="5C7AECA7"/>
    <w:rsid w:val="5DC59110"/>
    <w:rsid w:val="5E1D8582"/>
    <w:rsid w:val="5E2B3743"/>
    <w:rsid w:val="5E704355"/>
    <w:rsid w:val="5FC3C730"/>
    <w:rsid w:val="5FE84106"/>
    <w:rsid w:val="60060FDE"/>
    <w:rsid w:val="605D19C8"/>
    <w:rsid w:val="60A61668"/>
    <w:rsid w:val="60DD320C"/>
    <w:rsid w:val="612BDD7F"/>
    <w:rsid w:val="61776E62"/>
    <w:rsid w:val="61BEDD26"/>
    <w:rsid w:val="61C8EC68"/>
    <w:rsid w:val="61CA040B"/>
    <w:rsid w:val="62807D08"/>
    <w:rsid w:val="62842E91"/>
    <w:rsid w:val="63278521"/>
    <w:rsid w:val="63A341AA"/>
    <w:rsid w:val="63C767C2"/>
    <w:rsid w:val="63E199DD"/>
    <w:rsid w:val="63FF073E"/>
    <w:rsid w:val="643784E6"/>
    <w:rsid w:val="645AADD1"/>
    <w:rsid w:val="650DB957"/>
    <w:rsid w:val="655C5DBE"/>
    <w:rsid w:val="657093DE"/>
    <w:rsid w:val="65E94E92"/>
    <w:rsid w:val="66498149"/>
    <w:rsid w:val="67A70BA3"/>
    <w:rsid w:val="67B1228D"/>
    <w:rsid w:val="67B3D447"/>
    <w:rsid w:val="682914AC"/>
    <w:rsid w:val="68991C07"/>
    <w:rsid w:val="68C5A9E8"/>
    <w:rsid w:val="68D2E5E2"/>
    <w:rsid w:val="69057F2E"/>
    <w:rsid w:val="694F2DA9"/>
    <w:rsid w:val="696FEE8E"/>
    <w:rsid w:val="69E84D84"/>
    <w:rsid w:val="6A8ECED4"/>
    <w:rsid w:val="6B3FCB4E"/>
    <w:rsid w:val="6B4D4E06"/>
    <w:rsid w:val="6C1A0266"/>
    <w:rsid w:val="6C59DD06"/>
    <w:rsid w:val="6CAD1680"/>
    <w:rsid w:val="6CF5F57F"/>
    <w:rsid w:val="6D1334A1"/>
    <w:rsid w:val="6D1B198C"/>
    <w:rsid w:val="6D4E3697"/>
    <w:rsid w:val="6D59A06A"/>
    <w:rsid w:val="6DB4C005"/>
    <w:rsid w:val="6EB317E2"/>
    <w:rsid w:val="6EEC877A"/>
    <w:rsid w:val="6F6D549D"/>
    <w:rsid w:val="6FA18E9E"/>
    <w:rsid w:val="6FE53B02"/>
    <w:rsid w:val="6FF8AB17"/>
    <w:rsid w:val="702A8860"/>
    <w:rsid w:val="703CC7DB"/>
    <w:rsid w:val="716FC7B9"/>
    <w:rsid w:val="717FEF66"/>
    <w:rsid w:val="71B10253"/>
    <w:rsid w:val="723241B3"/>
    <w:rsid w:val="7322F126"/>
    <w:rsid w:val="73475C00"/>
    <w:rsid w:val="7361B9FB"/>
    <w:rsid w:val="747840E2"/>
    <w:rsid w:val="74F1B243"/>
    <w:rsid w:val="75A6CC69"/>
    <w:rsid w:val="75F7280D"/>
    <w:rsid w:val="75F8000D"/>
    <w:rsid w:val="763B454F"/>
    <w:rsid w:val="766C1932"/>
    <w:rsid w:val="767C03DB"/>
    <w:rsid w:val="77E564AB"/>
    <w:rsid w:val="785D71B0"/>
    <w:rsid w:val="786C0AAD"/>
    <w:rsid w:val="78998DA1"/>
    <w:rsid w:val="78B4894E"/>
    <w:rsid w:val="78B558B1"/>
    <w:rsid w:val="78E4703E"/>
    <w:rsid w:val="78E5263C"/>
    <w:rsid w:val="794D54C8"/>
    <w:rsid w:val="796A2ED7"/>
    <w:rsid w:val="7971CAB0"/>
    <w:rsid w:val="79DAEDEB"/>
    <w:rsid w:val="7A24433F"/>
    <w:rsid w:val="7A4360E3"/>
    <w:rsid w:val="7B120964"/>
    <w:rsid w:val="7B1B93C9"/>
    <w:rsid w:val="7BB90533"/>
    <w:rsid w:val="7C0508B1"/>
    <w:rsid w:val="7CC46E6E"/>
    <w:rsid w:val="7D140683"/>
    <w:rsid w:val="7D3F0739"/>
    <w:rsid w:val="7D4E7DB1"/>
    <w:rsid w:val="7E2E6DA1"/>
    <w:rsid w:val="7E74B029"/>
    <w:rsid w:val="7E8764F4"/>
    <w:rsid w:val="7F322C95"/>
    <w:rsid w:val="7F74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1754E3CE-4EFD-4311-8F73-84611014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DD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734A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63" Type="http://schemas.openxmlformats.org/officeDocument/2006/relationships/image" Target="media/image47.jpeg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s://www.dss.gov.au/mental-health-support" TargetMode="External"/><Relationship Id="rId58" Type="http://schemas.openxmlformats.org/officeDocument/2006/relationships/image" Target="media/image45.png"/><Relationship Id="rId66" Type="http://schemas.openxmlformats.org/officeDocument/2006/relationships/image" Target="media/image49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dss.gov.au/information-participants" TargetMode="External"/><Relationship Id="rId57" Type="http://schemas.openxmlformats.org/officeDocument/2006/relationships/image" Target="media/image44.jpeg"/><Relationship Id="rId61" Type="http://schemas.openxmlformats.org/officeDocument/2006/relationships/image" Target="media/image46.jp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jpeg"/><Relationship Id="rId60" Type="http://schemas.openxmlformats.org/officeDocument/2006/relationships/hyperlink" Target="https://www.ndis.gov.au/providers/working-provider/delivering-capacity-building-employment-assistance" TargetMode="External"/><Relationship Id="rId65" Type="http://schemas.openxmlformats.org/officeDocument/2006/relationships/hyperlink" Target="mailto:NationalCustomerServiceLine@dewr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g"/><Relationship Id="rId56" Type="http://schemas.openxmlformats.org/officeDocument/2006/relationships/image" Target="media/image43.jpeg"/><Relationship Id="rId64" Type="http://schemas.openxmlformats.org/officeDocument/2006/relationships/image" Target="media/image48.jpe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NationalCustomerServiceLine@dewr.gov.au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s://www.jobaccess.gov.au/i-am-a-person-with-disability/looking-applying-job/government-services-help-you/funding-workplace-changes/what-eaf" TargetMode="External"/><Relationship Id="rId67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hyperlink" Target="https://www.servicesaustralia.gov.au/youth-disability-supplement" TargetMode="External"/><Relationship Id="rId7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cdfd01d8-6186-4b87-8c99-5693ca061a4c"/>
    <ds:schemaRef ds:uri="404fa9e8-0462-4cbd-b6a8-3072dbcd8f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937</Words>
  <Characters>5436</Characters>
  <Application>Microsoft Office Word</Application>
  <DocSecurity>0</DocSecurity>
  <Lines>164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Employment Program Information for School Leavers with Disability Easy Read</vt:lpstr>
    </vt:vector>
  </TitlesOfParts>
  <Company>Department of Social Services</Company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Employment Program Information for School Leavers with Disability Easy Read</dc:title>
  <dc:subject/>
  <cp:keywords>[SEC=OFFICIAL]</cp:keywords>
  <dc:description/>
  <cp:revision>18</cp:revision>
  <dcterms:created xsi:type="dcterms:W3CDTF">2025-09-25T02:54:00Z</dcterms:created>
  <dcterms:modified xsi:type="dcterms:W3CDTF">2025-09-30T05:24:00Z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v=2024.1;a=SHA256;h=4F51E304A225F998D9877E9BA4E143439643428E0A59D16B67A3EF6D3B4EED5E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3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95657714dc1c4fd1953156df585202b9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345BAB15B0E795310E04B18EB58D4DFD5167B452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4A99F56CA725F3878FF83B64EF709FC210F019F6A64960412E2DE091426A10CD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2024.1</vt:lpwstr>
  </property>
  <property fmtid="{D5CDD505-2E9C-101B-9397-08002B2CF9AE}" pid="31" name="PM_Hash_Salt_Prev">
    <vt:lpwstr>66189A327A4900F991071210D04A84DA</vt:lpwstr>
  </property>
  <property fmtid="{D5CDD505-2E9C-101B-9397-08002B2CF9AE}" pid="32" name="PM_Hash_Salt">
    <vt:lpwstr>07730A11A336BD53D3922AE42C9FF4B6</vt:lpwstr>
  </property>
  <property fmtid="{D5CDD505-2E9C-101B-9397-08002B2CF9AE}" pid="33" name="PM_Hash_SHA1">
    <vt:lpwstr>097E26CE7418EA7C08F3A087E6D85F131C676BA6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PM_DowngradeTo">
    <vt:lpwstr/>
  </property>
</Properties>
</file>