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2E014929" w14:textId="4D6C6EB4" w:rsidR="00750C6F" w:rsidRPr="00883C6C" w:rsidRDefault="35319D03" w:rsidP="6F6D549D">
      <w:pPr>
        <w:pStyle w:val="EasyReadTitle"/>
        <w:spacing w:line="360" w:lineRule="auto"/>
      </w:pPr>
      <w:r w:rsidRPr="6D3108D5">
        <w:rPr>
          <w:rFonts w:eastAsia="Arial" w:cs="Arial"/>
        </w:rPr>
        <w:t>Inclusive Employment Australia</w:t>
      </w:r>
      <w:r w:rsidRPr="6D3108D5">
        <w:rPr>
          <w:rFonts w:ascii="Aptos" w:eastAsia="Aptos" w:hAnsi="Aptos" w:cs="Aptos"/>
          <w:sz w:val="22"/>
          <w:szCs w:val="22"/>
        </w:rPr>
        <w:t xml:space="preserve"> </w:t>
      </w:r>
      <w:r w:rsidRPr="6D3108D5">
        <w:t xml:space="preserve"> </w:t>
      </w:r>
    </w:p>
    <w:p w14:paraId="098B6563" w14:textId="369BCCC4" w:rsidR="20A15230" w:rsidRDefault="0012011E" w:rsidP="6D3108D5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>
        <w:rPr>
          <w:rFonts w:eastAsia="Arial" w:cs="Arial"/>
          <w:b w:val="0"/>
          <w:bCs w:val="0"/>
          <w:sz w:val="52"/>
          <w:szCs w:val="52"/>
        </w:rPr>
        <w:t>Finding careers for people with a disability</w:t>
      </w:r>
    </w:p>
    <w:p w14:paraId="1D4FA4D9" w14:textId="3D9D71E5" w:rsidR="00DC7F8C" w:rsidRDefault="00DC7F8C" w:rsidP="00DC7F8C">
      <w:r>
        <w:br w:type="page"/>
      </w: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5790"/>
      </w:tblGrid>
      <w:tr w:rsidR="008D7E1B" w:rsidRPr="008E647D" w14:paraId="7FF1E956" w14:textId="77777777" w:rsidTr="7312E53F">
        <w:trPr>
          <w:cantSplit/>
          <w:trHeight w:val="3402"/>
        </w:trPr>
        <w:tc>
          <w:tcPr>
            <w:tcW w:w="3216" w:type="dxa"/>
          </w:tcPr>
          <w:p w14:paraId="3A6C64AE" w14:textId="77777777" w:rsidR="00542AB2" w:rsidRPr="008E647D" w:rsidRDefault="00542AB2" w:rsidP="00D37AAC">
            <w:pPr>
              <w:rPr>
                <w:rFonts w:cs="Arial"/>
                <w:sz w:val="28"/>
                <w:szCs w:val="28"/>
              </w:rPr>
            </w:pPr>
          </w:p>
          <w:p w14:paraId="14B48A77" w14:textId="281B4D2C" w:rsidR="008D7E1B" w:rsidRPr="008E647D" w:rsidRDefault="00542AB2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14:paraId="3F484EA2" w14:textId="2B01FFF3" w:rsidR="009238DA" w:rsidRPr="008E647D" w:rsidRDefault="009238DA" w:rsidP="5593FA78">
            <w:pPr>
              <w:pStyle w:val="EasyRead16"/>
              <w:rPr>
                <w:rFonts w:cs="Arial"/>
                <w:sz w:val="28"/>
                <w:szCs w:val="28"/>
              </w:rPr>
            </w:pPr>
            <w:r w:rsidRPr="5593FA78">
              <w:rPr>
                <w:rFonts w:cs="Arial"/>
                <w:sz w:val="28"/>
                <w:szCs w:val="28"/>
              </w:rPr>
              <w:t>The Australian Government Department of Social Services wrote this.</w:t>
            </w:r>
          </w:p>
          <w:p w14:paraId="15D6ACEC" w14:textId="6D16DA24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5593FA78">
              <w:rPr>
                <w:rFonts w:cs="Arial"/>
                <w:sz w:val="28"/>
                <w:szCs w:val="28"/>
              </w:rPr>
              <w:t xml:space="preserve"> </w:t>
            </w:r>
          </w:p>
          <w:p w14:paraId="299D340E" w14:textId="79FADB6C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438197E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08E647D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DSS.</w:t>
            </w:r>
          </w:p>
        </w:tc>
      </w:tr>
      <w:tr w:rsidR="008D7E1B" w:rsidRPr="008E647D" w14:paraId="07E2FE33" w14:textId="77777777" w:rsidTr="7312E53F">
        <w:trPr>
          <w:cantSplit/>
          <w:trHeight w:val="3402"/>
        </w:trPr>
        <w:tc>
          <w:tcPr>
            <w:tcW w:w="3216" w:type="dxa"/>
          </w:tcPr>
          <w:p w14:paraId="2BEA00C5" w14:textId="5198B32B" w:rsidR="008D7E1B" w:rsidRPr="008E647D" w:rsidRDefault="1A452F46" w:rsidP="6D3108D5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539A6" wp14:editId="6788DD13">
                  <wp:extent cx="1623060" cy="1512000"/>
                  <wp:effectExtent l="0" t="0" r="0" b="0"/>
                  <wp:docPr id="16" name="Picture 15" descr="A person holding a white book with easy read on the cov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17975" w14:textId="6FC24FE7" w:rsidR="008D7E1B" w:rsidRPr="008E647D" w:rsidRDefault="008D7E1B" w:rsidP="00D37AAC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790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5593FA78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5593FA78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5593FA78">
              <w:rPr>
                <w:rFonts w:cs="Arial"/>
                <w:sz w:val="28"/>
                <w:szCs w:val="28"/>
              </w:rPr>
              <w:t xml:space="preserve"> way.</w:t>
            </w:r>
          </w:p>
          <w:p w14:paraId="6514A880" w14:textId="46CA2A2E" w:rsidR="5593FA78" w:rsidRDefault="5593FA78" w:rsidP="5593FA78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7312E53F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7526A256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AFD2BD" wp14:editId="77ED44C5">
                  <wp:extent cx="1596000" cy="13680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14:paraId="06160615" w14:textId="77777777" w:rsidR="00926492" w:rsidRPr="008E647D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5593FA78">
              <w:rPr>
                <w:rFonts w:cs="Arial"/>
                <w:sz w:val="28"/>
                <w:szCs w:val="28"/>
              </w:rPr>
              <w:t xml:space="preserve">We have some words in </w:t>
            </w:r>
            <w:r w:rsidRPr="5593FA78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5593FA78">
              <w:rPr>
                <w:rFonts w:cs="Arial"/>
                <w:sz w:val="28"/>
                <w:szCs w:val="28"/>
              </w:rPr>
              <w:t xml:space="preserve">. </w:t>
            </w:r>
          </w:p>
          <w:p w14:paraId="59979866" w14:textId="27C657D4" w:rsidR="5593FA78" w:rsidRDefault="5593FA78" w:rsidP="5593FA78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7312E53F">
        <w:trPr>
          <w:cantSplit/>
          <w:trHeight w:val="3402"/>
        </w:trPr>
        <w:tc>
          <w:tcPr>
            <w:tcW w:w="3216" w:type="dxa"/>
          </w:tcPr>
          <w:p w14:paraId="051C0264" w14:textId="59404100" w:rsidR="000F5619" w:rsidRPr="008E647D" w:rsidRDefault="1A452F46" w:rsidP="6D3108D5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9FC633" wp14:editId="2D4C69F0">
                  <wp:extent cx="1623060" cy="1512000"/>
                  <wp:effectExtent l="0" t="0" r="0" b="0"/>
                  <wp:docPr id="18" name="Picture 17" descr="An easy read document with pictures and lines for tex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8881E" w14:textId="5C734219" w:rsidR="000F5619" w:rsidRPr="008E647D" w:rsidRDefault="000F5619" w:rsidP="6D3108D5">
            <w:pPr>
              <w:jc w:val="both"/>
              <w:rPr>
                <w:rFonts w:cs="Arial"/>
                <w:sz w:val="28"/>
                <w:szCs w:val="28"/>
              </w:rPr>
            </w:pPr>
          </w:p>
        </w:tc>
        <w:tc>
          <w:tcPr>
            <w:tcW w:w="5790" w:type="dxa"/>
          </w:tcPr>
          <w:p w14:paraId="7F5AAF0D" w14:textId="77513F9D" w:rsidR="006D260B" w:rsidRPr="008E647D" w:rsidRDefault="006D260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C0110F" w:rsidRPr="008E647D" w14:paraId="7C7B9B5F" w14:textId="77777777" w:rsidTr="7312E53F">
        <w:trPr>
          <w:cantSplit/>
          <w:trHeight w:val="3402"/>
        </w:trPr>
        <w:tc>
          <w:tcPr>
            <w:tcW w:w="3216" w:type="dxa"/>
          </w:tcPr>
          <w:p w14:paraId="2F7D9A37" w14:textId="54F91288" w:rsidR="00C0110F" w:rsidRPr="008E647D" w:rsidRDefault="00544606" w:rsidP="00D37AAC">
            <w:pPr>
              <w:rPr>
                <w:rFonts w:cs="Arial"/>
                <w:sz w:val="28"/>
                <w:szCs w:val="28"/>
              </w:rPr>
            </w:pPr>
            <w:r w:rsidRPr="00544606">
              <w:rPr>
                <w:noProof/>
              </w:rPr>
              <w:lastRenderedPageBreak/>
              <w:drawing>
                <wp:inline distT="0" distB="0" distL="0" distR="0" wp14:anchorId="3EB7B009" wp14:editId="25505486">
                  <wp:extent cx="1905000" cy="1905000"/>
                  <wp:effectExtent l="0" t="0" r="0" b="0"/>
                  <wp:docPr id="1344612987" name="Picture 4" descr="a teal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12987" name="Picture 4" descr="a teal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14:paraId="7624723A" w14:textId="46142A53" w:rsidR="00821EC7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can</w:t>
            </w:r>
            <w:r w:rsidR="5326A0FC" w:rsidRPr="008E647D">
              <w:rPr>
                <w:rFonts w:cs="Arial"/>
                <w:sz w:val="28"/>
                <w:szCs w:val="28"/>
              </w:rPr>
              <w:t xml:space="preserve"> a</w:t>
            </w:r>
            <w:r w:rsidRPr="008E647D">
              <w:rPr>
                <w:rFonts w:cs="Arial"/>
                <w:sz w:val="28"/>
                <w:szCs w:val="28"/>
              </w:rPr>
              <w:t xml:space="preserve">nswer any questions by </w:t>
            </w:r>
            <w:r w:rsidR="00FD6529">
              <w:rPr>
                <w:rFonts w:cs="Arial"/>
                <w:sz w:val="28"/>
                <w:szCs w:val="28"/>
              </w:rPr>
              <w:t>phone</w:t>
            </w:r>
            <w:r w:rsidRPr="008E647D">
              <w:rPr>
                <w:rFonts w:cs="Arial"/>
                <w:sz w:val="28"/>
                <w:szCs w:val="28"/>
              </w:rPr>
              <w:t>.</w:t>
            </w:r>
          </w:p>
          <w:p w14:paraId="11399272" w14:textId="77777777" w:rsidR="00544606" w:rsidRDefault="0054460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09202A1" w14:textId="1DAF706F" w:rsidR="007608F5" w:rsidRPr="008E647D" w:rsidRDefault="000B55B8" w:rsidP="000B55B8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You can call the </w:t>
            </w:r>
            <w:r w:rsidR="00633B4A">
              <w:rPr>
                <w:rFonts w:cs="Arial"/>
                <w:sz w:val="28"/>
                <w:szCs w:val="28"/>
              </w:rPr>
              <w:t xml:space="preserve">DES transition line </w:t>
            </w:r>
            <w:r>
              <w:rPr>
                <w:rFonts w:cs="Arial"/>
                <w:sz w:val="28"/>
                <w:szCs w:val="28"/>
              </w:rPr>
              <w:t xml:space="preserve">on </w:t>
            </w:r>
            <w:r w:rsidR="00633B4A">
              <w:rPr>
                <w:rFonts w:cs="Arial"/>
                <w:sz w:val="28"/>
                <w:szCs w:val="28"/>
              </w:rPr>
              <w:br/>
            </w:r>
            <w:r w:rsidR="00633B4A">
              <w:rPr>
                <w:rFonts w:cs="Arial"/>
                <w:b/>
                <w:bCs/>
                <w:sz w:val="28"/>
                <w:szCs w:val="28"/>
              </w:rPr>
              <w:t>1800 227 337</w:t>
            </w:r>
          </w:p>
        </w:tc>
      </w:tr>
      <w:tr w:rsidR="00EF7B9F" w:rsidRPr="008E647D" w14:paraId="6920EFFF" w14:textId="77777777" w:rsidTr="7312E53F">
        <w:trPr>
          <w:cantSplit/>
          <w:trHeight w:val="3402"/>
        </w:trPr>
        <w:tc>
          <w:tcPr>
            <w:tcW w:w="3216" w:type="dxa"/>
          </w:tcPr>
          <w:p w14:paraId="7CE7D555" w14:textId="7EE959DD" w:rsidR="00EF7B9F" w:rsidRPr="008E647D" w:rsidRDefault="004D092D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3B426A3C" w:rsidR="00821EC7" w:rsidRPr="008E647D" w:rsidRDefault="001051FD" w:rsidP="5C1A1679">
            <w:pPr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Your provider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7312E53F">
        <w:trPr>
          <w:cantSplit/>
          <w:trHeight w:val="300"/>
        </w:trPr>
        <w:tc>
          <w:tcPr>
            <w:tcW w:w="3216" w:type="dxa"/>
          </w:tcPr>
          <w:p w14:paraId="1F545FDD" w14:textId="3CD025CC" w:rsidR="000F5619" w:rsidRPr="008E647D" w:rsidRDefault="00837C4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846CC51" wp14:editId="10D0AD44">
                  <wp:extent cx="1619250" cy="1619725"/>
                  <wp:effectExtent l="0" t="0" r="0" b="0"/>
                  <wp:docPr id="1158207032" name="Picture 2" descr="image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mage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14:paraId="58BE710C" w14:textId="77777777" w:rsidR="004D092D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3620FEE" w14:textId="77777777" w:rsidR="000F561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08E647D">
              <w:rPr>
                <w:rFonts w:cs="Arial"/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124AF4" w:rsidRPr="008E647D" w14:paraId="5292CC50" w14:textId="77777777" w:rsidTr="7312E53F">
        <w:trPr>
          <w:cantSplit/>
          <w:trHeight w:val="2551"/>
        </w:trPr>
        <w:tc>
          <w:tcPr>
            <w:tcW w:w="3216" w:type="dxa"/>
          </w:tcPr>
          <w:p w14:paraId="1D1224D1" w14:textId="7830EEF1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6A444689" w:rsidR="00124AF4" w:rsidRPr="008E647D" w:rsidRDefault="78998DA1" w:rsidP="00D37AAC">
            <w:r>
              <w:rPr>
                <w:noProof/>
              </w:rPr>
              <w:drawing>
                <wp:inline distT="0" distB="0" distL="0" distR="0" wp14:anchorId="5250B47A" wp14:editId="7F85FE7B">
                  <wp:extent cx="1587600" cy="1620000"/>
                  <wp:effectExtent l="0" t="0" r="0" b="0"/>
                  <wp:docPr id="1625723126" name="Picture 1625723126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5593FA78">
              <w:rPr>
                <w:rFonts w:cs="Arial"/>
                <w:sz w:val="28"/>
                <w:szCs w:val="28"/>
              </w:rPr>
              <w:t xml:space="preserve">They were the </w:t>
            </w:r>
            <w:r w:rsidRPr="5593FA78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5593FA78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217155E0" w14:textId="20E04781" w:rsidR="5593FA78" w:rsidRDefault="5593FA78" w:rsidP="5593FA78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5C1A1679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4CC449A4" w14:textId="77777777" w:rsidR="004D092D" w:rsidRPr="008E647D" w:rsidRDefault="004D092D" w:rsidP="5C1A1679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  <w:p w14:paraId="5BDD4451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1943E963" w14:textId="77777777" w:rsidR="00DB0F0D" w:rsidRDefault="00DB0F0D" w:rsidP="00DB0F0D">
      <w:pPr>
        <w:pStyle w:val="EasyRead14"/>
        <w:rPr>
          <w:rFonts w:eastAsiaTheme="majorEastAsia" w:cstheme="majorBidi"/>
          <w:b/>
          <w:bCs/>
          <w:color w:val="005568"/>
        </w:rPr>
      </w:pPr>
      <w:r>
        <w:br w:type="page"/>
      </w:r>
    </w:p>
    <w:p w14:paraId="6844E4D2" w14:textId="0E457270" w:rsidR="00B15FE4" w:rsidRDefault="00B15FE4" w:rsidP="5C1A1679">
      <w:pPr>
        <w:pStyle w:val="EasyReadContents"/>
        <w:rPr>
          <w:sz w:val="52"/>
          <w:szCs w:val="52"/>
        </w:rPr>
      </w:pPr>
      <w:r w:rsidRPr="5C1A1679">
        <w:rPr>
          <w:sz w:val="52"/>
          <w:szCs w:val="52"/>
        </w:rPr>
        <w:lastRenderedPageBreak/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F16105" w14:paraId="164A5E44" w14:textId="77777777" w:rsidTr="00993C27">
        <w:trPr>
          <w:trHeight w:val="1106"/>
        </w:trPr>
        <w:tc>
          <w:tcPr>
            <w:tcW w:w="7508" w:type="dxa"/>
          </w:tcPr>
          <w:p w14:paraId="37365405" w14:textId="57A79435" w:rsidR="00C4674B" w:rsidRPr="00F16105" w:rsidRDefault="1C3C0EBE" w:rsidP="037D9741">
            <w:pPr>
              <w:pStyle w:val="EasyReadContentsItems"/>
              <w:rPr>
                <w:sz w:val="40"/>
                <w:szCs w:val="40"/>
              </w:rPr>
            </w:pPr>
            <w:r w:rsidRPr="037D9741">
              <w:rPr>
                <w:sz w:val="40"/>
                <w:szCs w:val="40"/>
              </w:rPr>
              <w:t>About Inclusive Employment Australia</w:t>
            </w:r>
          </w:p>
        </w:tc>
        <w:tc>
          <w:tcPr>
            <w:tcW w:w="1508" w:type="dxa"/>
          </w:tcPr>
          <w:p w14:paraId="3A422320" w14:textId="54199C69" w:rsidR="00C4674B" w:rsidRPr="00D456F3" w:rsidRDefault="00484330" w:rsidP="037D9741">
            <w:pPr>
              <w:pStyle w:val="EasyReadContentsItems"/>
              <w:rPr>
                <w:sz w:val="40"/>
                <w:szCs w:val="40"/>
              </w:rPr>
            </w:pPr>
            <w:r w:rsidRPr="00D456F3">
              <w:rPr>
                <w:sz w:val="40"/>
                <w:szCs w:val="40"/>
              </w:rPr>
              <w:t>5</w:t>
            </w:r>
          </w:p>
        </w:tc>
      </w:tr>
      <w:tr w:rsidR="00F16105" w:rsidRPr="00F16105" w14:paraId="0CFF5240" w14:textId="77777777" w:rsidTr="00993C27">
        <w:trPr>
          <w:trHeight w:val="1106"/>
        </w:trPr>
        <w:tc>
          <w:tcPr>
            <w:tcW w:w="7508" w:type="dxa"/>
          </w:tcPr>
          <w:p w14:paraId="555032D2" w14:textId="6FB14780" w:rsidR="00C4674B" w:rsidRPr="00F16105" w:rsidRDefault="1C3C0EBE" w:rsidP="037D9741">
            <w:pPr>
              <w:pStyle w:val="EasyReadContentsItems"/>
              <w:rPr>
                <w:sz w:val="40"/>
                <w:szCs w:val="40"/>
              </w:rPr>
            </w:pPr>
            <w:r w:rsidRPr="037D9741">
              <w:rPr>
                <w:sz w:val="40"/>
                <w:szCs w:val="40"/>
              </w:rPr>
              <w:t>Changing from the old program</w:t>
            </w:r>
          </w:p>
        </w:tc>
        <w:tc>
          <w:tcPr>
            <w:tcW w:w="1508" w:type="dxa"/>
          </w:tcPr>
          <w:p w14:paraId="00BA7AA2" w14:textId="67C6495A" w:rsidR="00C4674B" w:rsidRPr="00D456F3" w:rsidRDefault="007873AB" w:rsidP="00D51640">
            <w:pPr>
              <w:spacing w:line="360" w:lineRule="auto"/>
              <w:rPr>
                <w:color w:val="005568"/>
                <w:sz w:val="40"/>
                <w:szCs w:val="40"/>
              </w:rPr>
            </w:pPr>
            <w:r>
              <w:rPr>
                <w:color w:val="005568"/>
                <w:sz w:val="40"/>
                <w:szCs w:val="40"/>
              </w:rPr>
              <w:t>8</w:t>
            </w:r>
          </w:p>
        </w:tc>
      </w:tr>
      <w:tr w:rsidR="00F16105" w:rsidRPr="00F16105" w14:paraId="7188D68E" w14:textId="77777777" w:rsidTr="00993C27">
        <w:trPr>
          <w:trHeight w:val="1106"/>
        </w:trPr>
        <w:tc>
          <w:tcPr>
            <w:tcW w:w="7508" w:type="dxa"/>
          </w:tcPr>
          <w:p w14:paraId="6A4D555E" w14:textId="61D39EC6" w:rsidR="00C4674B" w:rsidRPr="00F16105" w:rsidRDefault="1C3C0EBE" w:rsidP="037D9741">
            <w:pPr>
              <w:pStyle w:val="EasyReadContentsItems"/>
              <w:rPr>
                <w:sz w:val="40"/>
                <w:szCs w:val="40"/>
              </w:rPr>
            </w:pPr>
            <w:r w:rsidRPr="037D9741">
              <w:rPr>
                <w:sz w:val="40"/>
                <w:szCs w:val="40"/>
              </w:rPr>
              <w:t>What I need to do</w:t>
            </w:r>
          </w:p>
        </w:tc>
        <w:tc>
          <w:tcPr>
            <w:tcW w:w="1508" w:type="dxa"/>
          </w:tcPr>
          <w:p w14:paraId="33D0EFB6" w14:textId="50C48115" w:rsidR="00C4674B" w:rsidRPr="00D456F3" w:rsidRDefault="00E76633" w:rsidP="00D51640">
            <w:pPr>
              <w:spacing w:line="360" w:lineRule="auto"/>
              <w:rPr>
                <w:color w:val="005568"/>
                <w:sz w:val="40"/>
                <w:szCs w:val="40"/>
              </w:rPr>
            </w:pPr>
            <w:r>
              <w:rPr>
                <w:color w:val="005568"/>
                <w:sz w:val="40"/>
                <w:szCs w:val="40"/>
              </w:rPr>
              <w:t>9</w:t>
            </w:r>
          </w:p>
        </w:tc>
      </w:tr>
      <w:tr w:rsidR="00C77246" w:rsidRPr="00F16105" w14:paraId="737F23D0" w14:textId="77777777" w:rsidTr="00993C27">
        <w:trPr>
          <w:trHeight w:val="1106"/>
        </w:trPr>
        <w:tc>
          <w:tcPr>
            <w:tcW w:w="7508" w:type="dxa"/>
          </w:tcPr>
          <w:p w14:paraId="60975D8B" w14:textId="23DB5C68" w:rsidR="00C77246" w:rsidRPr="00F16105" w:rsidRDefault="1CE69CA8" w:rsidP="037D9741">
            <w:pPr>
              <w:pStyle w:val="EasyReadContentsItems"/>
              <w:rPr>
                <w:sz w:val="40"/>
                <w:szCs w:val="40"/>
              </w:rPr>
            </w:pPr>
            <w:r w:rsidRPr="037D9741">
              <w:rPr>
                <w:sz w:val="40"/>
                <w:szCs w:val="40"/>
              </w:rPr>
              <w:t>Your information</w:t>
            </w:r>
          </w:p>
        </w:tc>
        <w:tc>
          <w:tcPr>
            <w:tcW w:w="1508" w:type="dxa"/>
          </w:tcPr>
          <w:p w14:paraId="29EC90E3" w14:textId="0C2F31B2" w:rsidR="00C77246" w:rsidRPr="00D456F3" w:rsidRDefault="00484330" w:rsidP="00D51640">
            <w:pPr>
              <w:spacing w:line="360" w:lineRule="auto"/>
              <w:rPr>
                <w:color w:val="005568"/>
                <w:sz w:val="40"/>
                <w:szCs w:val="40"/>
              </w:rPr>
            </w:pPr>
            <w:r w:rsidRPr="00D456F3">
              <w:rPr>
                <w:color w:val="005568"/>
                <w:sz w:val="40"/>
                <w:szCs w:val="40"/>
              </w:rPr>
              <w:t>1</w:t>
            </w:r>
            <w:r w:rsidR="00E76633">
              <w:rPr>
                <w:color w:val="005568"/>
                <w:sz w:val="40"/>
                <w:szCs w:val="40"/>
              </w:rPr>
              <w:t>1</w:t>
            </w:r>
          </w:p>
        </w:tc>
      </w:tr>
      <w:tr w:rsidR="00C77246" w:rsidRPr="00F16105" w14:paraId="0C3CA5D3" w14:textId="77777777" w:rsidTr="00993C27">
        <w:trPr>
          <w:trHeight w:val="1106"/>
        </w:trPr>
        <w:tc>
          <w:tcPr>
            <w:tcW w:w="7508" w:type="dxa"/>
          </w:tcPr>
          <w:p w14:paraId="0F458561" w14:textId="0D0E0C29" w:rsidR="00C77246" w:rsidRPr="00F16105" w:rsidRDefault="1CE69CA8" w:rsidP="037D9741">
            <w:pPr>
              <w:pStyle w:val="EasyReadContentsItems"/>
              <w:rPr>
                <w:sz w:val="40"/>
                <w:szCs w:val="40"/>
              </w:rPr>
            </w:pPr>
            <w:r w:rsidRPr="037D9741">
              <w:rPr>
                <w:sz w:val="40"/>
                <w:szCs w:val="40"/>
              </w:rPr>
              <w:t>Contact us</w:t>
            </w:r>
            <w:r>
              <w:t xml:space="preserve"> </w:t>
            </w:r>
          </w:p>
        </w:tc>
        <w:tc>
          <w:tcPr>
            <w:tcW w:w="1508" w:type="dxa"/>
          </w:tcPr>
          <w:p w14:paraId="791A97C0" w14:textId="4778D426" w:rsidR="00C77246" w:rsidRPr="00D456F3" w:rsidRDefault="00993C27" w:rsidP="00D51640">
            <w:pPr>
              <w:spacing w:line="360" w:lineRule="auto"/>
              <w:rPr>
                <w:color w:val="005568"/>
                <w:sz w:val="40"/>
                <w:szCs w:val="40"/>
              </w:rPr>
            </w:pPr>
            <w:r w:rsidRPr="00D456F3">
              <w:rPr>
                <w:color w:val="005568"/>
                <w:sz w:val="40"/>
                <w:szCs w:val="40"/>
              </w:rPr>
              <w:t>1</w:t>
            </w:r>
            <w:r w:rsidR="00E76633">
              <w:rPr>
                <w:color w:val="005568"/>
                <w:sz w:val="40"/>
                <w:szCs w:val="40"/>
              </w:rPr>
              <w:t>3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78A149D0" w:rsidR="008515B4" w:rsidRPr="008E647D" w:rsidRDefault="1212D53B" w:rsidP="008B11D0">
      <w:pPr>
        <w:pStyle w:val="EasyReadHeadersize14text"/>
      </w:pPr>
      <w:r w:rsidRPr="7E640B0F">
        <w:lastRenderedPageBreak/>
        <w:t>About Inclusive Employment Australia</w:t>
      </w:r>
    </w:p>
    <w:p w14:paraId="4AA26239" w14:textId="77777777" w:rsidR="008515B4" w:rsidRDefault="008515B4"/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3120"/>
        <w:gridCol w:w="5896"/>
      </w:tblGrid>
      <w:tr w:rsidR="008515B4" w:rsidRPr="008E647D" w14:paraId="3076022B" w14:textId="77777777" w:rsidTr="7312E53F">
        <w:trPr>
          <w:cantSplit/>
          <w:trHeight w:val="311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1F9CCED3" w:rsidR="008515B4" w:rsidRPr="008E647D" w:rsidRDefault="0077478D" w:rsidP="003A72AF">
            <w:pPr>
              <w:pStyle w:val="EasyRead16"/>
              <w:rPr>
                <w:sz w:val="28"/>
                <w:szCs w:val="28"/>
              </w:rPr>
            </w:pPr>
            <w:r w:rsidRPr="0077478D">
              <w:rPr>
                <w:noProof/>
                <w:sz w:val="28"/>
                <w:szCs w:val="28"/>
              </w:rPr>
              <w:drawing>
                <wp:inline distT="0" distB="0" distL="0" distR="0" wp14:anchorId="5DB74576" wp14:editId="27EDB3FC">
                  <wp:extent cx="1840230" cy="1848485"/>
                  <wp:effectExtent l="0" t="0" r="7620" b="0"/>
                  <wp:docPr id="1449878712" name="Picture 1" descr=" A work coach assisting a man at Disability employment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878712" name="Picture 1" descr=" A work coach assisting a man at Disability employment servi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4D4A0957" w14:textId="77777777" w:rsidR="00B41BFA" w:rsidRDefault="00B41BFA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F6DBA77" w14:textId="2F8CF2C4" w:rsidR="008515B4" w:rsidRPr="008E647D" w:rsidRDefault="611C9F18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The Australian Government is changing from </w:t>
            </w:r>
            <w:r w:rsidRPr="7E640B0F">
              <w:rPr>
                <w:rFonts w:eastAsia="Arial" w:cs="Arial"/>
                <w:b/>
                <w:bCs/>
                <w:sz w:val="28"/>
                <w:szCs w:val="28"/>
              </w:rPr>
              <w:t>Disability Employment Services</w:t>
            </w:r>
            <w:r w:rsidRPr="7E640B0F">
              <w:rPr>
                <w:rFonts w:eastAsia="Arial" w:cs="Arial"/>
                <w:sz w:val="28"/>
                <w:szCs w:val="28"/>
              </w:rPr>
              <w:t xml:space="preserve"> to Inclusive Employment Australia. </w:t>
            </w:r>
          </w:p>
          <w:p w14:paraId="57ECE72A" w14:textId="5F8A25C2" w:rsidR="008515B4" w:rsidRPr="008E647D" w:rsidRDefault="008515B4" w:rsidP="7E640B0F">
            <w:pPr>
              <w:pStyle w:val="EasyRead16"/>
              <w:rPr>
                <w:sz w:val="28"/>
                <w:szCs w:val="28"/>
              </w:rPr>
            </w:pPr>
          </w:p>
          <w:p w14:paraId="3DDBB330" w14:textId="64C3F2E5" w:rsidR="008515B4" w:rsidRPr="008E647D" w:rsidRDefault="791203C5" w:rsidP="7E640B0F">
            <w:pPr>
              <w:pStyle w:val="EasyRead16"/>
              <w:rPr>
                <w:sz w:val="28"/>
                <w:szCs w:val="28"/>
              </w:rPr>
            </w:pPr>
            <w:r w:rsidRPr="7E640B0F">
              <w:rPr>
                <w:sz w:val="28"/>
                <w:szCs w:val="28"/>
              </w:rPr>
              <w:t xml:space="preserve">We call it </w:t>
            </w:r>
            <w:r w:rsidRPr="00DB0F0D">
              <w:rPr>
                <w:b/>
                <w:bCs/>
                <w:sz w:val="28"/>
                <w:szCs w:val="28"/>
              </w:rPr>
              <w:t>DES</w:t>
            </w:r>
            <w:r w:rsidRPr="7E640B0F">
              <w:rPr>
                <w:sz w:val="28"/>
                <w:szCs w:val="28"/>
              </w:rPr>
              <w:t xml:space="preserve"> for short. </w:t>
            </w:r>
          </w:p>
        </w:tc>
      </w:tr>
      <w:tr w:rsidR="008515B4" w:rsidRPr="008E647D" w14:paraId="2630B365" w14:textId="77777777" w:rsidTr="7312E53F">
        <w:trPr>
          <w:cantSplit/>
          <w:trHeight w:val="311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4C9CDB59" w:rsidR="008515B4" w:rsidRPr="008E647D" w:rsidRDefault="008D2720" w:rsidP="003A72AF">
            <w:pPr>
              <w:pStyle w:val="EasyRead16"/>
              <w:rPr>
                <w:sz w:val="28"/>
                <w:szCs w:val="28"/>
              </w:rPr>
            </w:pPr>
            <w:r w:rsidRPr="008D2720">
              <w:rPr>
                <w:noProof/>
              </w:rPr>
              <w:drawing>
                <wp:inline distT="0" distB="0" distL="0" distR="0" wp14:anchorId="253E8611" wp14:editId="3FB7989A">
                  <wp:extent cx="1838325" cy="1749731"/>
                  <wp:effectExtent l="0" t="0" r="0" b="3175"/>
                  <wp:docPr id="401811236" name="Picture 1" descr="calendar icon with 1 November 2025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11236" name="Picture 1" descr="calendar icon with 1 November 2025 on it"/>
                          <pic:cNvPicPr/>
                        </pic:nvPicPr>
                        <pic:blipFill rotWithShape="1">
                          <a:blip r:embed="rId20"/>
                          <a:srcRect l="7748" t="6570" r="6508" b="6934"/>
                          <a:stretch/>
                        </pic:blipFill>
                        <pic:spPr bwMode="auto">
                          <a:xfrm>
                            <a:off x="0" y="0"/>
                            <a:ext cx="1840916" cy="175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5CC64F03" w14:textId="77777777" w:rsidR="00B41BFA" w:rsidRDefault="00B41BFA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8E18384" w14:textId="65117BEF" w:rsidR="008515B4" w:rsidRPr="008E647D" w:rsidRDefault="1212D53B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Inclusive Employment Australia</w:t>
            </w:r>
            <w:r w:rsidR="45620D0F" w:rsidRPr="7312E53F">
              <w:rPr>
                <w:rFonts w:eastAsia="Arial" w:cs="Arial"/>
                <w:sz w:val="28"/>
                <w:szCs w:val="28"/>
              </w:rPr>
              <w:t xml:space="preserve"> is a</w:t>
            </w:r>
            <w:r w:rsidR="45620D0F" w:rsidRPr="7312E53F">
              <w:rPr>
                <w:rFonts w:eastAsia="Arial" w:cs="Arial"/>
                <w:b/>
                <w:bCs/>
                <w:sz w:val="28"/>
                <w:szCs w:val="28"/>
              </w:rPr>
              <w:t xml:space="preserve"> new</w:t>
            </w:r>
            <w:r w:rsidR="45620D0F" w:rsidRPr="7312E53F">
              <w:rPr>
                <w:rFonts w:eastAsia="Arial" w:cs="Arial"/>
                <w:sz w:val="28"/>
                <w:szCs w:val="28"/>
              </w:rPr>
              <w:t xml:space="preserve"> program to </w:t>
            </w:r>
            <w:r w:rsidR="69E7079D" w:rsidRPr="7312E53F">
              <w:rPr>
                <w:rFonts w:eastAsia="Arial" w:cs="Arial"/>
                <w:sz w:val="28"/>
                <w:szCs w:val="28"/>
              </w:rPr>
              <w:t>better support you to get a job</w:t>
            </w:r>
            <w:r w:rsidR="48C18CA7" w:rsidRPr="7312E53F">
              <w:rPr>
                <w:rFonts w:eastAsia="Arial" w:cs="Arial"/>
                <w:sz w:val="28"/>
                <w:szCs w:val="28"/>
              </w:rPr>
              <w:t>.</w:t>
            </w:r>
          </w:p>
          <w:p w14:paraId="5C3AFCF9" w14:textId="6CC88098" w:rsidR="008515B4" w:rsidRPr="008E647D" w:rsidRDefault="008515B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6DD6320" w14:textId="609F0898" w:rsidR="008515B4" w:rsidRPr="007D2595" w:rsidRDefault="00585284" w:rsidP="007D259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It will start on 1 </w:t>
            </w:r>
            <w:r w:rsidR="62D8460E" w:rsidRPr="5CC0CAD3">
              <w:rPr>
                <w:rFonts w:eastAsia="Arial" w:cs="Arial"/>
                <w:sz w:val="28"/>
                <w:szCs w:val="28"/>
              </w:rPr>
              <w:t xml:space="preserve">November </w:t>
            </w:r>
            <w:r w:rsidR="0802F69D" w:rsidRPr="5CC0CAD3">
              <w:rPr>
                <w:rFonts w:eastAsia="Arial" w:cs="Arial"/>
                <w:sz w:val="28"/>
                <w:szCs w:val="28"/>
              </w:rPr>
              <w:t>2025.</w:t>
            </w:r>
          </w:p>
        </w:tc>
      </w:tr>
      <w:tr w:rsidR="00D87526" w:rsidRPr="008E647D" w14:paraId="445F79A3" w14:textId="77777777" w:rsidTr="7312E53F">
        <w:trPr>
          <w:cantSplit/>
          <w:trHeight w:val="311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62E56BE1" w14:textId="5EB2C225" w:rsidR="00D87526" w:rsidRPr="008E647D" w:rsidRDefault="182705E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F0D304" wp14:editId="5576E189">
                  <wp:extent cx="1838325" cy="1838325"/>
                  <wp:effectExtent l="0" t="0" r="0" b="0"/>
                  <wp:docPr id="1221703358" name="Picture 1221703358" descr="illustration of an inclusiv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703358" name="Picture 1221703358" descr="illustration of an inclusive workpla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1B53C81E" w14:textId="77777777" w:rsidR="00B41BFA" w:rsidRDefault="00B41BFA" w:rsidP="00D87526">
            <w:pPr>
              <w:pStyle w:val="EasyRead16"/>
              <w:rPr>
                <w:sz w:val="28"/>
                <w:szCs w:val="28"/>
              </w:rPr>
            </w:pPr>
          </w:p>
          <w:p w14:paraId="09846DCA" w14:textId="77777777" w:rsidR="008D2720" w:rsidRDefault="008D2720" w:rsidP="00D87526">
            <w:pPr>
              <w:pStyle w:val="EasyRead16"/>
              <w:rPr>
                <w:sz w:val="28"/>
                <w:szCs w:val="28"/>
              </w:rPr>
            </w:pPr>
          </w:p>
          <w:p w14:paraId="16688FC0" w14:textId="592B16CF" w:rsidR="00D87526" w:rsidRPr="007D2595" w:rsidRDefault="3FB14BEA" w:rsidP="007D2595">
            <w:pPr>
              <w:pStyle w:val="EasyRead16"/>
              <w:rPr>
                <w:sz w:val="28"/>
                <w:szCs w:val="28"/>
              </w:rPr>
            </w:pPr>
            <w:r w:rsidRPr="46AA4E18">
              <w:rPr>
                <w:sz w:val="28"/>
                <w:szCs w:val="28"/>
              </w:rPr>
              <w:t xml:space="preserve">Providers </w:t>
            </w:r>
            <w:r w:rsidR="1B41A23A" w:rsidRPr="46AA4E18">
              <w:rPr>
                <w:sz w:val="28"/>
                <w:szCs w:val="28"/>
              </w:rPr>
              <w:t xml:space="preserve">will </w:t>
            </w:r>
            <w:r w:rsidR="001F182B">
              <w:rPr>
                <w:sz w:val="28"/>
                <w:szCs w:val="28"/>
              </w:rPr>
              <w:t xml:space="preserve">help you find a </w:t>
            </w:r>
            <w:r w:rsidR="1B41A23A" w:rsidRPr="46AA4E18">
              <w:rPr>
                <w:sz w:val="28"/>
                <w:szCs w:val="28"/>
              </w:rPr>
              <w:t xml:space="preserve">job </w:t>
            </w:r>
            <w:r w:rsidR="001F182B">
              <w:rPr>
                <w:sz w:val="28"/>
                <w:szCs w:val="28"/>
              </w:rPr>
              <w:t xml:space="preserve">that </w:t>
            </w:r>
            <w:r w:rsidR="1B41A23A" w:rsidRPr="46AA4E18">
              <w:rPr>
                <w:sz w:val="28"/>
                <w:szCs w:val="28"/>
              </w:rPr>
              <w:t xml:space="preserve">is right for you. </w:t>
            </w:r>
          </w:p>
        </w:tc>
      </w:tr>
      <w:tr w:rsidR="008515B4" w:rsidRPr="008E647D" w14:paraId="78F089DC" w14:textId="77777777" w:rsidTr="7312E53F">
        <w:trPr>
          <w:cantSplit/>
          <w:trHeight w:val="311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0E86E064" w:rsidR="008515B4" w:rsidRPr="008E647D" w:rsidRDefault="00984C3A" w:rsidP="003A72AF">
            <w:pPr>
              <w:pStyle w:val="EasyRead16"/>
              <w:rPr>
                <w:sz w:val="28"/>
                <w:szCs w:val="28"/>
              </w:rPr>
            </w:pPr>
            <w:r w:rsidRPr="00984C3A">
              <w:rPr>
                <w:noProof/>
                <w:sz w:val="28"/>
                <w:szCs w:val="28"/>
              </w:rPr>
              <w:drawing>
                <wp:inline distT="0" distB="0" distL="0" distR="0" wp14:anchorId="675B235C" wp14:editId="17C3AB43">
                  <wp:extent cx="1840230" cy="1840230"/>
                  <wp:effectExtent l="0" t="0" r="0" b="7620"/>
                  <wp:docPr id="1262779234" name="Picture 1" descr="Man in suit extending hand for a handshake with 'Welcome to your new job' text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79234" name="Picture 1" descr="Man in suit extending hand for a handshake with 'Welcome to your new job' text in the background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32FD3227" w14:textId="67BAB795" w:rsidR="008515B4" w:rsidRDefault="008515B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E641E38" w14:textId="77777777" w:rsidR="00A75682" w:rsidRPr="008E647D" w:rsidRDefault="00A75682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B8889F5" w14:textId="175BC6ED" w:rsidR="008515B4" w:rsidRPr="008E647D" w:rsidRDefault="30CFFA2A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The way people get a </w:t>
            </w:r>
            <w:r w:rsidR="1212D53B" w:rsidRPr="7E640B0F">
              <w:rPr>
                <w:rFonts w:eastAsia="Arial" w:cs="Arial"/>
                <w:sz w:val="28"/>
                <w:szCs w:val="28"/>
              </w:rPr>
              <w:t>job is different</w:t>
            </w:r>
            <w:r w:rsidR="42E49C6F" w:rsidRPr="7E640B0F">
              <w:rPr>
                <w:rFonts w:eastAsia="Arial" w:cs="Arial"/>
                <w:sz w:val="28"/>
                <w:szCs w:val="28"/>
              </w:rPr>
              <w:t xml:space="preserve"> for everyone</w:t>
            </w:r>
            <w:r w:rsidR="1212D53B" w:rsidRPr="7E640B0F">
              <w:rPr>
                <w:rFonts w:eastAsia="Arial" w:cs="Arial"/>
                <w:sz w:val="28"/>
                <w:szCs w:val="28"/>
              </w:rPr>
              <w:t>.</w:t>
            </w:r>
          </w:p>
          <w:p w14:paraId="1579B3B9" w14:textId="406B2391" w:rsidR="008515B4" w:rsidRPr="008E647D" w:rsidRDefault="008515B4" w:rsidP="7E640B0F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</w:tc>
      </w:tr>
      <w:tr w:rsidR="7E640B0F" w14:paraId="7E87EE74" w14:textId="77777777" w:rsidTr="7312E53F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D1EA5B1" w14:textId="2721557F" w:rsidR="7E640B0F" w:rsidRDefault="00C02412" w:rsidP="7E640B0F">
            <w:pPr>
              <w:pStyle w:val="EasyRead16"/>
              <w:rPr>
                <w:sz w:val="28"/>
                <w:szCs w:val="28"/>
              </w:rPr>
            </w:pPr>
            <w:r w:rsidRPr="00C0241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4D9BC62" wp14:editId="6CABB58D">
                  <wp:extent cx="1840230" cy="1558290"/>
                  <wp:effectExtent l="0" t="0" r="7620" b="3810"/>
                  <wp:docPr id="195023592" name="Picture 1" descr="2 people sitting at a desk with the banner Provi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23592" name="Picture 1" descr="2 people sitting at a desk with the banner Providers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46C5C4E4" w14:textId="3DFE7C3E" w:rsidR="5F4E132F" w:rsidRDefault="5CF676A9" w:rsidP="7312E53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 xml:space="preserve">There </w:t>
            </w:r>
            <w:r w:rsidR="61AB851B" w:rsidRPr="7312E53F">
              <w:rPr>
                <w:rFonts w:eastAsia="Arial" w:cs="Arial"/>
                <w:sz w:val="28"/>
                <w:szCs w:val="28"/>
              </w:rPr>
              <w:t xml:space="preserve">will be </w:t>
            </w:r>
            <w:r w:rsidRPr="7312E53F">
              <w:rPr>
                <w:rFonts w:eastAsia="Arial" w:cs="Arial"/>
                <w:sz w:val="28"/>
                <w:szCs w:val="28"/>
              </w:rPr>
              <w:t>lot</w:t>
            </w:r>
            <w:r w:rsidR="2ED08F3F" w:rsidRPr="7312E53F">
              <w:rPr>
                <w:rFonts w:eastAsia="Arial" w:cs="Arial"/>
                <w:sz w:val="28"/>
                <w:szCs w:val="28"/>
              </w:rPr>
              <w:t>s of</w:t>
            </w:r>
            <w:r w:rsidRPr="7312E53F">
              <w:rPr>
                <w:rFonts w:eastAsia="Arial" w:cs="Arial"/>
                <w:sz w:val="28"/>
                <w:szCs w:val="28"/>
              </w:rPr>
              <w:t xml:space="preserve"> </w:t>
            </w:r>
            <w:r w:rsidR="2CF9C575" w:rsidRPr="7312E53F">
              <w:rPr>
                <w:rFonts w:eastAsia="Arial" w:cs="Arial"/>
                <w:b/>
                <w:bCs/>
                <w:sz w:val="28"/>
                <w:szCs w:val="28"/>
              </w:rPr>
              <w:t>p</w:t>
            </w:r>
            <w:r w:rsidRPr="7312E53F">
              <w:rPr>
                <w:rFonts w:eastAsia="Arial" w:cs="Arial"/>
                <w:b/>
                <w:bCs/>
                <w:sz w:val="28"/>
                <w:szCs w:val="28"/>
              </w:rPr>
              <w:t>roviders</w:t>
            </w:r>
            <w:r w:rsidRPr="7312E53F">
              <w:rPr>
                <w:rFonts w:eastAsia="Arial" w:cs="Arial"/>
                <w:sz w:val="28"/>
                <w:szCs w:val="28"/>
              </w:rPr>
              <w:t xml:space="preserve"> in the program</w:t>
            </w:r>
            <w:r w:rsidR="378201F6" w:rsidRPr="7312E53F">
              <w:rPr>
                <w:rFonts w:eastAsia="Arial" w:cs="Arial"/>
                <w:sz w:val="28"/>
                <w:szCs w:val="28"/>
              </w:rPr>
              <w:t>.</w:t>
            </w:r>
          </w:p>
          <w:p w14:paraId="1E5822F2" w14:textId="1F5F2733" w:rsidR="5F4E132F" w:rsidRDefault="5F4E132F" w:rsidP="7312E53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2078D0D" w14:textId="5E20C3FF" w:rsidR="5F4E132F" w:rsidRDefault="426F09A6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They will offer services designed for your needs and circumstances</w:t>
            </w:r>
            <w:r w:rsidR="38A364AB" w:rsidRPr="7312E53F">
              <w:rPr>
                <w:rFonts w:eastAsia="Arial" w:cs="Arial"/>
                <w:sz w:val="28"/>
                <w:szCs w:val="28"/>
              </w:rPr>
              <w:t>.</w:t>
            </w:r>
          </w:p>
          <w:p w14:paraId="7C0E032B" w14:textId="77777777" w:rsidR="00993734" w:rsidRPr="00993734" w:rsidRDefault="00993734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9978CAD" w14:textId="22E650B4" w:rsidR="7E640B0F" w:rsidRPr="00D3265F" w:rsidRDefault="0049611E" w:rsidP="00D326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 </w:t>
            </w:r>
          </w:p>
        </w:tc>
      </w:tr>
      <w:tr w:rsidR="00D3265F" w14:paraId="09B91CC6" w14:textId="77777777" w:rsidTr="7312E53F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97E435C" w14:textId="4D3DAEAB" w:rsidR="00D3265F" w:rsidRDefault="00DF4DAD" w:rsidP="7E640B0F">
            <w:pPr>
              <w:pStyle w:val="EasyRead16"/>
              <w:rPr>
                <w:sz w:val="28"/>
                <w:szCs w:val="28"/>
              </w:rPr>
            </w:pPr>
            <w:r w:rsidRPr="00DF4DAD">
              <w:rPr>
                <w:noProof/>
                <w:sz w:val="28"/>
                <w:szCs w:val="28"/>
              </w:rPr>
              <w:drawing>
                <wp:inline distT="0" distB="0" distL="0" distR="0" wp14:anchorId="5262A7B8" wp14:editId="485565F2">
                  <wp:extent cx="1840230" cy="1840230"/>
                  <wp:effectExtent l="0" t="0" r="7620" b="0"/>
                  <wp:docPr id="2011062468" name="Picture 1" descr="Two men leaning in with foreheads touching, looking deeply focu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62468" name="Picture 1" descr="Two men leaning in with foreheads touching, looking deeply focused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1F5E123D" w14:textId="77777777" w:rsidR="00D3265F" w:rsidRDefault="00D3265F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6EE7E8E" w14:textId="77777777" w:rsidR="00D3265F" w:rsidRDefault="00D3265F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593FA78">
              <w:rPr>
                <w:rFonts w:eastAsia="Arial" w:cs="Arial"/>
                <w:sz w:val="28"/>
                <w:szCs w:val="28"/>
              </w:rPr>
              <w:t>Your provider will</w:t>
            </w:r>
          </w:p>
          <w:p w14:paraId="4DB6B529" w14:textId="7E88D3BB" w:rsidR="5593FA78" w:rsidRDefault="5593FA78" w:rsidP="5593FA7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67A09F8" w14:textId="27892CEE" w:rsidR="00D3265F" w:rsidRDefault="00D3265F" w:rsidP="7312E53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Take time to understand what you need</w:t>
            </w:r>
          </w:p>
          <w:p w14:paraId="4BEACCA1" w14:textId="77777777" w:rsidR="00D3265F" w:rsidRPr="0089703A" w:rsidRDefault="00D3265F" w:rsidP="0089703A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89703A" w14:paraId="1490580A" w14:textId="77777777" w:rsidTr="7312E53F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199932BD" w14:textId="2D317844" w:rsidR="0089703A" w:rsidRDefault="003D448E" w:rsidP="7E640B0F">
            <w:pPr>
              <w:pStyle w:val="EasyRead16"/>
              <w:rPr>
                <w:sz w:val="28"/>
                <w:szCs w:val="28"/>
              </w:rPr>
            </w:pPr>
            <w:r w:rsidRPr="003D448E">
              <w:rPr>
                <w:noProof/>
                <w:sz w:val="28"/>
                <w:szCs w:val="28"/>
              </w:rPr>
              <w:drawing>
                <wp:inline distT="0" distB="0" distL="0" distR="0" wp14:anchorId="5DDF9CD9" wp14:editId="656DFF22">
                  <wp:extent cx="1840230" cy="1840230"/>
                  <wp:effectExtent l="0" t="0" r="0" b="7620"/>
                  <wp:docPr id="143664638" name="Picture 1" descr="Person giving a thumbs-up with a large green checkmark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64638" name="Picture 1" descr="Person giving a thumbs-up with a large green checkmark symbol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1F06E7D0" w14:textId="77777777" w:rsidR="0089703A" w:rsidRDefault="0089703A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DDA7812" w14:textId="77777777" w:rsidR="00A75682" w:rsidRDefault="00A75682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53C4784" w14:textId="73DDD936" w:rsidR="0089703A" w:rsidRPr="00A75682" w:rsidRDefault="52119795" w:rsidP="00D3265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eastAsia="Arial" w:cs="Arial"/>
              </w:rPr>
            </w:pPr>
            <w:r w:rsidRPr="5CC0CAD3">
              <w:rPr>
                <w:rFonts w:eastAsia="Arial" w:cs="Arial"/>
                <w:sz w:val="28"/>
                <w:szCs w:val="28"/>
              </w:rPr>
              <w:t>Make services that work for you</w:t>
            </w:r>
          </w:p>
        </w:tc>
      </w:tr>
      <w:tr w:rsidR="0089703A" w14:paraId="69B5C3B5" w14:textId="77777777" w:rsidTr="7312E53F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3ADA457" w14:textId="453AFECD" w:rsidR="0089703A" w:rsidRDefault="00C70372" w:rsidP="7E640B0F">
            <w:pPr>
              <w:pStyle w:val="EasyRead16"/>
              <w:rPr>
                <w:sz w:val="28"/>
                <w:szCs w:val="28"/>
              </w:rPr>
            </w:pPr>
            <w:r w:rsidRPr="00C70372">
              <w:rPr>
                <w:noProof/>
                <w:sz w:val="28"/>
                <w:szCs w:val="28"/>
              </w:rPr>
              <w:drawing>
                <wp:inline distT="0" distB="0" distL="0" distR="0" wp14:anchorId="034DD146" wp14:editId="5FD1A9DF">
                  <wp:extent cx="1840230" cy="1840230"/>
                  <wp:effectExtent l="0" t="0" r="7620" b="0"/>
                  <wp:docPr id="574822982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822982" name="Picture 1" descr="Two men holding signs with thumbs up and thumbs down gestures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2E282A39" w14:textId="77777777" w:rsidR="0089703A" w:rsidRDefault="0089703A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C462FDC" w14:textId="77777777" w:rsidR="00A75682" w:rsidRDefault="00A75682" w:rsidP="00D3265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78663F7" w14:textId="0A39141F" w:rsidR="0089703A" w:rsidRPr="00A75682" w:rsidRDefault="0089703A" w:rsidP="00D3265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Change services if needed.</w:t>
            </w:r>
          </w:p>
        </w:tc>
      </w:tr>
      <w:tr w:rsidR="7E640B0F" w14:paraId="77ED0BEC" w14:textId="77777777" w:rsidTr="7312E53F">
        <w:trPr>
          <w:cantSplit/>
          <w:trHeight w:val="368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71B2290" w14:textId="446A0149" w:rsidR="7E640B0F" w:rsidRDefault="00A940D6" w:rsidP="7E640B0F">
            <w:pPr>
              <w:pStyle w:val="EasyRead16"/>
              <w:rPr>
                <w:sz w:val="28"/>
                <w:szCs w:val="28"/>
              </w:rPr>
            </w:pPr>
            <w:r w:rsidRPr="00A940D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1C01E5E" wp14:editId="2C258087">
                  <wp:extent cx="1840230" cy="1840230"/>
                  <wp:effectExtent l="0" t="0" r="0" b="0"/>
                  <wp:docPr id="1963812175" name="Picture 1" descr="A woman with short reddish-brown hair, glasses, and a white floral top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812175" name="Picture 1" descr="A woman with short reddish-brown hair, glasses, and a white floral top giving a thumbs-up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7B5B47EE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AD16DC3" w14:textId="01B4422C" w:rsidR="28EA047B" w:rsidRDefault="28EA047B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Your provider will help you</w:t>
            </w:r>
          </w:p>
          <w:p w14:paraId="0E30B5F6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7B12342" w14:textId="0B4498A8" w:rsidR="28EA047B" w:rsidRDefault="28EA047B" w:rsidP="7E640B0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eastAsia="Arial" w:cs="Arial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Get ready for work</w:t>
            </w:r>
          </w:p>
          <w:p w14:paraId="253F6E0E" w14:textId="125F9160" w:rsidR="7E640B0F" w:rsidRPr="000445E5" w:rsidRDefault="28EA047B" w:rsidP="000445E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eastAsia="Arial" w:cs="Arial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Find a job </w:t>
            </w:r>
            <w:r w:rsidR="000445E5">
              <w:rPr>
                <w:rFonts w:eastAsia="Arial" w:cs="Arial"/>
                <w:sz w:val="28"/>
                <w:szCs w:val="28"/>
              </w:rPr>
              <w:t xml:space="preserve">you love. </w:t>
            </w:r>
          </w:p>
        </w:tc>
      </w:tr>
      <w:tr w:rsidR="00CD3AD1" w14:paraId="59B9EF7B" w14:textId="77777777" w:rsidTr="7312E53F">
        <w:trPr>
          <w:cantSplit/>
          <w:trHeight w:val="368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CC97E64" w14:textId="7EC9C689" w:rsidR="00CD3AD1" w:rsidRDefault="00822A6A" w:rsidP="7E640B0F">
            <w:pPr>
              <w:pStyle w:val="EasyRead16"/>
              <w:rPr>
                <w:sz w:val="28"/>
                <w:szCs w:val="28"/>
              </w:rPr>
            </w:pPr>
            <w:r w:rsidRPr="00822A6A">
              <w:rPr>
                <w:noProof/>
                <w:sz w:val="28"/>
                <w:szCs w:val="28"/>
              </w:rPr>
              <w:drawing>
                <wp:inline distT="0" distB="0" distL="0" distR="0" wp14:anchorId="1DD27CF1" wp14:editId="22AC0B4D">
                  <wp:extent cx="1840230" cy="1840230"/>
                  <wp:effectExtent l="0" t="0" r="7620" b="7620"/>
                  <wp:docPr id="287390066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390066" name="Picture 1" descr="Group of five diverse individuals with disabilities smiling and standing together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6063DEA6" w14:textId="21C37458" w:rsidR="00BF4114" w:rsidRDefault="0083127D" w:rsidP="0083127D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593FA78">
              <w:rPr>
                <w:rFonts w:eastAsia="Arial" w:cs="Arial"/>
                <w:sz w:val="28"/>
                <w:szCs w:val="28"/>
              </w:rPr>
              <w:t xml:space="preserve">You can join Inclusive Employment Australia if you have </w:t>
            </w:r>
            <w:r w:rsidR="00CD3AD1" w:rsidRPr="5593FA78">
              <w:rPr>
                <w:rFonts w:eastAsia="Arial" w:cs="Arial"/>
                <w:sz w:val="28"/>
                <w:szCs w:val="28"/>
              </w:rPr>
              <w:t xml:space="preserve">a </w:t>
            </w:r>
          </w:p>
          <w:p w14:paraId="5580CCC1" w14:textId="30AE250D" w:rsidR="5593FA78" w:rsidRDefault="5593FA78" w:rsidP="5593FA7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7C4F8AE" w14:textId="1E4A6AC0" w:rsidR="00BF4114" w:rsidRPr="005E3FEC" w:rsidRDefault="00BF4114" w:rsidP="7312E53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eastAsia="Arial" w:cs="Arial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D</w:t>
            </w:r>
            <w:r w:rsidR="00CD3AD1" w:rsidRPr="7312E53F">
              <w:rPr>
                <w:rFonts w:eastAsia="Arial" w:cs="Arial"/>
                <w:sz w:val="28"/>
                <w:szCs w:val="28"/>
              </w:rPr>
              <w:t>isability</w:t>
            </w:r>
          </w:p>
          <w:p w14:paraId="2A31F1BD" w14:textId="77777777" w:rsidR="00BF4114" w:rsidRPr="005E3FEC" w:rsidRDefault="00BF4114" w:rsidP="7312E53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eastAsia="Arial" w:cs="Arial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I</w:t>
            </w:r>
            <w:r w:rsidR="00CD3AD1" w:rsidRPr="7312E53F">
              <w:rPr>
                <w:rFonts w:eastAsia="Arial" w:cs="Arial"/>
                <w:sz w:val="28"/>
                <w:szCs w:val="28"/>
              </w:rPr>
              <w:t xml:space="preserve">njury </w:t>
            </w:r>
          </w:p>
          <w:p w14:paraId="5902C12E" w14:textId="0134287B" w:rsidR="00CD3AD1" w:rsidRPr="00AE2B04" w:rsidRDefault="00BF4114" w:rsidP="7312E53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eastAsia="Arial" w:cs="Arial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L</w:t>
            </w:r>
            <w:r w:rsidR="00CD3AD1" w:rsidRPr="7312E53F">
              <w:rPr>
                <w:rFonts w:eastAsia="Arial" w:cs="Arial"/>
                <w:sz w:val="28"/>
                <w:szCs w:val="28"/>
              </w:rPr>
              <w:t>ong term health condition</w:t>
            </w:r>
          </w:p>
        </w:tc>
      </w:tr>
      <w:tr w:rsidR="00CD3AD1" w14:paraId="563575AF" w14:textId="77777777" w:rsidTr="7312E53F">
        <w:trPr>
          <w:cantSplit/>
          <w:trHeight w:val="340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757AA4D" w14:textId="190D9504" w:rsidR="00CD3AD1" w:rsidRDefault="00822A6A" w:rsidP="7E640B0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418939" wp14:editId="2EB88F5E">
                  <wp:extent cx="1840230" cy="1873250"/>
                  <wp:effectExtent l="0" t="0" r="7620" b="0"/>
                  <wp:docPr id="285365448" name="Picture 1" descr="fanned out money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65448" name="Picture 1" descr="fanned out money with 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00ED743F" w14:textId="77777777" w:rsidR="00CD3AD1" w:rsidRDefault="00CD3AD1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0913EFF" w14:textId="06AD89D7" w:rsidR="00CD3AD1" w:rsidRPr="005651AC" w:rsidRDefault="00990EA3" w:rsidP="7312E53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312E53F">
              <w:rPr>
                <w:rFonts w:eastAsia="Arial" w:cs="Arial"/>
                <w:sz w:val="28"/>
                <w:szCs w:val="28"/>
              </w:rPr>
              <w:t>You d</w:t>
            </w:r>
            <w:r w:rsidR="00CD3AD1" w:rsidRPr="7312E53F">
              <w:rPr>
                <w:rFonts w:eastAsia="Arial" w:cs="Arial"/>
                <w:sz w:val="28"/>
                <w:szCs w:val="28"/>
              </w:rPr>
              <w:t xml:space="preserve">o </w:t>
            </w:r>
            <w:r w:rsidR="00CD3AD1" w:rsidRPr="7312E53F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="00CD3AD1" w:rsidRPr="7312E53F">
              <w:rPr>
                <w:rFonts w:eastAsia="Arial" w:cs="Arial"/>
                <w:sz w:val="28"/>
                <w:szCs w:val="28"/>
              </w:rPr>
              <w:t xml:space="preserve"> need to be on an </w:t>
            </w:r>
            <w:r w:rsidR="00CD3AD1" w:rsidRPr="7312E53F">
              <w:rPr>
                <w:rFonts w:eastAsia="Arial" w:cs="Arial"/>
                <w:b/>
                <w:bCs/>
                <w:sz w:val="28"/>
                <w:szCs w:val="28"/>
              </w:rPr>
              <w:t>income support payment</w:t>
            </w:r>
            <w:r w:rsidR="00CD3AD1" w:rsidRPr="7312E53F">
              <w:rPr>
                <w:rFonts w:eastAsia="Arial" w:cs="Arial"/>
                <w:sz w:val="28"/>
                <w:szCs w:val="28"/>
              </w:rPr>
              <w:t>.</w:t>
            </w:r>
          </w:p>
          <w:p w14:paraId="7A6675F9" w14:textId="77777777" w:rsidR="00CD3AD1" w:rsidRDefault="00CD3AD1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92D341F" w14:textId="5262C4E5" w:rsidR="00CD3AD1" w:rsidRDefault="00CD3AD1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75682">
              <w:rPr>
                <w:rFonts w:eastAsia="Arial" w:cs="Arial"/>
                <w:sz w:val="28"/>
                <w:szCs w:val="28"/>
              </w:rPr>
              <w:t>Income support payment</w:t>
            </w:r>
            <w:r w:rsidRPr="7E640B0F">
              <w:rPr>
                <w:rFonts w:eastAsia="Arial" w:cs="Arial"/>
                <w:sz w:val="28"/>
                <w:szCs w:val="28"/>
              </w:rPr>
              <w:t xml:space="preserve"> is</w:t>
            </w:r>
            <w:r>
              <w:rPr>
                <w:rFonts w:eastAsia="Arial" w:cs="Arial"/>
                <w:sz w:val="28"/>
                <w:szCs w:val="28"/>
              </w:rPr>
              <w:t xml:space="preserve"> money you get from Centrelink</w:t>
            </w:r>
            <w:r w:rsidR="00C12A4F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7E640B0F" w14:paraId="78DE5BF5" w14:textId="77777777" w:rsidTr="7312E53F">
        <w:trPr>
          <w:cantSplit/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26D77F95" w14:textId="66EBEFA0" w:rsidR="7E640B0F" w:rsidRDefault="7E640B0F" w:rsidP="7E640B0F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432890FD" w14:textId="3AB7C152" w:rsidR="7E640B0F" w:rsidRDefault="7E640B0F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</w:tbl>
    <w:p w14:paraId="3BC882A7" w14:textId="119A9DB0" w:rsidR="7312E53F" w:rsidRDefault="7312E53F" w:rsidP="7312E53F">
      <w:pPr>
        <w:pStyle w:val="EasyReadHeadersize14text"/>
      </w:pPr>
    </w:p>
    <w:p w14:paraId="2E825596" w14:textId="71AECD77" w:rsidR="7312E53F" w:rsidRDefault="7312E53F" w:rsidP="7312E53F">
      <w:pPr>
        <w:pStyle w:val="EasyReadHeadersize14text"/>
      </w:pPr>
    </w:p>
    <w:p w14:paraId="29CD6506" w14:textId="22FF4AD7" w:rsidR="7312E53F" w:rsidRDefault="7312E53F" w:rsidP="7312E53F">
      <w:pPr>
        <w:pStyle w:val="EasyReadHeadersize14text"/>
      </w:pPr>
    </w:p>
    <w:p w14:paraId="7AE15BEE" w14:textId="52664F7D" w:rsidR="008515B4" w:rsidRPr="008E647D" w:rsidRDefault="55D590C8" w:rsidP="008B11D0">
      <w:pPr>
        <w:pStyle w:val="EasyReadHeadersize14text"/>
      </w:pPr>
      <w:r w:rsidRPr="7E640B0F">
        <w:t>Changing from the old program</w:t>
      </w:r>
    </w:p>
    <w:p w14:paraId="39A64660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8E647D" w14:paraId="5141751E" w14:textId="77777777" w:rsidTr="0043361F">
        <w:trPr>
          <w:cantSplit/>
          <w:trHeight w:val="3969"/>
        </w:trPr>
        <w:tc>
          <w:tcPr>
            <w:tcW w:w="3114" w:type="dxa"/>
          </w:tcPr>
          <w:p w14:paraId="559742AC" w14:textId="2B2C536C" w:rsidR="008515B4" w:rsidRPr="008E647D" w:rsidRDefault="00B361A5" w:rsidP="003A72AF">
            <w:pPr>
              <w:pStyle w:val="EasyRead16"/>
              <w:rPr>
                <w:sz w:val="28"/>
                <w:szCs w:val="28"/>
              </w:rPr>
            </w:pPr>
            <w:r w:rsidRPr="00B361A5">
              <w:rPr>
                <w:noProof/>
                <w:sz w:val="28"/>
                <w:szCs w:val="28"/>
              </w:rPr>
              <w:drawing>
                <wp:inline distT="0" distB="0" distL="0" distR="0" wp14:anchorId="5E8931DF" wp14:editId="73A06410">
                  <wp:extent cx="1840230" cy="1840230"/>
                  <wp:effectExtent l="0" t="0" r="7620" b="0"/>
                  <wp:docPr id="1651917750" name="Picture 1" descr="A diverse group of six people pointing at something on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17750" name="Picture 1" descr="A diverse group of six people pointing at something on a table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B1BCE13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2A79842" w14:textId="6C653313" w:rsidR="008515B4" w:rsidRPr="008E647D" w:rsidRDefault="76E2410D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We will work with providers to help you get ready for the </w:t>
            </w:r>
            <w:r w:rsidR="00990EA3">
              <w:rPr>
                <w:rFonts w:eastAsia="Arial" w:cs="Arial"/>
                <w:sz w:val="28"/>
                <w:szCs w:val="28"/>
              </w:rPr>
              <w:t>new program</w:t>
            </w:r>
            <w:r w:rsidRPr="7E640B0F">
              <w:rPr>
                <w:rFonts w:eastAsia="Arial" w:cs="Arial"/>
                <w:sz w:val="28"/>
                <w:szCs w:val="28"/>
              </w:rPr>
              <w:t>.</w:t>
            </w:r>
          </w:p>
          <w:p w14:paraId="26E59993" w14:textId="409784FA" w:rsidR="008515B4" w:rsidRPr="008E647D" w:rsidRDefault="008515B4" w:rsidP="7E640B0F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</w:tc>
      </w:tr>
      <w:tr w:rsidR="008515B4" w:rsidRPr="008E647D" w14:paraId="3C7647C5" w14:textId="77777777" w:rsidTr="0043361F">
        <w:trPr>
          <w:cantSplit/>
          <w:trHeight w:val="5103"/>
        </w:trPr>
        <w:tc>
          <w:tcPr>
            <w:tcW w:w="3114" w:type="dxa"/>
          </w:tcPr>
          <w:p w14:paraId="5736DC22" w14:textId="638A0E8D" w:rsidR="008515B4" w:rsidRPr="008E647D" w:rsidRDefault="00AD3D09" w:rsidP="003A72AF">
            <w:pPr>
              <w:pStyle w:val="EasyRead16"/>
              <w:rPr>
                <w:sz w:val="28"/>
                <w:szCs w:val="28"/>
              </w:rPr>
            </w:pPr>
            <w:r w:rsidRPr="00AD3D09">
              <w:rPr>
                <w:noProof/>
                <w:sz w:val="28"/>
                <w:szCs w:val="28"/>
              </w:rPr>
              <w:drawing>
                <wp:inline distT="0" distB="0" distL="0" distR="0" wp14:anchorId="425D28F7" wp14:editId="46B1ED38">
                  <wp:extent cx="1840230" cy="1843405"/>
                  <wp:effectExtent l="0" t="0" r="7620" b="4445"/>
                  <wp:docPr id="957114433" name="Picture 1" descr="A work coach assisting a man with the banner saying provi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14433" name="Picture 1" descr="A work coach assisting a man with the banner saying providers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9CA76C1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239778E" w14:textId="1EF5BFC0" w:rsidR="00962E59" w:rsidRPr="008E647D" w:rsidRDefault="76E2410D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Some providers may </w:t>
            </w:r>
            <w:r w:rsidRPr="7E640B0F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Pr="7E640B0F">
              <w:rPr>
                <w:rFonts w:eastAsia="Arial" w:cs="Arial"/>
                <w:sz w:val="28"/>
                <w:szCs w:val="28"/>
              </w:rPr>
              <w:t xml:space="preserve"> </w:t>
            </w:r>
            <w:r w:rsidR="005C36E4">
              <w:rPr>
                <w:rFonts w:eastAsia="Arial" w:cs="Arial"/>
                <w:sz w:val="28"/>
                <w:szCs w:val="28"/>
              </w:rPr>
              <w:t>keep going</w:t>
            </w:r>
            <w:r w:rsidRPr="7E640B0F">
              <w:rPr>
                <w:rFonts w:eastAsia="Arial" w:cs="Arial"/>
                <w:sz w:val="28"/>
                <w:szCs w:val="28"/>
              </w:rPr>
              <w:t xml:space="preserve"> in the new program.</w:t>
            </w:r>
          </w:p>
          <w:p w14:paraId="4D1C2A99" w14:textId="5AAEC0B3" w:rsidR="00962E59" w:rsidRPr="008E647D" w:rsidRDefault="00962E59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169EA64" w14:textId="29177F1E" w:rsidR="00962E59" w:rsidRPr="008E647D" w:rsidRDefault="76E2410D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Some people may need to change providers in </w:t>
            </w:r>
            <w:r w:rsidR="00FD6529">
              <w:rPr>
                <w:rFonts w:eastAsia="Arial" w:cs="Arial"/>
                <w:sz w:val="28"/>
                <w:szCs w:val="28"/>
              </w:rPr>
              <w:t xml:space="preserve">November </w:t>
            </w:r>
            <w:r w:rsidRPr="7E640B0F">
              <w:rPr>
                <w:rFonts w:eastAsia="Arial" w:cs="Arial"/>
                <w:sz w:val="28"/>
                <w:szCs w:val="28"/>
              </w:rPr>
              <w:t xml:space="preserve">2025. </w:t>
            </w:r>
          </w:p>
          <w:p w14:paraId="6EA7F531" w14:textId="0AA5590C" w:rsidR="00962E59" w:rsidRPr="008E647D" w:rsidRDefault="00962E59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8515B4" w:rsidRPr="008E647D" w14:paraId="598F1BDF" w14:textId="77777777" w:rsidTr="00111E5F">
        <w:trPr>
          <w:cantSplit/>
          <w:trHeight w:val="2835"/>
        </w:trPr>
        <w:tc>
          <w:tcPr>
            <w:tcW w:w="3114" w:type="dxa"/>
          </w:tcPr>
          <w:p w14:paraId="20AC2ADB" w14:textId="2CBD8826" w:rsidR="008515B4" w:rsidRPr="008E647D" w:rsidRDefault="00D9579D" w:rsidP="003A72AF">
            <w:pPr>
              <w:pStyle w:val="EasyRead16"/>
              <w:rPr>
                <w:sz w:val="28"/>
                <w:szCs w:val="28"/>
              </w:rPr>
            </w:pPr>
            <w:r w:rsidRPr="00D9579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E1CDECF" wp14:editId="4874BAF9">
                  <wp:extent cx="1840230" cy="1840230"/>
                  <wp:effectExtent l="0" t="0" r="7620" b="7620"/>
                  <wp:docPr id="822237645" name="Picture 1" descr="Man with striped sweater and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37645" name="Picture 1" descr="Man with striped sweater and speech bubbl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F870E93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7F4E8AE" w14:textId="5A98B5E6" w:rsidR="008515B4" w:rsidRPr="008E647D" w:rsidRDefault="76E2410D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We will tell you if you need to change providers.</w:t>
            </w:r>
          </w:p>
        </w:tc>
      </w:tr>
    </w:tbl>
    <w:p w14:paraId="33A1A152" w14:textId="77777777" w:rsidR="008515B4" w:rsidRDefault="008515B4">
      <w:pPr>
        <w:rPr>
          <w:b/>
          <w:bCs/>
        </w:rPr>
      </w:pPr>
      <w:r w:rsidRPr="7E640B0F">
        <w:rPr>
          <w:b/>
          <w:bCs/>
        </w:rPr>
        <w:br w:type="page"/>
      </w:r>
    </w:p>
    <w:p w14:paraId="33A6157C" w14:textId="79AED45E" w:rsidR="7E640B0F" w:rsidRDefault="7DBBAC3C" w:rsidP="008B11D0">
      <w:pPr>
        <w:pStyle w:val="EasyReadHeadersize14text"/>
      </w:pPr>
      <w:r>
        <w:lastRenderedPageBreak/>
        <w:t>What I need to do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7E640B0F" w14:paraId="60AA4C25" w14:textId="77777777" w:rsidTr="00DF54E3">
        <w:trPr>
          <w:cantSplit/>
          <w:trHeight w:val="45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6A5178E" w14:textId="406CE35E" w:rsidR="7E640B0F" w:rsidRDefault="00E55BE5" w:rsidP="7E640B0F">
            <w:pPr>
              <w:pStyle w:val="EasyRead16"/>
              <w:rPr>
                <w:sz w:val="28"/>
                <w:szCs w:val="28"/>
              </w:rPr>
            </w:pPr>
            <w:r w:rsidRPr="00E55BE5">
              <w:rPr>
                <w:noProof/>
                <w:sz w:val="28"/>
                <w:szCs w:val="28"/>
              </w:rPr>
              <w:drawing>
                <wp:inline distT="0" distB="0" distL="0" distR="0" wp14:anchorId="2C5B5A53" wp14:editId="535500E3">
                  <wp:extent cx="1840230" cy="1840230"/>
                  <wp:effectExtent l="0" t="0" r="0" b="0"/>
                  <wp:docPr id="742119003" name="Picture 1" descr="Clipboard with a red 'X' mark on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119003" name="Picture 1" descr="Clipboard with a red 'X' mark on the paper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B822380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9DBEE14" w14:textId="77777777" w:rsidR="00042C41" w:rsidRDefault="00042C41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2F93E0F" w14:textId="336F62B4" w:rsidR="7E640B0F" w:rsidRDefault="12312756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You do </w:t>
            </w:r>
            <w:r w:rsidRPr="7E640B0F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Pr="7E640B0F">
              <w:rPr>
                <w:rFonts w:eastAsia="Arial" w:cs="Arial"/>
                <w:sz w:val="28"/>
                <w:szCs w:val="28"/>
              </w:rPr>
              <w:t xml:space="preserve"> need to do anything yet.</w:t>
            </w:r>
          </w:p>
        </w:tc>
      </w:tr>
      <w:tr w:rsidR="7E640B0F" w14:paraId="32281BB1" w14:textId="77777777" w:rsidTr="00DF54E3">
        <w:trPr>
          <w:cantSplit/>
          <w:trHeight w:val="45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CC8922B" w14:textId="71ECC4E4" w:rsidR="7E640B0F" w:rsidRDefault="00E55BE5" w:rsidP="7E640B0F">
            <w:pPr>
              <w:pStyle w:val="EasyRead16"/>
              <w:rPr>
                <w:sz w:val="28"/>
                <w:szCs w:val="28"/>
              </w:rPr>
            </w:pPr>
            <w:r w:rsidRPr="00E55BE5">
              <w:rPr>
                <w:noProof/>
                <w:sz w:val="28"/>
                <w:szCs w:val="28"/>
              </w:rPr>
              <w:drawing>
                <wp:inline distT="0" distB="0" distL="0" distR="0" wp14:anchorId="234A567E" wp14:editId="10F4845F">
                  <wp:extent cx="1840230" cy="1840230"/>
                  <wp:effectExtent l="0" t="0" r="7620" b="7620"/>
                  <wp:docPr id="1582858854" name="Picture 1" descr="Man in a suit filling out a large resume form at a white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858854" name="Picture 1" descr="Man in a suit filling out a large resume form at a white desk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56EB805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77B43D7" w14:textId="313DE9B2" w:rsidR="12312756" w:rsidRDefault="12312756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 xml:space="preserve">Keep doing your </w:t>
            </w:r>
            <w:r w:rsidR="00990EA3">
              <w:rPr>
                <w:rFonts w:eastAsia="Arial" w:cs="Arial"/>
                <w:sz w:val="28"/>
                <w:szCs w:val="28"/>
              </w:rPr>
              <w:t xml:space="preserve">agreed </w:t>
            </w:r>
            <w:r w:rsidRPr="7E640B0F">
              <w:rPr>
                <w:rFonts w:eastAsia="Arial" w:cs="Arial"/>
                <w:sz w:val="28"/>
                <w:szCs w:val="28"/>
              </w:rPr>
              <w:t>activities like</w:t>
            </w:r>
          </w:p>
          <w:p w14:paraId="7066BC3B" w14:textId="77777777" w:rsidR="00993734" w:rsidRDefault="00993734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CE10241" w14:textId="259BFCD0" w:rsidR="7E640B0F" w:rsidRPr="00042C41" w:rsidRDefault="12312756" w:rsidP="0099373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Applying for jobs</w:t>
            </w:r>
          </w:p>
        </w:tc>
      </w:tr>
      <w:tr w:rsidR="7E640B0F" w14:paraId="2FF393B9" w14:textId="77777777" w:rsidTr="00CF6842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76E6B55" w14:textId="3B452E33" w:rsidR="7E640B0F" w:rsidRDefault="00785740" w:rsidP="7E640B0F">
            <w:pPr>
              <w:pStyle w:val="EasyRead16"/>
              <w:rPr>
                <w:sz w:val="28"/>
                <w:szCs w:val="28"/>
              </w:rPr>
            </w:pPr>
            <w:r w:rsidRPr="00785740">
              <w:rPr>
                <w:noProof/>
                <w:sz w:val="28"/>
                <w:szCs w:val="28"/>
              </w:rPr>
              <w:drawing>
                <wp:inline distT="0" distB="0" distL="0" distR="0" wp14:anchorId="680A35A3" wp14:editId="27292EB7">
                  <wp:extent cx="1840230" cy="1840230"/>
                  <wp:effectExtent l="0" t="0" r="7620" b="0"/>
                  <wp:docPr id="1158560908" name="Picture 1" descr="A professional interview with three interviewers facing an interviewe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560908" name="Picture 1" descr="A professional interview with three interviewers facing an interviewee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DF96A6C" w14:textId="6463D5E3" w:rsidR="7E640B0F" w:rsidRDefault="7E640B0F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6092C86" w14:textId="77777777" w:rsidR="00042C41" w:rsidRDefault="00042C41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8B44876" w14:textId="70C61623" w:rsidR="7E640B0F" w:rsidRPr="00042C41" w:rsidRDefault="00993734" w:rsidP="7E640B0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Going to job interviews</w:t>
            </w:r>
          </w:p>
        </w:tc>
      </w:tr>
      <w:tr w:rsidR="7E640B0F" w14:paraId="39881B8B" w14:textId="77777777" w:rsidTr="00DF54E3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9B6DED9" w14:textId="4F1E47CC" w:rsidR="00671CFC" w:rsidRPr="00671CFC" w:rsidRDefault="00671CFC" w:rsidP="00671CFC">
            <w:pPr>
              <w:pStyle w:val="EasyRead16"/>
              <w:rPr>
                <w:sz w:val="28"/>
                <w:szCs w:val="28"/>
              </w:rPr>
            </w:pPr>
            <w:r w:rsidRPr="00671CF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3174A33" wp14:editId="2D4D84E7">
                  <wp:extent cx="1840230" cy="1840230"/>
                  <wp:effectExtent l="0" t="0" r="0" b="7620"/>
                  <wp:docPr id="1210468074" name="Picture 1" descr="A diverse group of people engaged in various workplace activities within a house-shaped frame labeled 'Workpla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468074" name="Picture 1" descr="A diverse group of people engaged in various workplace activities within a house-shaped frame labeled 'Workplace'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1079FAE" w14:textId="77777777" w:rsidR="7E640B0F" w:rsidRDefault="7E640B0F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84B50D6" w14:textId="77777777" w:rsidR="00042C41" w:rsidRDefault="00042C41" w:rsidP="7E640B0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8328E2C" w14:textId="18AAEDAF" w:rsidR="00993734" w:rsidRPr="00993734" w:rsidRDefault="00993734" w:rsidP="0099373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eastAsia="Arial" w:cs="Arial"/>
              </w:rPr>
            </w:pPr>
            <w:r w:rsidRPr="00993734">
              <w:rPr>
                <w:rFonts w:eastAsia="Arial" w:cs="Arial"/>
                <w:sz w:val="28"/>
                <w:szCs w:val="28"/>
              </w:rPr>
              <w:t>Going to work</w:t>
            </w:r>
          </w:p>
        </w:tc>
      </w:tr>
      <w:tr w:rsidR="7E640B0F" w14:paraId="46F2F67F" w14:textId="77777777" w:rsidTr="00C85E40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92E8386" w14:textId="7DC32EC4" w:rsidR="7E640B0F" w:rsidRDefault="00CC19F3" w:rsidP="7E640B0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9C2D2C" wp14:editId="24C5A8CB">
                  <wp:extent cx="1840230" cy="1800860"/>
                  <wp:effectExtent l="0" t="0" r="7620" b="8890"/>
                  <wp:docPr id="696318962" name="Picture 3" descr="people sitting on chairs facing a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18962" name="Picture 3" descr="people sitting on chairs facing a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4640A14" w14:textId="77777777" w:rsidR="7E640B0F" w:rsidRDefault="7E640B0F" w:rsidP="7E640B0F">
            <w:pPr>
              <w:pStyle w:val="EasyRead16"/>
              <w:rPr>
                <w:sz w:val="28"/>
                <w:szCs w:val="28"/>
              </w:rPr>
            </w:pPr>
          </w:p>
          <w:p w14:paraId="30A4ED3E" w14:textId="77777777" w:rsidR="00CF6842" w:rsidRDefault="00CF6842" w:rsidP="7E640B0F">
            <w:pPr>
              <w:pStyle w:val="EasyRead16"/>
              <w:rPr>
                <w:sz w:val="28"/>
                <w:szCs w:val="28"/>
              </w:rPr>
            </w:pPr>
          </w:p>
          <w:p w14:paraId="532B4192" w14:textId="65A51FF2" w:rsidR="00993734" w:rsidRPr="00CF6842" w:rsidRDefault="00993734" w:rsidP="7E640B0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Keep doing your study or training</w:t>
            </w:r>
          </w:p>
        </w:tc>
      </w:tr>
      <w:tr w:rsidR="00993734" w14:paraId="4BAC774A" w14:textId="77777777" w:rsidTr="00C85E40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6B1D74" w14:textId="56F00166" w:rsidR="00993734" w:rsidRDefault="00DB0E61" w:rsidP="7E640B0F">
            <w:pPr>
              <w:pStyle w:val="EasyRead16"/>
              <w:rPr>
                <w:sz w:val="28"/>
                <w:szCs w:val="28"/>
              </w:rPr>
            </w:pPr>
            <w:r w:rsidRPr="00DB0E61">
              <w:rPr>
                <w:noProof/>
                <w:sz w:val="28"/>
                <w:szCs w:val="28"/>
              </w:rPr>
              <w:drawing>
                <wp:inline distT="0" distB="0" distL="0" distR="0" wp14:anchorId="50727926" wp14:editId="71D82471">
                  <wp:extent cx="1840230" cy="1840230"/>
                  <wp:effectExtent l="0" t="0" r="7620" b="0"/>
                  <wp:docPr id="1251794228" name="Picture 1" descr="Two people having a conversation with a speech bubble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794228" name="Picture 1" descr="Two people having a conversation with a speech bubble between them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785AC78" w14:textId="77777777" w:rsidR="00993734" w:rsidRDefault="00993734" w:rsidP="7E640B0F">
            <w:pPr>
              <w:pStyle w:val="EasyRead16"/>
              <w:rPr>
                <w:sz w:val="28"/>
                <w:szCs w:val="28"/>
              </w:rPr>
            </w:pPr>
          </w:p>
          <w:p w14:paraId="3855B924" w14:textId="4B4B173F" w:rsidR="00993734" w:rsidRPr="00CF6842" w:rsidRDefault="00993734" w:rsidP="7E640B0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</w:rPr>
            </w:pPr>
            <w:r w:rsidRPr="7E640B0F">
              <w:rPr>
                <w:rFonts w:eastAsia="Arial" w:cs="Arial"/>
                <w:sz w:val="28"/>
                <w:szCs w:val="28"/>
              </w:rPr>
              <w:t>Meeting with your provider.</w:t>
            </w:r>
          </w:p>
        </w:tc>
      </w:tr>
    </w:tbl>
    <w:p w14:paraId="22F04598" w14:textId="73BAB6B0" w:rsidR="008B11D0" w:rsidRDefault="008B11D0">
      <w:pPr>
        <w:rPr>
          <w:sz w:val="28"/>
          <w:szCs w:val="28"/>
        </w:rPr>
      </w:pPr>
      <w:r>
        <w:br w:type="page"/>
      </w:r>
    </w:p>
    <w:p w14:paraId="3936D59D" w14:textId="08D305E8" w:rsidR="17DD9FAB" w:rsidRDefault="17DD9FAB" w:rsidP="037D9741">
      <w:pPr>
        <w:pStyle w:val="EasyReadHeadersize14text"/>
      </w:pPr>
      <w:r>
        <w:lastRenderedPageBreak/>
        <w:t>Your information</w:t>
      </w:r>
    </w:p>
    <w:p w14:paraId="2C507ED9" w14:textId="30204FBE" w:rsidR="037D9741" w:rsidRDefault="037D9741" w:rsidP="003F6189">
      <w:pPr>
        <w:pStyle w:val="EasyRead14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EC3D01" w14:paraId="59E663F5" w14:textId="77777777" w:rsidTr="5593FA78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73D8C0" w14:textId="7E26A248" w:rsidR="00EC3D01" w:rsidRDefault="00F3389F" w:rsidP="00FD0949">
            <w:pPr>
              <w:pStyle w:val="EasyRead16"/>
              <w:rPr>
                <w:sz w:val="28"/>
                <w:szCs w:val="28"/>
              </w:rPr>
            </w:pPr>
            <w:r w:rsidRPr="00F3389F">
              <w:rPr>
                <w:noProof/>
                <w:sz w:val="28"/>
                <w:szCs w:val="28"/>
              </w:rPr>
              <w:drawing>
                <wp:inline distT="0" distB="0" distL="0" distR="0" wp14:anchorId="2B2CA316" wp14:editId="4551D4F1">
                  <wp:extent cx="1840230" cy="1840230"/>
                  <wp:effectExtent l="0" t="0" r="0" b="7620"/>
                  <wp:docPr id="866485974" name="Picture 1" descr="Older man in a suit pointing at a clipboard with a green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485974" name="Picture 1" descr="Older man in a suit pointing at a clipboard with a green checkmark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8601FE7" w14:textId="77777777" w:rsidR="00EC3D01" w:rsidRDefault="00EC3D01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C7EC816" w14:textId="5E52E841" w:rsidR="00622B54" w:rsidRDefault="00622B54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It is important to keep your information up to date</w:t>
            </w:r>
            <w:r w:rsidR="00020E88">
              <w:rPr>
                <w:rFonts w:eastAsia="Arial" w:cs="Arial"/>
                <w:sz w:val="28"/>
                <w:szCs w:val="28"/>
              </w:rPr>
              <w:t xml:space="preserve"> by speaking to your </w:t>
            </w:r>
            <w:r w:rsidR="00990EA3">
              <w:rPr>
                <w:rFonts w:eastAsia="Arial" w:cs="Arial"/>
                <w:sz w:val="28"/>
                <w:szCs w:val="28"/>
              </w:rPr>
              <w:t>provider</w:t>
            </w:r>
            <w:r w:rsidR="00020E88">
              <w:rPr>
                <w:rFonts w:eastAsia="Arial" w:cs="Arial"/>
                <w:sz w:val="28"/>
                <w:szCs w:val="28"/>
              </w:rPr>
              <w:t xml:space="preserve">. </w:t>
            </w:r>
          </w:p>
          <w:p w14:paraId="7470D06E" w14:textId="77777777" w:rsidR="00622B54" w:rsidRDefault="00622B54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54F2FB7" w14:textId="17CE9B7D" w:rsidR="00622B54" w:rsidRDefault="00622B54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This will help providers to support you with the right services.</w:t>
            </w:r>
          </w:p>
        </w:tc>
      </w:tr>
      <w:tr w:rsidR="00EC3D01" w14:paraId="5FF06486" w14:textId="77777777" w:rsidTr="5593FA78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5F8711" w14:textId="1F9CB03D" w:rsidR="00EC3D01" w:rsidRDefault="00057CAE" w:rsidP="00FD0949">
            <w:pPr>
              <w:pStyle w:val="EasyRead16"/>
              <w:rPr>
                <w:sz w:val="28"/>
                <w:szCs w:val="28"/>
              </w:rPr>
            </w:pPr>
            <w:r w:rsidRPr="00057CAE">
              <w:rPr>
                <w:noProof/>
                <w:sz w:val="28"/>
                <w:szCs w:val="28"/>
              </w:rPr>
              <w:drawing>
                <wp:inline distT="0" distB="0" distL="0" distR="0" wp14:anchorId="5921DDF7" wp14:editId="301E3EC5">
                  <wp:extent cx="1840230" cy="1840230"/>
                  <wp:effectExtent l="0" t="0" r="0" b="0"/>
                  <wp:docPr id="1132594348" name="Picture 1" descr="clipbaord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594348" name="Picture 1" descr="clipbaord with a red cross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B7FBE95" w14:textId="77777777" w:rsidR="00560A52" w:rsidRDefault="00560A52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You can tell us if you do </w:t>
            </w:r>
            <w:r w:rsidRPr="00560A52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>
              <w:rPr>
                <w:rFonts w:eastAsia="Arial" w:cs="Arial"/>
                <w:sz w:val="28"/>
                <w:szCs w:val="28"/>
              </w:rPr>
              <w:t xml:space="preserve"> want providers to look at your information.</w:t>
            </w:r>
          </w:p>
          <w:p w14:paraId="26B1E52D" w14:textId="77777777" w:rsidR="00560A52" w:rsidRDefault="00560A52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89EB963" w14:textId="0F2217D3" w:rsidR="00AB3DED" w:rsidRDefault="009609C4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This </w:t>
            </w:r>
            <w:r w:rsidR="009323F4">
              <w:rPr>
                <w:rFonts w:eastAsia="Arial" w:cs="Arial"/>
                <w:sz w:val="28"/>
                <w:szCs w:val="28"/>
              </w:rPr>
              <w:t xml:space="preserve">might </w:t>
            </w:r>
            <w:r w:rsidR="00AB3DED">
              <w:rPr>
                <w:rFonts w:eastAsia="Arial" w:cs="Arial"/>
                <w:sz w:val="28"/>
                <w:szCs w:val="28"/>
              </w:rPr>
              <w:t>change</w:t>
            </w:r>
            <w:r w:rsidR="009323F4">
              <w:rPr>
                <w:rFonts w:eastAsia="Arial" w:cs="Arial"/>
                <w:sz w:val="28"/>
                <w:szCs w:val="28"/>
              </w:rPr>
              <w:t xml:space="preserve"> </w:t>
            </w:r>
            <w:r w:rsidR="00205654">
              <w:rPr>
                <w:rFonts w:eastAsia="Arial" w:cs="Arial"/>
                <w:sz w:val="28"/>
                <w:szCs w:val="28"/>
              </w:rPr>
              <w:t>things for you.</w:t>
            </w:r>
          </w:p>
          <w:p w14:paraId="2BACE2FA" w14:textId="77777777" w:rsidR="00205654" w:rsidRDefault="00205654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CA75FBB" w14:textId="77777777" w:rsidR="00205654" w:rsidRDefault="095EA642" w:rsidP="002056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593FA78">
              <w:rPr>
                <w:rFonts w:eastAsia="Arial" w:cs="Arial"/>
                <w:sz w:val="28"/>
                <w:szCs w:val="28"/>
              </w:rPr>
              <w:t xml:space="preserve">Like </w:t>
            </w:r>
          </w:p>
          <w:p w14:paraId="21BB3FB4" w14:textId="0D5E7EA8" w:rsidR="5593FA78" w:rsidRDefault="5593FA78" w:rsidP="5593FA7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3CD8EE9" w14:textId="6F04F04B" w:rsidR="009323F4" w:rsidRPr="00205654" w:rsidRDefault="00205654" w:rsidP="0020565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Y</w:t>
            </w:r>
            <w:r w:rsidRPr="00205654">
              <w:rPr>
                <w:rFonts w:eastAsia="Arial" w:cs="Arial"/>
                <w:sz w:val="28"/>
                <w:szCs w:val="28"/>
              </w:rPr>
              <w:t xml:space="preserve">ou might </w:t>
            </w:r>
            <w:r w:rsidRPr="00205654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Pr="00205654">
              <w:rPr>
                <w:rFonts w:eastAsia="Arial" w:cs="Arial"/>
                <w:sz w:val="28"/>
                <w:szCs w:val="28"/>
              </w:rPr>
              <w:t xml:space="preserve"> be able to </w:t>
            </w:r>
            <w:r w:rsidR="009323F4" w:rsidRPr="00205654">
              <w:rPr>
                <w:rFonts w:eastAsia="Arial" w:cs="Arial"/>
                <w:sz w:val="28"/>
                <w:szCs w:val="28"/>
              </w:rPr>
              <w:t>take part in Inclusive Employment Australia</w:t>
            </w:r>
          </w:p>
        </w:tc>
      </w:tr>
      <w:tr w:rsidR="00205654" w14:paraId="3EF7D917" w14:textId="77777777" w:rsidTr="5593FA78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C95BFF1" w14:textId="24285E7C" w:rsidR="00205654" w:rsidRDefault="00456BCD" w:rsidP="00FD0949">
            <w:pPr>
              <w:pStyle w:val="EasyRead16"/>
              <w:rPr>
                <w:sz w:val="28"/>
                <w:szCs w:val="28"/>
              </w:rPr>
            </w:pPr>
            <w:r w:rsidRPr="00456BCD">
              <w:rPr>
                <w:noProof/>
                <w:sz w:val="28"/>
                <w:szCs w:val="28"/>
              </w:rPr>
              <w:drawing>
                <wp:inline distT="0" distB="0" distL="0" distR="0" wp14:anchorId="3BBD9411" wp14:editId="3889F44F">
                  <wp:extent cx="1840230" cy="1859915"/>
                  <wp:effectExtent l="0" t="0" r="7620" b="6985"/>
                  <wp:docPr id="1488829165" name="Picture 1" descr="Woman in orange cardigan with a name badge, thinking with a thought bubble above her head with money a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829165" name="Picture 1" descr="Woman in orange cardigan with a name badge, thinking with a thought bubble above her head with money and a question mark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D195838" w14:textId="77777777" w:rsidR="00205654" w:rsidRDefault="00205654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7F14BDB" w14:textId="3F860E71" w:rsidR="00205654" w:rsidRPr="00205654" w:rsidRDefault="00205654" w:rsidP="0020565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It might change the money you get from Centrelink.</w:t>
            </w:r>
          </w:p>
        </w:tc>
      </w:tr>
      <w:tr w:rsidR="004F6E43" w14:paraId="75E14A0A" w14:textId="77777777" w:rsidTr="5593FA78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F0D6F7A" w14:textId="32F7CB41" w:rsidR="004F6E43" w:rsidRDefault="0048390F" w:rsidP="00FD0949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3D4F8F" wp14:editId="3621FDB6">
                  <wp:extent cx="1620000" cy="1620000"/>
                  <wp:effectExtent l="0" t="0" r="0" b="0"/>
                  <wp:docPr id="1175628877" name="Picture 1175628877" descr="a desk with a computer with a cursor on the screen and a keyboard and mouse and a cup of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ED2D4DA" w14:textId="77777777" w:rsidR="004F6E43" w:rsidRDefault="004F6E43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0646AD2" w14:textId="4BAAE1C9" w:rsidR="004F6E43" w:rsidRDefault="004F6E43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You can read about</w:t>
            </w:r>
            <w:r w:rsidR="003B74B9">
              <w:rPr>
                <w:rFonts w:eastAsia="Arial" w:cs="Arial"/>
                <w:sz w:val="28"/>
                <w:szCs w:val="28"/>
              </w:rPr>
              <w:t xml:space="preserve"> Inclusive Employment Australia </w:t>
            </w:r>
            <w:r>
              <w:rPr>
                <w:rFonts w:eastAsia="Arial" w:cs="Arial"/>
                <w:sz w:val="28"/>
                <w:szCs w:val="28"/>
              </w:rPr>
              <w:t>on our website.</w:t>
            </w:r>
          </w:p>
          <w:p w14:paraId="2FAB4A23" w14:textId="77777777" w:rsidR="004F6E43" w:rsidRDefault="004F6E43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237CDE3" w14:textId="7A547EFE" w:rsidR="004F6E43" w:rsidRDefault="003B74B9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hyperlink r:id="rId42" w:history="1">
              <w:r>
                <w:rPr>
                  <w:rStyle w:val="Hyperlink"/>
                  <w:rFonts w:eastAsia="Arial" w:cs="Arial"/>
                  <w:sz w:val="28"/>
                  <w:szCs w:val="28"/>
                </w:rPr>
                <w:t>www.dss.gov.au/information-participants</w:t>
              </w:r>
            </w:hyperlink>
            <w:r w:rsidR="0049611E">
              <w:rPr>
                <w:rFonts w:eastAsia="Arial" w:cs="Arial"/>
                <w:sz w:val="28"/>
                <w:szCs w:val="28"/>
              </w:rPr>
              <w:t xml:space="preserve"> </w:t>
            </w:r>
          </w:p>
          <w:p w14:paraId="31FDBF02" w14:textId="77777777" w:rsidR="0049611E" w:rsidRDefault="0049611E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17A8F89" w14:textId="38D81526" w:rsidR="004F6E43" w:rsidRDefault="004F6E43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It is </w:t>
            </w:r>
            <w:r w:rsidRPr="004F6E43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>
              <w:rPr>
                <w:rFonts w:eastAsia="Arial" w:cs="Arial"/>
                <w:sz w:val="28"/>
                <w:szCs w:val="28"/>
              </w:rPr>
              <w:t xml:space="preserve"> Easy Read.</w:t>
            </w:r>
          </w:p>
        </w:tc>
      </w:tr>
      <w:tr w:rsidR="003B74B9" w14:paraId="7DC856A3" w14:textId="77777777" w:rsidTr="5593FA78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3061A9" w14:textId="77777777" w:rsidR="003B74B9" w:rsidRDefault="003B74B9" w:rsidP="00FD0949">
            <w:pPr>
              <w:pStyle w:val="EasyRead16"/>
              <w:rPr>
                <w:noProof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61F673E" w14:textId="2A4A82B8" w:rsidR="003B74B9" w:rsidRDefault="003B74B9" w:rsidP="00FD094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You can find the department’s privacy policy at </w:t>
            </w:r>
            <w:hyperlink r:id="rId43" w:history="1">
              <w:r w:rsidR="00A73741" w:rsidRPr="0013371A">
                <w:rPr>
                  <w:rStyle w:val="Hyperlink"/>
                  <w:rFonts w:eastAsia="Arial" w:cs="Arial"/>
                  <w:sz w:val="28"/>
                  <w:szCs w:val="28"/>
                </w:rPr>
                <w:t>www.dss.gov.au/privacy-policy</w:t>
              </w:r>
            </w:hyperlink>
            <w:r w:rsidR="00A73741">
              <w:rPr>
                <w:rFonts w:eastAsia="Arial" w:cs="Arial"/>
                <w:sz w:val="28"/>
                <w:szCs w:val="28"/>
              </w:rPr>
              <w:t xml:space="preserve"> </w:t>
            </w:r>
          </w:p>
        </w:tc>
      </w:tr>
    </w:tbl>
    <w:p w14:paraId="008DB2B4" w14:textId="77777777" w:rsidR="008E45A7" w:rsidRPr="00344AF5" w:rsidRDefault="008E45A7" w:rsidP="008E45A7">
      <w:pPr>
        <w:pStyle w:val="EasyRead14"/>
      </w:pPr>
      <w:r w:rsidRPr="00344AF5">
        <w:br w:type="page"/>
      </w:r>
    </w:p>
    <w:p w14:paraId="36E15704" w14:textId="6809B2B3" w:rsidR="00354A38" w:rsidRPr="00354A38" w:rsidRDefault="00354A38" w:rsidP="008E45A7">
      <w:pPr>
        <w:pStyle w:val="EasyReadHeadersize14text"/>
      </w:pPr>
      <w:r w:rsidRPr="5C1A1679"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9C0737" w:rsidRPr="007445C0" w14:paraId="197870A4" w14:textId="77777777" w:rsidTr="004F6E43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3B902F" w14:textId="1E9B3200" w:rsidR="00D51640" w:rsidRPr="004F6E43" w:rsidRDefault="17DC87A1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BE7A31" wp14:editId="4AA037B5">
                  <wp:extent cx="1568903" cy="1512000"/>
                  <wp:effectExtent l="0" t="0" r="0" b="0"/>
                  <wp:docPr id="1450252773" name="Picture 1450252773" descr="white circle with teal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B5BD2BD" w14:textId="77777777" w:rsidR="007E150E" w:rsidRDefault="007E150E" w:rsidP="5C1A1679">
            <w:pPr>
              <w:spacing w:line="360" w:lineRule="auto"/>
              <w:rPr>
                <w:sz w:val="28"/>
                <w:szCs w:val="28"/>
              </w:rPr>
            </w:pPr>
          </w:p>
          <w:p w14:paraId="49172F25" w14:textId="6FA21723" w:rsidR="00D51640" w:rsidRPr="007445C0" w:rsidRDefault="26E19A65" w:rsidP="5C1A1679">
            <w:pPr>
              <w:spacing w:line="360" w:lineRule="auto"/>
              <w:rPr>
                <w:sz w:val="28"/>
                <w:szCs w:val="28"/>
              </w:rPr>
            </w:pPr>
            <w:r w:rsidRPr="5C1A1679">
              <w:rPr>
                <w:sz w:val="28"/>
                <w:szCs w:val="28"/>
              </w:rPr>
              <w:t xml:space="preserve">You can contact us if you </w:t>
            </w:r>
            <w:r w:rsidRPr="5C1A1679">
              <w:rPr>
                <w:b/>
                <w:bCs/>
                <w:sz w:val="28"/>
                <w:szCs w:val="28"/>
              </w:rPr>
              <w:t>need more information.</w:t>
            </w:r>
          </w:p>
        </w:tc>
      </w:tr>
      <w:tr w:rsidR="009C0737" w:rsidRPr="007445C0" w14:paraId="3A018B4E" w14:textId="77777777" w:rsidTr="004F6E43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FDA9FE" w14:textId="42D9E319" w:rsidR="00D51640" w:rsidRPr="004F6E43" w:rsidRDefault="1F8030DD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4A6CA2" wp14:editId="39FDB23B">
                  <wp:extent cx="1620000" cy="1620000"/>
                  <wp:effectExtent l="0" t="0" r="0" b="0"/>
                  <wp:docPr id="640551500" name="Picture 640551500" descr="tea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1D14495" w14:textId="1C6E134B" w:rsidR="00876CCB" w:rsidRDefault="26E19A65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5C1A1679">
              <w:rPr>
                <w:sz w:val="28"/>
                <w:szCs w:val="28"/>
                <w:lang w:val="en-US"/>
              </w:rPr>
              <w:t>You can call us</w:t>
            </w:r>
            <w:r w:rsidR="00FD6529">
              <w:rPr>
                <w:sz w:val="28"/>
                <w:szCs w:val="28"/>
                <w:lang w:val="en-US"/>
              </w:rPr>
              <w:t xml:space="preserve"> on </w:t>
            </w:r>
          </w:p>
          <w:p w14:paraId="47207116" w14:textId="77777777" w:rsidR="00B302A2" w:rsidRDefault="00B302A2" w:rsidP="5C1A1679">
            <w:pPr>
              <w:spacing w:line="360" w:lineRule="auto"/>
              <w:rPr>
                <w:sz w:val="28"/>
                <w:szCs w:val="28"/>
              </w:rPr>
            </w:pPr>
          </w:p>
          <w:p w14:paraId="1A6F46F3" w14:textId="03FCDCEB" w:rsidR="00512C1B" w:rsidRPr="007E150E" w:rsidRDefault="00FD6529" w:rsidP="5C1A1679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 w:rsidRPr="00F76114">
              <w:rPr>
                <w:b/>
                <w:bCs/>
                <w:sz w:val="28"/>
                <w:szCs w:val="28"/>
              </w:rPr>
              <w:t xml:space="preserve">1800 </w:t>
            </w:r>
            <w:r w:rsidR="00633B4A">
              <w:rPr>
                <w:b/>
                <w:bCs/>
                <w:sz w:val="28"/>
                <w:szCs w:val="28"/>
              </w:rPr>
              <w:t>227 337</w:t>
            </w:r>
          </w:p>
        </w:tc>
      </w:tr>
      <w:tr w:rsidR="009C0737" w:rsidRPr="007445C0" w14:paraId="55ACDD27" w14:textId="77777777" w:rsidTr="004F6E43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849FD8F" w14:textId="7A7F0C0B" w:rsidR="00D51640" w:rsidRPr="004F6E43" w:rsidRDefault="29C761A5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919E34" wp14:editId="699CA89E">
                  <wp:extent cx="1620000" cy="1620000"/>
                  <wp:effectExtent l="0" t="0" r="0" b="0"/>
                  <wp:docPr id="366280851" name="Picture 366280851" descr="a desk with a computer with a cursor on the screen and a keyboard and mouse and a cup of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5ADC237" w14:textId="77777777" w:rsidR="007E150E" w:rsidRDefault="007E150E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0FB2800" w14:textId="77777777" w:rsidR="007E150E" w:rsidRDefault="60060FDE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5C1A1679">
              <w:rPr>
                <w:sz w:val="28"/>
                <w:szCs w:val="28"/>
                <w:lang w:val="en-US"/>
              </w:rPr>
              <w:t>You can look at our website</w:t>
            </w:r>
          </w:p>
          <w:p w14:paraId="32D92EFC" w14:textId="77777777" w:rsidR="007E150E" w:rsidRDefault="007E150E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79914910" w14:textId="47BB6B34" w:rsidR="00512C1B" w:rsidRPr="00512C1B" w:rsidRDefault="0049611E" w:rsidP="007E150E">
            <w:pPr>
              <w:spacing w:line="360" w:lineRule="auto"/>
              <w:rPr>
                <w:sz w:val="28"/>
                <w:szCs w:val="28"/>
              </w:rPr>
            </w:pPr>
            <w:hyperlink r:id="rId46" w:history="1">
              <w:r>
                <w:rPr>
                  <w:rStyle w:val="Hyperlink"/>
                  <w:sz w:val="28"/>
                  <w:szCs w:val="28"/>
                  <w:lang w:val="en-US"/>
                </w:rPr>
                <w:t>https://www.dss.gov.au/information-participants</w:t>
              </w:r>
            </w:hyperlink>
          </w:p>
        </w:tc>
      </w:tr>
    </w:tbl>
    <w:p w14:paraId="195A4E90" w14:textId="41B2CC34" w:rsidR="6F6D549D" w:rsidRDefault="6F6D549D" w:rsidP="1B2A2CB1">
      <w:pPr>
        <w:rPr>
          <w:noProof/>
        </w:rPr>
      </w:pPr>
    </w:p>
    <w:p w14:paraId="0F1CA611" w14:textId="77777777" w:rsidR="00F76114" w:rsidRDefault="00F76114" w:rsidP="1B2A2CB1">
      <w:pPr>
        <w:rPr>
          <w:noProof/>
        </w:rPr>
      </w:pPr>
    </w:p>
    <w:p w14:paraId="5F2EBDF4" w14:textId="77777777" w:rsidR="00F76114" w:rsidRDefault="00F76114" w:rsidP="1B2A2CB1">
      <w:pPr>
        <w:rPr>
          <w:noProof/>
        </w:rPr>
      </w:pPr>
    </w:p>
    <w:p w14:paraId="1D1262E3" w14:textId="77777777" w:rsidR="00F76114" w:rsidRDefault="00F76114" w:rsidP="1B2A2CB1">
      <w:pPr>
        <w:rPr>
          <w:noProof/>
        </w:rPr>
      </w:pPr>
    </w:p>
    <w:p w14:paraId="08EC1AF4" w14:textId="77777777" w:rsidR="00F76114" w:rsidRDefault="00F76114" w:rsidP="1B2A2CB1">
      <w:pPr>
        <w:rPr>
          <w:noProof/>
        </w:rPr>
      </w:pPr>
    </w:p>
    <w:p w14:paraId="326252B8" w14:textId="77777777" w:rsidR="00F76114" w:rsidRDefault="00F76114" w:rsidP="1B2A2CB1">
      <w:pPr>
        <w:rPr>
          <w:noProof/>
        </w:rPr>
      </w:pPr>
    </w:p>
    <w:p w14:paraId="1A16B25C" w14:textId="77777777" w:rsidR="00F76114" w:rsidRDefault="00F76114" w:rsidP="1B2A2CB1">
      <w:pPr>
        <w:rPr>
          <w:noProof/>
        </w:rPr>
      </w:pPr>
    </w:p>
    <w:p w14:paraId="54A47618" w14:textId="6C0F3ED0" w:rsidR="71B10253" w:rsidRDefault="00B302A2" w:rsidP="00B302A2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permission.</w:t>
      </w:r>
    </w:p>
    <w:sectPr w:rsidR="71B10253" w:rsidSect="006D260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92D09" w14:textId="77777777" w:rsidR="00BE0CE0" w:rsidRDefault="00BE0CE0" w:rsidP="00B04ED8">
      <w:pPr>
        <w:spacing w:after="0" w:line="240" w:lineRule="auto"/>
      </w:pPr>
      <w:r>
        <w:separator/>
      </w:r>
    </w:p>
  </w:endnote>
  <w:endnote w:type="continuationSeparator" w:id="0">
    <w:p w14:paraId="18134136" w14:textId="77777777" w:rsidR="00BE0CE0" w:rsidRDefault="00BE0CE0" w:rsidP="00B04ED8">
      <w:pPr>
        <w:spacing w:after="0" w:line="240" w:lineRule="auto"/>
      </w:pPr>
      <w:r>
        <w:continuationSeparator/>
      </w:r>
    </w:p>
  </w:endnote>
  <w:endnote w:type="continuationNotice" w:id="1">
    <w:p w14:paraId="28E603D6" w14:textId="77777777" w:rsidR="00BE0CE0" w:rsidRDefault="00BE0C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01914" w14:textId="77777777" w:rsidR="007D2595" w:rsidRDefault="007D25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8BD5C84" w14:textId="7FA6CDA0" w:rsidR="00B04ED8" w:rsidRPr="00BB43CB" w:rsidRDefault="00BB43CB" w:rsidP="00BB43CB">
        <w:pPr>
          <w:pStyle w:val="Footer"/>
          <w:jc w:val="right"/>
          <w:rPr>
            <w:sz w:val="32"/>
            <w:szCs w:val="32"/>
          </w:rPr>
        </w:pPr>
        <w:r w:rsidRPr="5C1A1679">
          <w:rPr>
            <w:noProof/>
            <w:sz w:val="28"/>
            <w:szCs w:val="28"/>
          </w:rPr>
          <w:fldChar w:fldCharType="begin"/>
        </w:r>
        <w:r w:rsidRPr="5C1A1679">
          <w:rPr>
            <w:sz w:val="32"/>
            <w:szCs w:val="32"/>
          </w:rPr>
          <w:instrText xml:space="preserve"> PAGE   \* MERGEFORMAT </w:instrText>
        </w:r>
        <w:r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Pr="5C1A1679">
          <w:rPr>
            <w:noProof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1FFA0" w14:textId="77777777" w:rsidR="007D2595" w:rsidRDefault="007D25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F2F1F" w14:textId="77777777" w:rsidR="00BE0CE0" w:rsidRDefault="00BE0CE0" w:rsidP="00B04ED8">
      <w:pPr>
        <w:spacing w:after="0" w:line="240" w:lineRule="auto"/>
      </w:pPr>
      <w:r>
        <w:separator/>
      </w:r>
    </w:p>
  </w:footnote>
  <w:footnote w:type="continuationSeparator" w:id="0">
    <w:p w14:paraId="7F4067DB" w14:textId="77777777" w:rsidR="00BE0CE0" w:rsidRDefault="00BE0CE0" w:rsidP="00B04ED8">
      <w:pPr>
        <w:spacing w:after="0" w:line="240" w:lineRule="auto"/>
      </w:pPr>
      <w:r>
        <w:continuationSeparator/>
      </w:r>
    </w:p>
  </w:footnote>
  <w:footnote w:type="continuationNotice" w:id="1">
    <w:p w14:paraId="14FE0759" w14:textId="77777777" w:rsidR="00BE0CE0" w:rsidRDefault="00BE0C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C488E" w14:textId="77777777" w:rsidR="007D2595" w:rsidRDefault="007D25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7160" w14:textId="3BFD1925" w:rsidR="007D2595" w:rsidRDefault="007D25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20048423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373F62" id="Straight Connector 3" o:spid="_x0000_s1026" alt="&quot;&quot;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7C720"/>
    <w:multiLevelType w:val="hybridMultilevel"/>
    <w:tmpl w:val="07F48E00"/>
    <w:lvl w:ilvl="0" w:tplc="1C52B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E21E3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DC8E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8BB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BE4A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981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C46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45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C6E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1AF7"/>
    <w:multiLevelType w:val="hybridMultilevel"/>
    <w:tmpl w:val="5FD6F84A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62686"/>
    <w:multiLevelType w:val="hybridMultilevel"/>
    <w:tmpl w:val="261C66E0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6D5E7C"/>
    <w:multiLevelType w:val="hybridMultilevel"/>
    <w:tmpl w:val="E7EC0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5FCBA"/>
    <w:multiLevelType w:val="hybridMultilevel"/>
    <w:tmpl w:val="528C2E8A"/>
    <w:lvl w:ilvl="0" w:tplc="D77E8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BD40E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1C3C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BEF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66E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5AA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87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508E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2492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038C2"/>
    <w:multiLevelType w:val="hybridMultilevel"/>
    <w:tmpl w:val="7778C242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564C8"/>
    <w:multiLevelType w:val="hybridMultilevel"/>
    <w:tmpl w:val="0E24BF9E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F5919"/>
    <w:multiLevelType w:val="hybridMultilevel"/>
    <w:tmpl w:val="A39293DC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E31A8"/>
    <w:multiLevelType w:val="hybridMultilevel"/>
    <w:tmpl w:val="82C0A54E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F180E"/>
    <w:multiLevelType w:val="hybridMultilevel"/>
    <w:tmpl w:val="35DA7A5E"/>
    <w:lvl w:ilvl="0" w:tplc="FFFFFFFF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B9B31"/>
    <w:multiLevelType w:val="hybridMultilevel"/>
    <w:tmpl w:val="17F6AAC8"/>
    <w:lvl w:ilvl="0" w:tplc="2496D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1E5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3C7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0CC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4C8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D62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E7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10D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BA2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7A6F4"/>
    <w:multiLevelType w:val="hybridMultilevel"/>
    <w:tmpl w:val="71A651A4"/>
    <w:lvl w:ilvl="0" w:tplc="767E2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1A2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AA7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C8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8F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FCA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AC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98C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387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9B4F5B"/>
    <w:multiLevelType w:val="hybridMultilevel"/>
    <w:tmpl w:val="3D42684C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D5282"/>
    <w:multiLevelType w:val="hybridMultilevel"/>
    <w:tmpl w:val="35DA7A5E"/>
    <w:lvl w:ilvl="0" w:tplc="FFFFFFFF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D450A"/>
    <w:multiLevelType w:val="hybridMultilevel"/>
    <w:tmpl w:val="F3B4ED82"/>
    <w:lvl w:ilvl="0" w:tplc="5572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9BD05"/>
    <w:multiLevelType w:val="hybridMultilevel"/>
    <w:tmpl w:val="A79ED3A6"/>
    <w:lvl w:ilvl="0" w:tplc="0E5C3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F650F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623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541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867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66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49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E0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824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A24C5"/>
    <w:multiLevelType w:val="hybridMultilevel"/>
    <w:tmpl w:val="81D08EAC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B61A2"/>
    <w:multiLevelType w:val="hybridMultilevel"/>
    <w:tmpl w:val="35DA7A5E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8615F"/>
    <w:multiLevelType w:val="hybridMultilevel"/>
    <w:tmpl w:val="8A848906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60885"/>
    <w:multiLevelType w:val="hybridMultilevel"/>
    <w:tmpl w:val="0A9EAE8A"/>
    <w:lvl w:ilvl="0" w:tplc="4F7474F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265387">
    <w:abstractNumId w:val="11"/>
  </w:num>
  <w:num w:numId="2" w16cid:durableId="1447196206">
    <w:abstractNumId w:val="17"/>
  </w:num>
  <w:num w:numId="3" w16cid:durableId="1877540870">
    <w:abstractNumId w:val="12"/>
  </w:num>
  <w:num w:numId="4" w16cid:durableId="505246136">
    <w:abstractNumId w:val="5"/>
  </w:num>
  <w:num w:numId="5" w16cid:durableId="1635788655">
    <w:abstractNumId w:val="0"/>
  </w:num>
  <w:num w:numId="6" w16cid:durableId="1085499317">
    <w:abstractNumId w:val="18"/>
  </w:num>
  <w:num w:numId="7" w16cid:durableId="1110932197">
    <w:abstractNumId w:val="23"/>
  </w:num>
  <w:num w:numId="8" w16cid:durableId="1143885024">
    <w:abstractNumId w:val="28"/>
  </w:num>
  <w:num w:numId="9" w16cid:durableId="1685938198">
    <w:abstractNumId w:val="27"/>
  </w:num>
  <w:num w:numId="10" w16cid:durableId="2051688351">
    <w:abstractNumId w:val="13"/>
  </w:num>
  <w:num w:numId="11" w16cid:durableId="2026251064">
    <w:abstractNumId w:val="3"/>
  </w:num>
  <w:num w:numId="12" w16cid:durableId="1694837826">
    <w:abstractNumId w:val="22"/>
  </w:num>
  <w:num w:numId="13" w16cid:durableId="2036540090">
    <w:abstractNumId w:val="20"/>
  </w:num>
  <w:num w:numId="14" w16cid:durableId="227035660">
    <w:abstractNumId w:val="21"/>
  </w:num>
  <w:num w:numId="15" w16cid:durableId="1916553901">
    <w:abstractNumId w:val="4"/>
  </w:num>
  <w:num w:numId="16" w16cid:durableId="2133402190">
    <w:abstractNumId w:val="16"/>
  </w:num>
  <w:num w:numId="17" w16cid:durableId="1353188379">
    <w:abstractNumId w:val="24"/>
  </w:num>
  <w:num w:numId="18" w16cid:durableId="82268204">
    <w:abstractNumId w:val="10"/>
  </w:num>
  <w:num w:numId="19" w16cid:durableId="2032027742">
    <w:abstractNumId w:val="15"/>
  </w:num>
  <w:num w:numId="20" w16cid:durableId="1582134169">
    <w:abstractNumId w:val="2"/>
  </w:num>
  <w:num w:numId="21" w16cid:durableId="696124401">
    <w:abstractNumId w:val="26"/>
  </w:num>
  <w:num w:numId="22" w16cid:durableId="1960068774">
    <w:abstractNumId w:val="8"/>
  </w:num>
  <w:num w:numId="23" w16cid:durableId="887574570">
    <w:abstractNumId w:val="9"/>
  </w:num>
  <w:num w:numId="24" w16cid:durableId="575865429">
    <w:abstractNumId w:val="7"/>
  </w:num>
  <w:num w:numId="25" w16cid:durableId="1546602688">
    <w:abstractNumId w:val="14"/>
  </w:num>
  <w:num w:numId="26" w16cid:durableId="792747811">
    <w:abstractNumId w:val="6"/>
  </w:num>
  <w:num w:numId="27" w16cid:durableId="1521970118">
    <w:abstractNumId w:val="19"/>
  </w:num>
  <w:num w:numId="28" w16cid:durableId="201749985">
    <w:abstractNumId w:val="1"/>
  </w:num>
  <w:num w:numId="29" w16cid:durableId="15840236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17A1"/>
    <w:rsid w:val="0000230B"/>
    <w:rsid w:val="00005633"/>
    <w:rsid w:val="000073C3"/>
    <w:rsid w:val="00014FCC"/>
    <w:rsid w:val="000168BD"/>
    <w:rsid w:val="00020E88"/>
    <w:rsid w:val="000236B7"/>
    <w:rsid w:val="00026917"/>
    <w:rsid w:val="00027D60"/>
    <w:rsid w:val="00036B71"/>
    <w:rsid w:val="00042C41"/>
    <w:rsid w:val="000445E5"/>
    <w:rsid w:val="00046382"/>
    <w:rsid w:val="00052632"/>
    <w:rsid w:val="00054DFD"/>
    <w:rsid w:val="00057BA0"/>
    <w:rsid w:val="00057CAE"/>
    <w:rsid w:val="0007325A"/>
    <w:rsid w:val="00076100"/>
    <w:rsid w:val="00080ABB"/>
    <w:rsid w:val="000866C5"/>
    <w:rsid w:val="000B092B"/>
    <w:rsid w:val="000B55B8"/>
    <w:rsid w:val="000D21CE"/>
    <w:rsid w:val="000D2C0A"/>
    <w:rsid w:val="000D3ED4"/>
    <w:rsid w:val="000D437E"/>
    <w:rsid w:val="000E17D1"/>
    <w:rsid w:val="000E4BE0"/>
    <w:rsid w:val="000F1BFE"/>
    <w:rsid w:val="000F5175"/>
    <w:rsid w:val="000F5619"/>
    <w:rsid w:val="000F7116"/>
    <w:rsid w:val="001030D8"/>
    <w:rsid w:val="001051FD"/>
    <w:rsid w:val="001074F3"/>
    <w:rsid w:val="00111E5F"/>
    <w:rsid w:val="0011762E"/>
    <w:rsid w:val="0012011E"/>
    <w:rsid w:val="00124AF4"/>
    <w:rsid w:val="001375D1"/>
    <w:rsid w:val="00140AD0"/>
    <w:rsid w:val="001525CD"/>
    <w:rsid w:val="00152C86"/>
    <w:rsid w:val="00160463"/>
    <w:rsid w:val="00160E1B"/>
    <w:rsid w:val="00162E3E"/>
    <w:rsid w:val="001642C3"/>
    <w:rsid w:val="00166B4D"/>
    <w:rsid w:val="00171607"/>
    <w:rsid w:val="00172E01"/>
    <w:rsid w:val="00181811"/>
    <w:rsid w:val="00183E6B"/>
    <w:rsid w:val="00185202"/>
    <w:rsid w:val="00196E42"/>
    <w:rsid w:val="001A08F5"/>
    <w:rsid w:val="001A3D85"/>
    <w:rsid w:val="001A3FE1"/>
    <w:rsid w:val="001A6A1F"/>
    <w:rsid w:val="001B00F9"/>
    <w:rsid w:val="001B07B8"/>
    <w:rsid w:val="001C02E3"/>
    <w:rsid w:val="001C369B"/>
    <w:rsid w:val="001D5F5E"/>
    <w:rsid w:val="001E39DF"/>
    <w:rsid w:val="001E630D"/>
    <w:rsid w:val="001F02A5"/>
    <w:rsid w:val="001F0E97"/>
    <w:rsid w:val="001F182B"/>
    <w:rsid w:val="001F5FAD"/>
    <w:rsid w:val="00205654"/>
    <w:rsid w:val="0021240C"/>
    <w:rsid w:val="00226070"/>
    <w:rsid w:val="00230AEF"/>
    <w:rsid w:val="002349D0"/>
    <w:rsid w:val="002351DE"/>
    <w:rsid w:val="0023759B"/>
    <w:rsid w:val="0024161E"/>
    <w:rsid w:val="00257312"/>
    <w:rsid w:val="00261D86"/>
    <w:rsid w:val="00270667"/>
    <w:rsid w:val="00271DF3"/>
    <w:rsid w:val="00281F3A"/>
    <w:rsid w:val="00284DC9"/>
    <w:rsid w:val="002950E3"/>
    <w:rsid w:val="002A7B19"/>
    <w:rsid w:val="002B0791"/>
    <w:rsid w:val="002C6A3F"/>
    <w:rsid w:val="002C6A50"/>
    <w:rsid w:val="002C7AB9"/>
    <w:rsid w:val="002D31A0"/>
    <w:rsid w:val="002E061E"/>
    <w:rsid w:val="002F4066"/>
    <w:rsid w:val="002F5939"/>
    <w:rsid w:val="003024C7"/>
    <w:rsid w:val="003033C1"/>
    <w:rsid w:val="00306DD3"/>
    <w:rsid w:val="00310407"/>
    <w:rsid w:val="003210F0"/>
    <w:rsid w:val="003211F3"/>
    <w:rsid w:val="00325F4A"/>
    <w:rsid w:val="00332946"/>
    <w:rsid w:val="00336306"/>
    <w:rsid w:val="0033685C"/>
    <w:rsid w:val="003376F1"/>
    <w:rsid w:val="00344AF5"/>
    <w:rsid w:val="003544B1"/>
    <w:rsid w:val="003544EB"/>
    <w:rsid w:val="00354A38"/>
    <w:rsid w:val="00356DAD"/>
    <w:rsid w:val="0036503F"/>
    <w:rsid w:val="00366044"/>
    <w:rsid w:val="003662D9"/>
    <w:rsid w:val="003755AE"/>
    <w:rsid w:val="0037563B"/>
    <w:rsid w:val="003A14D9"/>
    <w:rsid w:val="003A72AF"/>
    <w:rsid w:val="003B2BB8"/>
    <w:rsid w:val="003B74B9"/>
    <w:rsid w:val="003D04AE"/>
    <w:rsid w:val="003D31DA"/>
    <w:rsid w:val="003D34FF"/>
    <w:rsid w:val="003D448E"/>
    <w:rsid w:val="003E04CF"/>
    <w:rsid w:val="003E0E42"/>
    <w:rsid w:val="003E3F20"/>
    <w:rsid w:val="003F6189"/>
    <w:rsid w:val="0041172D"/>
    <w:rsid w:val="004139FD"/>
    <w:rsid w:val="00413AD6"/>
    <w:rsid w:val="00414635"/>
    <w:rsid w:val="0042166A"/>
    <w:rsid w:val="00421EC4"/>
    <w:rsid w:val="004258FD"/>
    <w:rsid w:val="0043361F"/>
    <w:rsid w:val="00435F9D"/>
    <w:rsid w:val="00456BCD"/>
    <w:rsid w:val="00462668"/>
    <w:rsid w:val="00462D1A"/>
    <w:rsid w:val="00465A63"/>
    <w:rsid w:val="004747D0"/>
    <w:rsid w:val="00475090"/>
    <w:rsid w:val="0047620F"/>
    <w:rsid w:val="004811CA"/>
    <w:rsid w:val="0048361D"/>
    <w:rsid w:val="0048390F"/>
    <w:rsid w:val="00484330"/>
    <w:rsid w:val="00484B7F"/>
    <w:rsid w:val="0049611E"/>
    <w:rsid w:val="004B54CA"/>
    <w:rsid w:val="004D092D"/>
    <w:rsid w:val="004D5B36"/>
    <w:rsid w:val="004D6E5E"/>
    <w:rsid w:val="004E0783"/>
    <w:rsid w:val="004E1049"/>
    <w:rsid w:val="004E5CBF"/>
    <w:rsid w:val="004F2566"/>
    <w:rsid w:val="004F2624"/>
    <w:rsid w:val="004F4278"/>
    <w:rsid w:val="004F6E43"/>
    <w:rsid w:val="00512C1B"/>
    <w:rsid w:val="00514B4B"/>
    <w:rsid w:val="00530646"/>
    <w:rsid w:val="00530A39"/>
    <w:rsid w:val="00532174"/>
    <w:rsid w:val="005339C8"/>
    <w:rsid w:val="00542AB2"/>
    <w:rsid w:val="00544606"/>
    <w:rsid w:val="0055251A"/>
    <w:rsid w:val="00552F38"/>
    <w:rsid w:val="00557887"/>
    <w:rsid w:val="005601E0"/>
    <w:rsid w:val="00560A52"/>
    <w:rsid w:val="005623DD"/>
    <w:rsid w:val="005651AC"/>
    <w:rsid w:val="0058149C"/>
    <w:rsid w:val="00584955"/>
    <w:rsid w:val="00585284"/>
    <w:rsid w:val="00597BD5"/>
    <w:rsid w:val="005A069C"/>
    <w:rsid w:val="005A0CAF"/>
    <w:rsid w:val="005A2183"/>
    <w:rsid w:val="005A254A"/>
    <w:rsid w:val="005A2E7B"/>
    <w:rsid w:val="005A4AB5"/>
    <w:rsid w:val="005B2AE4"/>
    <w:rsid w:val="005B476B"/>
    <w:rsid w:val="005B4F01"/>
    <w:rsid w:val="005C09E3"/>
    <w:rsid w:val="005C3476"/>
    <w:rsid w:val="005C36E4"/>
    <w:rsid w:val="005C3AA9"/>
    <w:rsid w:val="005C4AD7"/>
    <w:rsid w:val="005D0354"/>
    <w:rsid w:val="005D0BB9"/>
    <w:rsid w:val="005D56F1"/>
    <w:rsid w:val="005E3FEC"/>
    <w:rsid w:val="005E9446"/>
    <w:rsid w:val="005F5A4B"/>
    <w:rsid w:val="005F75D0"/>
    <w:rsid w:val="00616CC6"/>
    <w:rsid w:val="006201FF"/>
    <w:rsid w:val="006202BD"/>
    <w:rsid w:val="006213C6"/>
    <w:rsid w:val="00621FC5"/>
    <w:rsid w:val="00622B54"/>
    <w:rsid w:val="006264F0"/>
    <w:rsid w:val="006317F9"/>
    <w:rsid w:val="00633B4A"/>
    <w:rsid w:val="00636627"/>
    <w:rsid w:val="00637B02"/>
    <w:rsid w:val="0064027C"/>
    <w:rsid w:val="0064067F"/>
    <w:rsid w:val="00650E4F"/>
    <w:rsid w:val="00652585"/>
    <w:rsid w:val="00653CB0"/>
    <w:rsid w:val="00657138"/>
    <w:rsid w:val="0066099A"/>
    <w:rsid w:val="00660B19"/>
    <w:rsid w:val="00667D2D"/>
    <w:rsid w:val="00671CFC"/>
    <w:rsid w:val="006720FA"/>
    <w:rsid w:val="006808EF"/>
    <w:rsid w:val="00682BDD"/>
    <w:rsid w:val="00683A84"/>
    <w:rsid w:val="00694250"/>
    <w:rsid w:val="006A06C1"/>
    <w:rsid w:val="006A1831"/>
    <w:rsid w:val="006A41A2"/>
    <w:rsid w:val="006A4A9D"/>
    <w:rsid w:val="006A4CE7"/>
    <w:rsid w:val="006B0614"/>
    <w:rsid w:val="006B42A4"/>
    <w:rsid w:val="006C31CF"/>
    <w:rsid w:val="006D1391"/>
    <w:rsid w:val="006D260B"/>
    <w:rsid w:val="006D768F"/>
    <w:rsid w:val="006E1804"/>
    <w:rsid w:val="007040B7"/>
    <w:rsid w:val="00711125"/>
    <w:rsid w:val="00711544"/>
    <w:rsid w:val="00721820"/>
    <w:rsid w:val="007236A7"/>
    <w:rsid w:val="00725F80"/>
    <w:rsid w:val="007344D7"/>
    <w:rsid w:val="007445C0"/>
    <w:rsid w:val="00750C6F"/>
    <w:rsid w:val="0075406B"/>
    <w:rsid w:val="00756CD3"/>
    <w:rsid w:val="007608F5"/>
    <w:rsid w:val="00765167"/>
    <w:rsid w:val="0077478D"/>
    <w:rsid w:val="00780893"/>
    <w:rsid w:val="007821C6"/>
    <w:rsid w:val="00785261"/>
    <w:rsid w:val="00785740"/>
    <w:rsid w:val="007873AB"/>
    <w:rsid w:val="00794F02"/>
    <w:rsid w:val="0079533D"/>
    <w:rsid w:val="007B0256"/>
    <w:rsid w:val="007C2152"/>
    <w:rsid w:val="007C5DD2"/>
    <w:rsid w:val="007D2595"/>
    <w:rsid w:val="007E150E"/>
    <w:rsid w:val="007E4330"/>
    <w:rsid w:val="007E5083"/>
    <w:rsid w:val="007F1176"/>
    <w:rsid w:val="007F18F9"/>
    <w:rsid w:val="007F568A"/>
    <w:rsid w:val="00803D73"/>
    <w:rsid w:val="00821EC7"/>
    <w:rsid w:val="00822A6A"/>
    <w:rsid w:val="00823871"/>
    <w:rsid w:val="0082413F"/>
    <w:rsid w:val="00825E4B"/>
    <w:rsid w:val="00826BB1"/>
    <w:rsid w:val="0083127D"/>
    <w:rsid w:val="0083177B"/>
    <w:rsid w:val="00837C40"/>
    <w:rsid w:val="00840033"/>
    <w:rsid w:val="00845C7C"/>
    <w:rsid w:val="008515B4"/>
    <w:rsid w:val="008515FC"/>
    <w:rsid w:val="0086232C"/>
    <w:rsid w:val="00876CCB"/>
    <w:rsid w:val="00883C6C"/>
    <w:rsid w:val="008841A9"/>
    <w:rsid w:val="0089703A"/>
    <w:rsid w:val="008971F0"/>
    <w:rsid w:val="008A0F4A"/>
    <w:rsid w:val="008A4A81"/>
    <w:rsid w:val="008B11D0"/>
    <w:rsid w:val="008B4411"/>
    <w:rsid w:val="008B69C8"/>
    <w:rsid w:val="008C639F"/>
    <w:rsid w:val="008C66DD"/>
    <w:rsid w:val="008D2720"/>
    <w:rsid w:val="008D7E1B"/>
    <w:rsid w:val="008E45A7"/>
    <w:rsid w:val="008E647D"/>
    <w:rsid w:val="008E667A"/>
    <w:rsid w:val="008E6C5E"/>
    <w:rsid w:val="008E6FB5"/>
    <w:rsid w:val="008E72C2"/>
    <w:rsid w:val="008E7B9A"/>
    <w:rsid w:val="009225F0"/>
    <w:rsid w:val="009238DA"/>
    <w:rsid w:val="00926492"/>
    <w:rsid w:val="00927331"/>
    <w:rsid w:val="00927C28"/>
    <w:rsid w:val="009319C3"/>
    <w:rsid w:val="009323F4"/>
    <w:rsid w:val="0093462C"/>
    <w:rsid w:val="00935C66"/>
    <w:rsid w:val="009409C4"/>
    <w:rsid w:val="009455E2"/>
    <w:rsid w:val="00946D84"/>
    <w:rsid w:val="00951408"/>
    <w:rsid w:val="00953795"/>
    <w:rsid w:val="009609C4"/>
    <w:rsid w:val="00960D7F"/>
    <w:rsid w:val="00962E59"/>
    <w:rsid w:val="0097389B"/>
    <w:rsid w:val="00974189"/>
    <w:rsid w:val="00983888"/>
    <w:rsid w:val="00984C3A"/>
    <w:rsid w:val="00985917"/>
    <w:rsid w:val="009903D2"/>
    <w:rsid w:val="00990B40"/>
    <w:rsid w:val="00990EA3"/>
    <w:rsid w:val="00993734"/>
    <w:rsid w:val="00993C27"/>
    <w:rsid w:val="00995B0F"/>
    <w:rsid w:val="009C0737"/>
    <w:rsid w:val="009D6430"/>
    <w:rsid w:val="009D76ED"/>
    <w:rsid w:val="009D7AB5"/>
    <w:rsid w:val="009F2269"/>
    <w:rsid w:val="009F28B9"/>
    <w:rsid w:val="00A11DBF"/>
    <w:rsid w:val="00A13A80"/>
    <w:rsid w:val="00A173A0"/>
    <w:rsid w:val="00A24A04"/>
    <w:rsid w:val="00A25904"/>
    <w:rsid w:val="00A304F2"/>
    <w:rsid w:val="00A4471E"/>
    <w:rsid w:val="00A50C35"/>
    <w:rsid w:val="00A51762"/>
    <w:rsid w:val="00A51FBF"/>
    <w:rsid w:val="00A52937"/>
    <w:rsid w:val="00A56679"/>
    <w:rsid w:val="00A56905"/>
    <w:rsid w:val="00A63579"/>
    <w:rsid w:val="00A647CD"/>
    <w:rsid w:val="00A65E30"/>
    <w:rsid w:val="00A67720"/>
    <w:rsid w:val="00A71BF3"/>
    <w:rsid w:val="00A73741"/>
    <w:rsid w:val="00A73869"/>
    <w:rsid w:val="00A75682"/>
    <w:rsid w:val="00A77F46"/>
    <w:rsid w:val="00A841C0"/>
    <w:rsid w:val="00A86D89"/>
    <w:rsid w:val="00A9093A"/>
    <w:rsid w:val="00A909F1"/>
    <w:rsid w:val="00A930F7"/>
    <w:rsid w:val="00A93407"/>
    <w:rsid w:val="00A936D5"/>
    <w:rsid w:val="00A940D6"/>
    <w:rsid w:val="00A95374"/>
    <w:rsid w:val="00A97813"/>
    <w:rsid w:val="00AA0C26"/>
    <w:rsid w:val="00AA0F57"/>
    <w:rsid w:val="00AA34C7"/>
    <w:rsid w:val="00AA69C9"/>
    <w:rsid w:val="00AB006C"/>
    <w:rsid w:val="00AB3DED"/>
    <w:rsid w:val="00AD2F29"/>
    <w:rsid w:val="00AD3D09"/>
    <w:rsid w:val="00AD54FE"/>
    <w:rsid w:val="00AE159E"/>
    <w:rsid w:val="00AE2B04"/>
    <w:rsid w:val="00AF123B"/>
    <w:rsid w:val="00AF1618"/>
    <w:rsid w:val="00AF5D70"/>
    <w:rsid w:val="00B00125"/>
    <w:rsid w:val="00B04ED8"/>
    <w:rsid w:val="00B15FE4"/>
    <w:rsid w:val="00B302A2"/>
    <w:rsid w:val="00B3260E"/>
    <w:rsid w:val="00B361A5"/>
    <w:rsid w:val="00B413E6"/>
    <w:rsid w:val="00B41A19"/>
    <w:rsid w:val="00B41BFA"/>
    <w:rsid w:val="00B50315"/>
    <w:rsid w:val="00B55507"/>
    <w:rsid w:val="00B66E21"/>
    <w:rsid w:val="00B73149"/>
    <w:rsid w:val="00B76624"/>
    <w:rsid w:val="00B91E3E"/>
    <w:rsid w:val="00BA2DB9"/>
    <w:rsid w:val="00BA34FA"/>
    <w:rsid w:val="00BA5B46"/>
    <w:rsid w:val="00BB1220"/>
    <w:rsid w:val="00BB43CB"/>
    <w:rsid w:val="00BB78B3"/>
    <w:rsid w:val="00BC1011"/>
    <w:rsid w:val="00BC4E53"/>
    <w:rsid w:val="00BC5026"/>
    <w:rsid w:val="00BE0CE0"/>
    <w:rsid w:val="00BE2430"/>
    <w:rsid w:val="00BE7148"/>
    <w:rsid w:val="00BF4114"/>
    <w:rsid w:val="00BF4A13"/>
    <w:rsid w:val="00BF7F97"/>
    <w:rsid w:val="00C0110F"/>
    <w:rsid w:val="00C02412"/>
    <w:rsid w:val="00C04163"/>
    <w:rsid w:val="00C119DF"/>
    <w:rsid w:val="00C12A4F"/>
    <w:rsid w:val="00C2487E"/>
    <w:rsid w:val="00C43F6A"/>
    <w:rsid w:val="00C4674B"/>
    <w:rsid w:val="00C52635"/>
    <w:rsid w:val="00C532F3"/>
    <w:rsid w:val="00C554BC"/>
    <w:rsid w:val="00C60200"/>
    <w:rsid w:val="00C61136"/>
    <w:rsid w:val="00C61BC4"/>
    <w:rsid w:val="00C64BAB"/>
    <w:rsid w:val="00C70372"/>
    <w:rsid w:val="00C77246"/>
    <w:rsid w:val="00C8015B"/>
    <w:rsid w:val="00C84D04"/>
    <w:rsid w:val="00C84DD7"/>
    <w:rsid w:val="00C85E40"/>
    <w:rsid w:val="00C87371"/>
    <w:rsid w:val="00C922BC"/>
    <w:rsid w:val="00C945A0"/>
    <w:rsid w:val="00C9499D"/>
    <w:rsid w:val="00CA011F"/>
    <w:rsid w:val="00CA0B74"/>
    <w:rsid w:val="00CB07FC"/>
    <w:rsid w:val="00CB5863"/>
    <w:rsid w:val="00CB6266"/>
    <w:rsid w:val="00CB64F4"/>
    <w:rsid w:val="00CB6EEC"/>
    <w:rsid w:val="00CC19F3"/>
    <w:rsid w:val="00CD2ACE"/>
    <w:rsid w:val="00CD3AD1"/>
    <w:rsid w:val="00CF6842"/>
    <w:rsid w:val="00D03232"/>
    <w:rsid w:val="00D063C0"/>
    <w:rsid w:val="00D24892"/>
    <w:rsid w:val="00D3265F"/>
    <w:rsid w:val="00D36B24"/>
    <w:rsid w:val="00D37AAC"/>
    <w:rsid w:val="00D456F3"/>
    <w:rsid w:val="00D50ACF"/>
    <w:rsid w:val="00D51640"/>
    <w:rsid w:val="00D55FA2"/>
    <w:rsid w:val="00D5756A"/>
    <w:rsid w:val="00D61686"/>
    <w:rsid w:val="00D662A2"/>
    <w:rsid w:val="00D7548C"/>
    <w:rsid w:val="00D87526"/>
    <w:rsid w:val="00D9252B"/>
    <w:rsid w:val="00D94BBF"/>
    <w:rsid w:val="00D9579D"/>
    <w:rsid w:val="00D968A3"/>
    <w:rsid w:val="00D9762A"/>
    <w:rsid w:val="00DA243A"/>
    <w:rsid w:val="00DA47D9"/>
    <w:rsid w:val="00DB0E61"/>
    <w:rsid w:val="00DB0F0D"/>
    <w:rsid w:val="00DB4690"/>
    <w:rsid w:val="00DB4783"/>
    <w:rsid w:val="00DC17F0"/>
    <w:rsid w:val="00DC212D"/>
    <w:rsid w:val="00DC4D1D"/>
    <w:rsid w:val="00DC7F8C"/>
    <w:rsid w:val="00DE04B7"/>
    <w:rsid w:val="00DE2F27"/>
    <w:rsid w:val="00DF4DAD"/>
    <w:rsid w:val="00DF54E3"/>
    <w:rsid w:val="00DF7537"/>
    <w:rsid w:val="00E00F0A"/>
    <w:rsid w:val="00E14BAA"/>
    <w:rsid w:val="00E273E4"/>
    <w:rsid w:val="00E319BA"/>
    <w:rsid w:val="00E341EA"/>
    <w:rsid w:val="00E37D09"/>
    <w:rsid w:val="00E433E3"/>
    <w:rsid w:val="00E44DDF"/>
    <w:rsid w:val="00E50CA2"/>
    <w:rsid w:val="00E51C8A"/>
    <w:rsid w:val="00E55BE5"/>
    <w:rsid w:val="00E62246"/>
    <w:rsid w:val="00E75EAA"/>
    <w:rsid w:val="00E76633"/>
    <w:rsid w:val="00E85C1F"/>
    <w:rsid w:val="00E8E4F6"/>
    <w:rsid w:val="00E93924"/>
    <w:rsid w:val="00EB4A2A"/>
    <w:rsid w:val="00EB64A4"/>
    <w:rsid w:val="00EC0FBC"/>
    <w:rsid w:val="00EC3D01"/>
    <w:rsid w:val="00EC7677"/>
    <w:rsid w:val="00ED4DC6"/>
    <w:rsid w:val="00EE6C97"/>
    <w:rsid w:val="00EF5141"/>
    <w:rsid w:val="00EF7B9F"/>
    <w:rsid w:val="00F02255"/>
    <w:rsid w:val="00F02D15"/>
    <w:rsid w:val="00F16105"/>
    <w:rsid w:val="00F25146"/>
    <w:rsid w:val="00F30AFE"/>
    <w:rsid w:val="00F3389F"/>
    <w:rsid w:val="00F405F3"/>
    <w:rsid w:val="00F40E78"/>
    <w:rsid w:val="00F43C35"/>
    <w:rsid w:val="00F44C5E"/>
    <w:rsid w:val="00F44D68"/>
    <w:rsid w:val="00F538FD"/>
    <w:rsid w:val="00F55E11"/>
    <w:rsid w:val="00F65AF2"/>
    <w:rsid w:val="00F678C0"/>
    <w:rsid w:val="00F725C7"/>
    <w:rsid w:val="00F76114"/>
    <w:rsid w:val="00F81B8F"/>
    <w:rsid w:val="00F82896"/>
    <w:rsid w:val="00F8422C"/>
    <w:rsid w:val="00F9156A"/>
    <w:rsid w:val="00F94903"/>
    <w:rsid w:val="00FA2177"/>
    <w:rsid w:val="00FA2B58"/>
    <w:rsid w:val="00FA3AFA"/>
    <w:rsid w:val="00FC6692"/>
    <w:rsid w:val="00FD0949"/>
    <w:rsid w:val="00FD6529"/>
    <w:rsid w:val="00FD76A6"/>
    <w:rsid w:val="00FD7A0C"/>
    <w:rsid w:val="00FE0DCC"/>
    <w:rsid w:val="00FF040C"/>
    <w:rsid w:val="00FF533B"/>
    <w:rsid w:val="00FF667F"/>
    <w:rsid w:val="00FF70DD"/>
    <w:rsid w:val="00FF73BA"/>
    <w:rsid w:val="020F953C"/>
    <w:rsid w:val="02BA6EE1"/>
    <w:rsid w:val="02F4ED19"/>
    <w:rsid w:val="0324ABC4"/>
    <w:rsid w:val="037D9741"/>
    <w:rsid w:val="048FDC31"/>
    <w:rsid w:val="04E9C990"/>
    <w:rsid w:val="0507A13D"/>
    <w:rsid w:val="05D68CFA"/>
    <w:rsid w:val="062226B2"/>
    <w:rsid w:val="06E5E9FC"/>
    <w:rsid w:val="07A3FC16"/>
    <w:rsid w:val="0802F69D"/>
    <w:rsid w:val="081B5486"/>
    <w:rsid w:val="082F4AE0"/>
    <w:rsid w:val="095EA642"/>
    <w:rsid w:val="0B1D82AF"/>
    <w:rsid w:val="0B3666EC"/>
    <w:rsid w:val="0C921BF4"/>
    <w:rsid w:val="0D59EBC9"/>
    <w:rsid w:val="0E5E90A7"/>
    <w:rsid w:val="0EEFDEA6"/>
    <w:rsid w:val="0F82C826"/>
    <w:rsid w:val="10E3D0B2"/>
    <w:rsid w:val="118367C3"/>
    <w:rsid w:val="1194E38E"/>
    <w:rsid w:val="1212D53B"/>
    <w:rsid w:val="12312756"/>
    <w:rsid w:val="13207AFE"/>
    <w:rsid w:val="1355F11A"/>
    <w:rsid w:val="14F504F1"/>
    <w:rsid w:val="153C197B"/>
    <w:rsid w:val="16BB19C1"/>
    <w:rsid w:val="1722916F"/>
    <w:rsid w:val="1760EE31"/>
    <w:rsid w:val="17C904BD"/>
    <w:rsid w:val="17DC87A1"/>
    <w:rsid w:val="17DD9FAB"/>
    <w:rsid w:val="182705E2"/>
    <w:rsid w:val="18D95136"/>
    <w:rsid w:val="194979C1"/>
    <w:rsid w:val="19538EEA"/>
    <w:rsid w:val="19AAEB68"/>
    <w:rsid w:val="19DA2D64"/>
    <w:rsid w:val="1A1C0154"/>
    <w:rsid w:val="1A452F46"/>
    <w:rsid w:val="1AD1D811"/>
    <w:rsid w:val="1B2A2CB1"/>
    <w:rsid w:val="1B41A23A"/>
    <w:rsid w:val="1B4FA01B"/>
    <w:rsid w:val="1BAFA1BF"/>
    <w:rsid w:val="1BEEB94B"/>
    <w:rsid w:val="1C3C0EBE"/>
    <w:rsid w:val="1CE69CA8"/>
    <w:rsid w:val="1D1A5B8E"/>
    <w:rsid w:val="1EB50A72"/>
    <w:rsid w:val="1EB63A4E"/>
    <w:rsid w:val="1EFEFDCD"/>
    <w:rsid w:val="1F8030DD"/>
    <w:rsid w:val="1FEAEBE0"/>
    <w:rsid w:val="209CC3AC"/>
    <w:rsid w:val="20A15230"/>
    <w:rsid w:val="21A50710"/>
    <w:rsid w:val="22D61546"/>
    <w:rsid w:val="22DCDD96"/>
    <w:rsid w:val="23F9A0CB"/>
    <w:rsid w:val="256857D6"/>
    <w:rsid w:val="25E83CC8"/>
    <w:rsid w:val="264C800F"/>
    <w:rsid w:val="26530BF3"/>
    <w:rsid w:val="2695C7DC"/>
    <w:rsid w:val="26E19A65"/>
    <w:rsid w:val="2711DBA2"/>
    <w:rsid w:val="2759D416"/>
    <w:rsid w:val="28EA047B"/>
    <w:rsid w:val="28F7CB47"/>
    <w:rsid w:val="298BE7E4"/>
    <w:rsid w:val="29A2D2A6"/>
    <w:rsid w:val="29C761A5"/>
    <w:rsid w:val="2A4100EA"/>
    <w:rsid w:val="2A6A330E"/>
    <w:rsid w:val="2B7D3AD4"/>
    <w:rsid w:val="2BBCB050"/>
    <w:rsid w:val="2BE98D61"/>
    <w:rsid w:val="2C1640BD"/>
    <w:rsid w:val="2C511729"/>
    <w:rsid w:val="2CA01762"/>
    <w:rsid w:val="2CF9C575"/>
    <w:rsid w:val="2D0B87FB"/>
    <w:rsid w:val="2D3E581B"/>
    <w:rsid w:val="2D674B1A"/>
    <w:rsid w:val="2DA4CC3B"/>
    <w:rsid w:val="2E10544F"/>
    <w:rsid w:val="2ED08F3F"/>
    <w:rsid w:val="2F40BD42"/>
    <w:rsid w:val="30CFFA2A"/>
    <w:rsid w:val="30E32A7D"/>
    <w:rsid w:val="32A46637"/>
    <w:rsid w:val="32B7A980"/>
    <w:rsid w:val="33210381"/>
    <w:rsid w:val="338B5AAB"/>
    <w:rsid w:val="34BCCF8C"/>
    <w:rsid w:val="34C11F18"/>
    <w:rsid w:val="35319D03"/>
    <w:rsid w:val="36261B0C"/>
    <w:rsid w:val="3701E5F1"/>
    <w:rsid w:val="378201F6"/>
    <w:rsid w:val="37F5BC5D"/>
    <w:rsid w:val="388F5BE6"/>
    <w:rsid w:val="38A364AB"/>
    <w:rsid w:val="38A6922C"/>
    <w:rsid w:val="396F32CB"/>
    <w:rsid w:val="39AE12AC"/>
    <w:rsid w:val="3A811A54"/>
    <w:rsid w:val="3B5E4DA9"/>
    <w:rsid w:val="3B8D1312"/>
    <w:rsid w:val="3BE18E00"/>
    <w:rsid w:val="3CB92A7C"/>
    <w:rsid w:val="3CC3FFF8"/>
    <w:rsid w:val="3CE8BA6A"/>
    <w:rsid w:val="3D4F6E5F"/>
    <w:rsid w:val="3DF8A7B8"/>
    <w:rsid w:val="3FB14BEA"/>
    <w:rsid w:val="3FD851C7"/>
    <w:rsid w:val="401522C8"/>
    <w:rsid w:val="4081924D"/>
    <w:rsid w:val="414CD862"/>
    <w:rsid w:val="4180C83F"/>
    <w:rsid w:val="426F09A6"/>
    <w:rsid w:val="42E49C6F"/>
    <w:rsid w:val="43D325FA"/>
    <w:rsid w:val="44F6BC46"/>
    <w:rsid w:val="45620D0F"/>
    <w:rsid w:val="45EEFB64"/>
    <w:rsid w:val="46AA4E18"/>
    <w:rsid w:val="46B0AD65"/>
    <w:rsid w:val="4786B544"/>
    <w:rsid w:val="47913165"/>
    <w:rsid w:val="48AF0F80"/>
    <w:rsid w:val="48C18CA7"/>
    <w:rsid w:val="49C83BD1"/>
    <w:rsid w:val="4A5EB8AE"/>
    <w:rsid w:val="4A774ABD"/>
    <w:rsid w:val="4BDD50A4"/>
    <w:rsid w:val="4D0FD8D3"/>
    <w:rsid w:val="4D734645"/>
    <w:rsid w:val="4DE5B62D"/>
    <w:rsid w:val="4E6D703A"/>
    <w:rsid w:val="4EAC71D9"/>
    <w:rsid w:val="4EB61530"/>
    <w:rsid w:val="50530538"/>
    <w:rsid w:val="5146AF6D"/>
    <w:rsid w:val="51628007"/>
    <w:rsid w:val="52119795"/>
    <w:rsid w:val="52142FBA"/>
    <w:rsid w:val="5253B168"/>
    <w:rsid w:val="5326A0FC"/>
    <w:rsid w:val="534710D2"/>
    <w:rsid w:val="546EDEEA"/>
    <w:rsid w:val="54D71531"/>
    <w:rsid w:val="558EF9F2"/>
    <w:rsid w:val="55936ADF"/>
    <w:rsid w:val="5593FA78"/>
    <w:rsid w:val="55D590C8"/>
    <w:rsid w:val="55D65008"/>
    <w:rsid w:val="561D0987"/>
    <w:rsid w:val="56284E2D"/>
    <w:rsid w:val="574A566C"/>
    <w:rsid w:val="58BC5B81"/>
    <w:rsid w:val="5A158B44"/>
    <w:rsid w:val="5A51DDCA"/>
    <w:rsid w:val="5ACDF1BE"/>
    <w:rsid w:val="5B437248"/>
    <w:rsid w:val="5C1A1679"/>
    <w:rsid w:val="5C3ED0D1"/>
    <w:rsid w:val="5C7CA829"/>
    <w:rsid w:val="5CC0CAD3"/>
    <w:rsid w:val="5CE2506A"/>
    <w:rsid w:val="5CF676A9"/>
    <w:rsid w:val="5D326EDF"/>
    <w:rsid w:val="5F47682D"/>
    <w:rsid w:val="5F4E132F"/>
    <w:rsid w:val="5F4E58E6"/>
    <w:rsid w:val="5FC3C730"/>
    <w:rsid w:val="60060FDE"/>
    <w:rsid w:val="60FD61AC"/>
    <w:rsid w:val="611C9F18"/>
    <w:rsid w:val="61AB851B"/>
    <w:rsid w:val="61AE09DB"/>
    <w:rsid w:val="61C8EC68"/>
    <w:rsid w:val="61E8F00A"/>
    <w:rsid w:val="621F77FD"/>
    <w:rsid w:val="62842E91"/>
    <w:rsid w:val="62B8C1E4"/>
    <w:rsid w:val="62D8460E"/>
    <w:rsid w:val="63278521"/>
    <w:rsid w:val="63634E68"/>
    <w:rsid w:val="642CD523"/>
    <w:rsid w:val="645AADD1"/>
    <w:rsid w:val="64657AAF"/>
    <w:rsid w:val="6616B3E2"/>
    <w:rsid w:val="6740F053"/>
    <w:rsid w:val="67942C34"/>
    <w:rsid w:val="67B0B6B4"/>
    <w:rsid w:val="67B1228D"/>
    <w:rsid w:val="685578E0"/>
    <w:rsid w:val="68991C07"/>
    <w:rsid w:val="68C5A9E8"/>
    <w:rsid w:val="69E7079D"/>
    <w:rsid w:val="6A145EDC"/>
    <w:rsid w:val="6A28A529"/>
    <w:rsid w:val="6A45653F"/>
    <w:rsid w:val="6A8ECED4"/>
    <w:rsid w:val="6B3FCB4E"/>
    <w:rsid w:val="6BD42F78"/>
    <w:rsid w:val="6C1A0266"/>
    <w:rsid w:val="6C59DD06"/>
    <w:rsid w:val="6D1334A1"/>
    <w:rsid w:val="6D1B198C"/>
    <w:rsid w:val="6D3108D5"/>
    <w:rsid w:val="6D59A06A"/>
    <w:rsid w:val="6D6852AC"/>
    <w:rsid w:val="6D706B6A"/>
    <w:rsid w:val="6E215898"/>
    <w:rsid w:val="6E31936F"/>
    <w:rsid w:val="6E812983"/>
    <w:rsid w:val="6EC3A980"/>
    <w:rsid w:val="6F6D549D"/>
    <w:rsid w:val="6FE53B02"/>
    <w:rsid w:val="703CC7DB"/>
    <w:rsid w:val="716FC7B9"/>
    <w:rsid w:val="71B10253"/>
    <w:rsid w:val="7312E53F"/>
    <w:rsid w:val="7361B9FB"/>
    <w:rsid w:val="7478A89B"/>
    <w:rsid w:val="74E26222"/>
    <w:rsid w:val="7526A256"/>
    <w:rsid w:val="755B45D3"/>
    <w:rsid w:val="75BA8283"/>
    <w:rsid w:val="75F8000D"/>
    <w:rsid w:val="766C1932"/>
    <w:rsid w:val="76E2410D"/>
    <w:rsid w:val="7748402A"/>
    <w:rsid w:val="777B41D3"/>
    <w:rsid w:val="77F54011"/>
    <w:rsid w:val="785787A5"/>
    <w:rsid w:val="786C0AAD"/>
    <w:rsid w:val="78998DA1"/>
    <w:rsid w:val="78B4894E"/>
    <w:rsid w:val="791203C5"/>
    <w:rsid w:val="7A24433F"/>
    <w:rsid w:val="7A4360E3"/>
    <w:rsid w:val="7A84A4A0"/>
    <w:rsid w:val="7AA727AF"/>
    <w:rsid w:val="7B0A9475"/>
    <w:rsid w:val="7BB5189D"/>
    <w:rsid w:val="7CA24BC0"/>
    <w:rsid w:val="7D3F0739"/>
    <w:rsid w:val="7D7D1AB6"/>
    <w:rsid w:val="7DBBAC3C"/>
    <w:rsid w:val="7E640B0F"/>
    <w:rsid w:val="7E74B029"/>
    <w:rsid w:val="7F2F67E2"/>
    <w:rsid w:val="7F9DE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2CD0397E-86FC-4B95-B88D-98B45325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character" w:styleId="Mention">
    <w:name w:val="Mention"/>
    <w:basedOn w:val="DefaultParagraphFont"/>
    <w:uiPriority w:val="99"/>
    <w:unhideWhenUsed/>
    <w:rsid w:val="0048361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www.dss.gov.au/information-participants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dss.gov.au/information-participant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dss.gov.au/privacy-policy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A458A7F22FE46ABA1F67919ADFE55" ma:contentTypeVersion="22" ma:contentTypeDescription="Create a new document." ma:contentTypeScope="" ma:versionID="9414e80457c9f96f43b3354b0c444b07">
  <xsd:schema xmlns:xsd="http://www.w3.org/2001/XMLSchema" xmlns:xs="http://www.w3.org/2001/XMLSchema" xmlns:p="http://schemas.microsoft.com/office/2006/metadata/properties" xmlns:ns2="1aefb9b5-01f2-423f-88ce-de8ed571e942" xmlns:ns3="581498f5-73d7-49e3-98ea-234d6dc7ed43" targetNamespace="http://schemas.microsoft.com/office/2006/metadata/properties" ma:root="true" ma:fieldsID="2dae15a43b60445d41841d635235d427" ns2:_="" ns3:_="">
    <xsd:import namespace="1aefb9b5-01f2-423f-88ce-de8ed571e942"/>
    <xsd:import namespace="581498f5-73d7-49e3-98ea-234d6dc7ed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Description_x002f_Purpose" minOccurs="0"/>
                <xsd:element ref="ns3:STATUS" minOccurs="0"/>
                <xsd:element ref="ns3:MediaServiceLocation" minOccurs="0"/>
                <xsd:element ref="ns3:LeadAuthor_x0028_s_x0029_" minOccurs="0"/>
                <xsd:element ref="ns3:ReviewingSME_x0028_s_x0029_" minOccurs="0"/>
                <xsd:element ref="ns3:ReturnedtoDEW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fb9b5-01f2-423f-88ce-de8ed571e9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e3b74b4-2581-479d-91ba-5c51a1ae7899}" ma:internalName="TaxCatchAll" ma:showField="CatchAllData" ma:web="1aefb9b5-01f2-423f-88ce-de8ed571e9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498f5-73d7-49e3-98ea-234d6dc7e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Description_x002f_Purpose" ma:index="24" nillable="true" ma:displayName="Description / Purpose" ma:description="Contains collected abbreviations &amp; terms" ma:format="Dropdown" ma:internalName="Description_x002f_Purpose">
      <xsd:simpleType>
        <xsd:restriction base="dms:Text">
          <xsd:maxLength value="255"/>
        </xsd:restriction>
      </xsd:simpleType>
    </xsd:element>
    <xsd:element name="STATUS" ma:index="25" nillable="true" ma:displayName="STATUS" ma:description="STATUS" ma:format="Dropdown" ma:internalName="STATUS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LeadAuthor_x0028_s_x0029_" ma:index="27" nillable="true" ma:displayName="Lead Author" ma:format="Dropdown" ma:list="UserInfo" ma:SharePointGroup="0" ma:internalName="LeadAuthor_x0028_s_x0029_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ingSME_x0028_s_x0029_" ma:index="28" nillable="true" ma:displayName="Reviewing SME(s)" ma:format="Dropdown" ma:list="UserInfo" ma:SharePointGroup="0" ma:internalName="ReviewingSME_x0028_s_x0029_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turnedtoDEWR" ma:index="29" nillable="true" ma:displayName="Returned to DEWR" ma:format="Dropdown" ma:internalName="ReturnedtoDEWR">
      <xsd:simpleType>
        <xsd:restriction base="dms:Choice">
          <xsd:enumeration value="YES"/>
          <xsd:enumeration value="NO"/>
          <xsd:enumeration value="TBC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1498f5-73d7-49e3-98ea-234d6dc7ed43">
      <Terms xmlns="http://schemas.microsoft.com/office/infopath/2007/PartnerControls"/>
    </lcf76f155ced4ddcb4097134ff3c332f>
    <TaxCatchAll xmlns="1aefb9b5-01f2-423f-88ce-de8ed571e942" xsi:nil="true"/>
    <ReviewingSME_x0028_s_x0029_ xmlns="581498f5-73d7-49e3-98ea-234d6dc7ed43">
      <UserInfo>
        <DisplayName/>
        <AccountId xsi:nil="true"/>
        <AccountType/>
      </UserInfo>
    </ReviewingSME_x0028_s_x0029_>
    <ReturnedtoDEWR xmlns="581498f5-73d7-49e3-98ea-234d6dc7ed43" xsi:nil="true"/>
    <LeadAuthor_x0028_s_x0029_ xmlns="581498f5-73d7-49e3-98ea-234d6dc7ed43">
      <UserInfo>
        <DisplayName/>
        <AccountId xsi:nil="true"/>
        <AccountType/>
      </UserInfo>
    </LeadAuthor_x0028_s_x0029_>
    <Description_x002f_Purpose xmlns="581498f5-73d7-49e3-98ea-234d6dc7ed43" xsi:nil="true"/>
    <STATUS xmlns="581498f5-73d7-49e3-98ea-234d6dc7ed4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20D130-E0A9-4A52-9A37-7BF4F3903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fb9b5-01f2-423f-88ce-de8ed571e942"/>
    <ds:schemaRef ds:uri="581498f5-73d7-49e3-98ea-234d6dc7e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purl.org/dc/elements/1.1/"/>
    <ds:schemaRef ds:uri="http://schemas.microsoft.com/office/2006/metadata/properties"/>
    <ds:schemaRef ds:uri="1aefb9b5-01f2-423f-88ce-de8ed571e94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81498f5-73d7-49e3-98ea-234d6dc7ed4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538</Words>
  <Characters>2594</Characters>
  <Application>Microsoft Office Word</Application>
  <DocSecurity>0</DocSecurity>
  <Lines>253</Lines>
  <Paragraphs>86</Paragraphs>
  <ScaleCrop>false</ScaleCrop>
  <Company>Department of Social Services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Employment Australia Easy Read</dc:title>
  <dc:subject/>
  <dc:creator>SARTORI, Nicole</dc:creator>
  <cp:keywords>[SEC=OFFICIAL]</cp:keywords>
  <dc:description/>
  <cp:lastModifiedBy>DAVIES, Bron</cp:lastModifiedBy>
  <cp:revision>2</cp:revision>
  <dcterms:created xsi:type="dcterms:W3CDTF">2025-08-22T04:52:00Z</dcterms:created>
  <dcterms:modified xsi:type="dcterms:W3CDTF">2025-08-22T04:52:00Z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v=2022.1;a=SHA256;h=401265E41F66C375CB9D0920F20AC63A4CFB2A5D8AFBC00739E68BC528A01B75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c3991bca56384d2b979b204e6daa4ba6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DA5BF646622D8F830B01F807B65E3A8252B45F0C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5856D3679445B4C15E96D753B275F1360C21E051BA3D2EC57760A305FDCC0325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106360280CB9052F22C061B0DA9D2A2A</vt:lpwstr>
  </property>
  <property fmtid="{D5CDD505-2E9C-101B-9397-08002B2CF9AE}" pid="32" name="PM_Hash_Salt">
    <vt:lpwstr>7ED0AEE14306888383D0DD971CFD3F20</vt:lpwstr>
  </property>
  <property fmtid="{D5CDD505-2E9C-101B-9397-08002B2CF9AE}" pid="33" name="PM_Hash_SHA1">
    <vt:lpwstr>C2638F87E7E82B9B5A15DF935D7DFCEBA7E3FBD8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0x010100E39A458A7F22FE46ABA1F67919ADFE55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</Properties>
</file>