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0CAAE" w14:textId="5B64A36E" w:rsidR="001F0E97" w:rsidRDefault="00BD29AE" w:rsidP="00D63EC8">
      <w:pPr>
        <w:pStyle w:val="EasyReadTitle"/>
      </w:pPr>
      <w:r>
        <w:t>Affirmative Measures</w:t>
      </w:r>
    </w:p>
    <w:p w14:paraId="56469F6C" w14:textId="1E867663" w:rsidR="00BD29AE" w:rsidRPr="00DA47D9" w:rsidRDefault="00BD29AE" w:rsidP="003542B5">
      <w:pPr>
        <w:pStyle w:val="EasyReadSubtitle"/>
        <w:spacing w:line="360" w:lineRule="auto"/>
      </w:pPr>
      <w:r>
        <w:t>Job 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800"/>
      </w:tblGrid>
      <w:tr w:rsidR="0323E2C1" w:rsidRPr="00DB4E0B" w14:paraId="54FA82DA" w14:textId="77777777" w:rsidTr="000C1E0C">
        <w:trPr>
          <w:cantSplit/>
          <w:trHeight w:val="3402"/>
        </w:trPr>
        <w:tc>
          <w:tcPr>
            <w:tcW w:w="3216" w:type="dxa"/>
          </w:tcPr>
          <w:p w14:paraId="4108881E" w14:textId="079E1532" w:rsidR="7808273F" w:rsidRPr="00DB4E0B" w:rsidRDefault="7808273F" w:rsidP="0323E2C1">
            <w:pPr>
              <w:rPr>
                <w:sz w:val="28"/>
                <w:szCs w:val="28"/>
              </w:rPr>
            </w:pPr>
            <w:r w:rsidRPr="00DB4E0B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090EC014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0BA02DB7" w:rsidR="7808273F" w:rsidRDefault="7808273F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This is an Easy Read summary of a</w:t>
            </w:r>
            <w:r w:rsidR="00882ACA">
              <w:rPr>
                <w:sz w:val="28"/>
                <w:szCs w:val="28"/>
              </w:rPr>
              <w:t xml:space="preserve"> job ad</w:t>
            </w:r>
            <w:r w:rsidRPr="00DB4E0B">
              <w:rPr>
                <w:sz w:val="28"/>
                <w:szCs w:val="28"/>
              </w:rPr>
              <w:t>.</w:t>
            </w:r>
          </w:p>
          <w:p w14:paraId="390426D3" w14:textId="77777777" w:rsidR="002421A3" w:rsidRPr="00DB4E0B" w:rsidRDefault="002421A3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7808273F" w:rsidRPr="00DB4E0B" w:rsidRDefault="7808273F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This means it has the most important ideas.</w:t>
            </w:r>
          </w:p>
        </w:tc>
      </w:tr>
      <w:tr w:rsidR="0323E2C1" w:rsidRPr="00DB4E0B" w14:paraId="7C7B9B5F" w14:textId="77777777" w:rsidTr="000C1E0C">
        <w:trPr>
          <w:cantSplit/>
          <w:trHeight w:val="3402"/>
        </w:trPr>
        <w:tc>
          <w:tcPr>
            <w:tcW w:w="3216" w:type="dxa"/>
          </w:tcPr>
          <w:p w14:paraId="2F7D9A37" w14:textId="31592B0E" w:rsidR="0323E2C1" w:rsidRPr="00DB4E0B" w:rsidRDefault="00F415AD" w:rsidP="00F415AD">
            <w:pPr>
              <w:jc w:val="center"/>
              <w:rPr>
                <w:noProof/>
                <w:sz w:val="28"/>
                <w:szCs w:val="28"/>
              </w:rPr>
            </w:pPr>
            <w:r w:rsidRPr="00F415AD">
              <w:rPr>
                <w:noProof/>
                <w:sz w:val="28"/>
                <w:szCs w:val="28"/>
              </w:rPr>
              <w:drawing>
                <wp:inline distT="0" distB="0" distL="0" distR="0" wp14:anchorId="33EA88F2" wp14:editId="749E8A0A">
                  <wp:extent cx="1524000" cy="1420225"/>
                  <wp:effectExtent l="0" t="0" r="0" b="8890"/>
                  <wp:docPr id="537609822" name="Picture 4" descr="Teal icon on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09822" name="Picture 4" descr="Teal icon on an envel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877" cy="142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F875714" w14:textId="77777777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 xml:space="preserve">We can </w:t>
            </w:r>
          </w:p>
          <w:p w14:paraId="7624723A" w14:textId="1A22DFA9" w:rsidR="412F726D" w:rsidRPr="00DB4E0B" w:rsidRDefault="412F726D" w:rsidP="00832A0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Answer any questions by email.</w:t>
            </w:r>
          </w:p>
          <w:p w14:paraId="009202A1" w14:textId="6FA0E23B" w:rsidR="412F726D" w:rsidRPr="00DB4E0B" w:rsidRDefault="412F726D" w:rsidP="2DDCE3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2DDCE365">
              <w:rPr>
                <w:sz w:val="28"/>
                <w:szCs w:val="28"/>
              </w:rPr>
              <w:t xml:space="preserve">Email us </w:t>
            </w:r>
            <w:hyperlink r:id="rId9">
              <w:r w:rsidR="057A8DAB" w:rsidRPr="2DDCE365">
                <w:rPr>
                  <w:rStyle w:val="Hyperlink"/>
                  <w:rFonts w:eastAsia="Arial" w:cs="Arial"/>
                  <w:sz w:val="28"/>
                  <w:szCs w:val="28"/>
                </w:rPr>
                <w:t>eac.am@amandaorouke.com.au</w:t>
              </w:r>
            </w:hyperlink>
            <w:r w:rsidR="057A8DAB" w:rsidRPr="2DDCE3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323E2C1" w:rsidRPr="00DB4E0B" w14:paraId="6920EFFF" w14:textId="77777777" w:rsidTr="000C1E0C">
        <w:trPr>
          <w:cantSplit/>
          <w:trHeight w:val="3402"/>
        </w:trPr>
        <w:tc>
          <w:tcPr>
            <w:tcW w:w="3216" w:type="dxa"/>
          </w:tcPr>
          <w:p w14:paraId="7CE7D555" w14:textId="7EE959DD" w:rsidR="5106F879" w:rsidRPr="00DB4E0B" w:rsidRDefault="5106F879" w:rsidP="0323E2C1">
            <w:pPr>
              <w:rPr>
                <w:sz w:val="28"/>
                <w:szCs w:val="28"/>
              </w:rPr>
            </w:pPr>
            <w:r w:rsidRPr="00DB4E0B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7BD528FF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You can ask</w:t>
            </w:r>
          </w:p>
          <w:p w14:paraId="6AEB8553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 friend</w:t>
            </w:r>
          </w:p>
          <w:p w14:paraId="47912416" w14:textId="77777777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Family members</w:t>
            </w:r>
          </w:p>
          <w:p w14:paraId="64F0134A" w14:textId="5B7138FE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 support person.</w:t>
            </w:r>
          </w:p>
        </w:tc>
      </w:tr>
    </w:tbl>
    <w:p w14:paraId="1B5E589E" w14:textId="77777777" w:rsidR="000803B7" w:rsidRPr="000803B7" w:rsidRDefault="000803B7" w:rsidP="000803B7">
      <w:pPr>
        <w:pStyle w:val="EasyRead14"/>
      </w:pPr>
      <w:r w:rsidRPr="000803B7">
        <w:br w:type="page"/>
      </w:r>
    </w:p>
    <w:p w14:paraId="722054C9" w14:textId="7FDB4E78" w:rsidR="008515B4" w:rsidRPr="00DB4E0B" w:rsidRDefault="003954F9" w:rsidP="005B2AE4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About the NDIS </w:t>
      </w:r>
      <w:r w:rsidR="00EC55C4">
        <w:rPr>
          <w:sz w:val="48"/>
          <w:szCs w:val="48"/>
        </w:rPr>
        <w:t xml:space="preserve">Evidence </w:t>
      </w:r>
      <w:r>
        <w:rPr>
          <w:sz w:val="48"/>
          <w:szCs w:val="48"/>
        </w:rPr>
        <w:t>Advisory Committee</w:t>
      </w:r>
    </w:p>
    <w:p w14:paraId="4AA26239" w14:textId="77777777" w:rsidR="008515B4" w:rsidRDefault="008515B4"/>
    <w:tbl>
      <w:tblPr>
        <w:tblStyle w:val="TableGrid"/>
        <w:tblW w:w="0" w:type="auto"/>
        <w:tblInd w:w="-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BD57D2" w:rsidRPr="00D328F0" w14:paraId="0D39FC22" w14:textId="77777777" w:rsidTr="00B64F24">
        <w:trPr>
          <w:cantSplit/>
          <w:trHeight w:val="3119"/>
        </w:trPr>
        <w:tc>
          <w:tcPr>
            <w:tcW w:w="3114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4102885" w14:textId="48D3A08F" w:rsidR="00CE72AE" w:rsidRPr="00CE72AE" w:rsidRDefault="00CE72AE" w:rsidP="00CE72AE">
            <w:pPr>
              <w:pStyle w:val="EasyRead16"/>
              <w:rPr>
                <w:noProof/>
                <w:sz w:val="28"/>
                <w:szCs w:val="28"/>
              </w:rPr>
            </w:pPr>
            <w:r w:rsidRPr="00CE72AE">
              <w:rPr>
                <w:noProof/>
                <w:sz w:val="28"/>
                <w:szCs w:val="28"/>
              </w:rPr>
              <w:drawing>
                <wp:inline distT="0" distB="0" distL="0" distR="0" wp14:anchorId="7CD50AE7" wp14:editId="4672876D">
                  <wp:extent cx="1840230" cy="1204595"/>
                  <wp:effectExtent l="0" t="0" r="7620" b="0"/>
                  <wp:docPr id="995307136" name="Picture 8" descr="Teal image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307136" name="Picture 8" descr="Teal image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7068A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00F2EDDA" wp14:editId="029B8503">
                  <wp:extent cx="1524000" cy="1524000"/>
                  <wp:effectExtent l="0" t="0" r="0" b="0"/>
                  <wp:docPr id="238876146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76146" name="Picture 1" descr="Five people sitting around a table discussing and reviewing papers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5522CF5F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The Australian Government is setting up the </w:t>
            </w:r>
            <w:r w:rsidRPr="004A31C1">
              <w:rPr>
                <w:b/>
                <w:bCs/>
                <w:sz w:val="28"/>
                <w:szCs w:val="28"/>
              </w:rPr>
              <w:t>NDIS Evidence</w:t>
            </w:r>
            <w:r w:rsidRPr="00D328F0">
              <w:rPr>
                <w:sz w:val="28"/>
                <w:szCs w:val="28"/>
              </w:rPr>
              <w:t xml:space="preserve"> </w:t>
            </w:r>
            <w:r w:rsidRPr="00D328F0">
              <w:rPr>
                <w:b/>
                <w:bCs/>
                <w:sz w:val="28"/>
                <w:szCs w:val="28"/>
              </w:rPr>
              <w:t>Advisory Committee</w:t>
            </w:r>
            <w:r w:rsidRPr="00D328F0">
              <w:rPr>
                <w:sz w:val="28"/>
                <w:szCs w:val="28"/>
              </w:rPr>
              <w:t>.</w:t>
            </w:r>
          </w:p>
          <w:p w14:paraId="337A5770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77793B0D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An Advisory Committee is a group of people who </w:t>
            </w:r>
          </w:p>
          <w:p w14:paraId="00DB59FD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7A17E08D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Go to meetings</w:t>
            </w:r>
          </w:p>
          <w:p w14:paraId="010E706C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Help make decisions</w:t>
            </w:r>
          </w:p>
          <w:p w14:paraId="21FB8D2B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Come from different areas.</w:t>
            </w:r>
          </w:p>
          <w:p w14:paraId="4A636B5C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0C615657" w14:textId="19715F5D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We call it </w:t>
            </w:r>
            <w:r w:rsidRPr="00D328F0">
              <w:rPr>
                <w:b/>
                <w:bCs/>
                <w:sz w:val="28"/>
                <w:szCs w:val="28"/>
              </w:rPr>
              <w:t>EAC</w:t>
            </w:r>
            <w:r w:rsidRPr="00D328F0">
              <w:rPr>
                <w:sz w:val="28"/>
                <w:szCs w:val="28"/>
              </w:rPr>
              <w:t xml:space="preserve"> for short.</w:t>
            </w:r>
          </w:p>
        </w:tc>
      </w:tr>
      <w:tr w:rsidR="00952AC6" w:rsidRPr="00D328F0" w14:paraId="058CDE5D" w14:textId="77777777" w:rsidTr="00184EAD">
        <w:trPr>
          <w:cantSplit/>
          <w:trHeight w:val="3119"/>
        </w:trPr>
        <w:tc>
          <w:tcPr>
            <w:tcW w:w="3114" w:type="dxa"/>
            <w:tcBorders>
              <w:top w:val="none" w:sz="4" w:space="0" w:color="auto"/>
              <w:left w:val="none" w:sz="4" w:space="0" w:color="auto"/>
              <w:bottom w:val="nil"/>
              <w:right w:val="none" w:sz="4" w:space="0" w:color="auto"/>
            </w:tcBorders>
          </w:tcPr>
          <w:p w14:paraId="26411556" w14:textId="2F1BC120" w:rsidR="00952AC6" w:rsidRPr="00D328F0" w:rsidRDefault="005B3EEF" w:rsidP="00571DF2">
            <w:pPr>
              <w:pStyle w:val="EasyRead16"/>
              <w:rPr>
                <w:sz w:val="28"/>
                <w:szCs w:val="28"/>
              </w:rPr>
            </w:pPr>
            <w:r w:rsidRPr="005B3EEF">
              <w:rPr>
                <w:noProof/>
                <w:sz w:val="28"/>
                <w:szCs w:val="28"/>
              </w:rPr>
              <w:drawing>
                <wp:inline distT="0" distB="0" distL="0" distR="0" wp14:anchorId="56CCBAAC" wp14:editId="294C6CDE">
                  <wp:extent cx="1781175" cy="1709879"/>
                  <wp:effectExtent l="0" t="0" r="0" b="5080"/>
                  <wp:docPr id="325858634" name="Picture 1" descr="Calendar icon with July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858634" name="Picture 1" descr="Calendar icon with July 20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67" cy="17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one" w:sz="4" w:space="0" w:color="auto"/>
              <w:left w:val="none" w:sz="4" w:space="0" w:color="auto"/>
              <w:bottom w:val="nil"/>
              <w:right w:val="none" w:sz="4" w:space="0" w:color="auto"/>
            </w:tcBorders>
          </w:tcPr>
          <w:p w14:paraId="29DC3C37" w14:textId="77777777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</w:p>
          <w:p w14:paraId="00FED7C3" w14:textId="77777777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</w:p>
          <w:p w14:paraId="4BA7F5C8" w14:textId="071857E8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 xml:space="preserve">EAC will start </w:t>
            </w:r>
            <w:r w:rsidR="00B7531D">
              <w:rPr>
                <w:sz w:val="28"/>
                <w:szCs w:val="28"/>
              </w:rPr>
              <w:t>from</w:t>
            </w:r>
            <w:r w:rsidRPr="4EAD83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July </w:t>
            </w:r>
            <w:r w:rsidRPr="4EAD83A3">
              <w:rPr>
                <w:sz w:val="28"/>
                <w:szCs w:val="28"/>
              </w:rPr>
              <w:t>2025.</w:t>
            </w:r>
          </w:p>
        </w:tc>
      </w:tr>
      <w:tr w:rsidR="004A31C1" w:rsidRPr="004A31C1" w14:paraId="181CBEC3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3114" w:type="dxa"/>
          </w:tcPr>
          <w:p w14:paraId="5A3F2678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76A6D9" wp14:editId="11C04912">
                  <wp:extent cx="1590675" cy="1590675"/>
                  <wp:effectExtent l="0" t="0" r="9525" b="0"/>
                  <wp:docPr id="1567843280" name="Picture 1" descr="A diverse group of five people engaged in discussion around a round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0C7C602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</w:p>
          <w:p w14:paraId="6B041EC1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 w:rsidRPr="004A31C1">
              <w:rPr>
                <w:sz w:val="28"/>
                <w:szCs w:val="28"/>
              </w:rPr>
              <w:t>They will have meetings during the year.</w:t>
            </w:r>
          </w:p>
        </w:tc>
      </w:tr>
      <w:tr w:rsidR="004A31C1" w:rsidRPr="004A31C1" w14:paraId="01CBBCF6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119"/>
        </w:trPr>
        <w:tc>
          <w:tcPr>
            <w:tcW w:w="3114" w:type="dxa"/>
          </w:tcPr>
          <w:p w14:paraId="1D6645C1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B7BF38" wp14:editId="5E197592">
                  <wp:extent cx="1485900" cy="1485900"/>
                  <wp:effectExtent l="0" t="0" r="0" b="0"/>
                  <wp:docPr id="170166187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EFFA7" w14:textId="3258313A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163171FB" w14:textId="12782441" w:rsidR="004A31C1" w:rsidRPr="004A31C1" w:rsidRDefault="004A31C1" w:rsidP="007E493F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>The</w:t>
            </w:r>
            <w:r w:rsidR="000F42E4">
              <w:rPr>
                <w:sz w:val="28"/>
                <w:szCs w:val="28"/>
                <w:lang w:val="en-US"/>
              </w:rPr>
              <w:t xml:space="preserve"> EAC will check that NDIS supports are </w:t>
            </w:r>
          </w:p>
          <w:p w14:paraId="01EE71BF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  <w:lang w:val="en-US"/>
              </w:rPr>
            </w:pPr>
          </w:p>
          <w:p w14:paraId="785FAB19" w14:textId="68E4AF9C" w:rsidR="000F42E4" w:rsidRDefault="000F42E4" w:rsidP="004A31C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Good</w:t>
            </w:r>
          </w:p>
          <w:p w14:paraId="4ED77242" w14:textId="0413C31A" w:rsidR="000F42E4" w:rsidRPr="004A31C1" w:rsidRDefault="004A31C1" w:rsidP="004A31C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 xml:space="preserve">Safe </w:t>
            </w:r>
          </w:p>
          <w:p w14:paraId="41E2C5AE" w14:textId="77777777" w:rsidR="00010C17" w:rsidRDefault="004A31C1" w:rsidP="00010C17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>A good use of money</w:t>
            </w:r>
            <w:r w:rsidR="00010C17">
              <w:rPr>
                <w:sz w:val="28"/>
                <w:szCs w:val="28"/>
                <w:lang w:val="en-US"/>
              </w:rPr>
              <w:t>.</w:t>
            </w:r>
          </w:p>
          <w:p w14:paraId="4E5E42B6" w14:textId="77777777" w:rsidR="00010C17" w:rsidRDefault="00010C17" w:rsidP="00010C17">
            <w:pPr>
              <w:pStyle w:val="EasyRead16"/>
              <w:ind w:left="810"/>
              <w:rPr>
                <w:sz w:val="28"/>
                <w:szCs w:val="28"/>
                <w:lang w:val="en-US"/>
              </w:rPr>
            </w:pPr>
          </w:p>
          <w:p w14:paraId="018260E4" w14:textId="5E6C90EF" w:rsidR="00010C17" w:rsidRPr="00010C17" w:rsidRDefault="00010C17" w:rsidP="00010C17">
            <w:pPr>
              <w:pStyle w:val="EasyRead16"/>
              <w:rPr>
                <w:sz w:val="28"/>
                <w:szCs w:val="28"/>
                <w:lang w:val="en-US"/>
              </w:rPr>
            </w:pPr>
            <w:r w:rsidRPr="00010C17">
              <w:rPr>
                <w:sz w:val="28"/>
                <w:szCs w:val="28"/>
                <w:lang w:val="en-US"/>
              </w:rPr>
              <w:t xml:space="preserve">The EAC will also check NDIS supports help people with disability. </w:t>
            </w:r>
          </w:p>
        </w:tc>
      </w:tr>
      <w:tr w:rsidR="004A31C1" w:rsidRPr="004A31C1" w14:paraId="700D848C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119"/>
        </w:trPr>
        <w:tc>
          <w:tcPr>
            <w:tcW w:w="3114" w:type="dxa"/>
          </w:tcPr>
          <w:p w14:paraId="70B7593B" w14:textId="78E65E97" w:rsidR="004A31C1" w:rsidRPr="004A31C1" w:rsidRDefault="004A31C1" w:rsidP="007E493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9348C9" wp14:editId="7BF156DE">
                  <wp:extent cx="1394965" cy="1419225"/>
                  <wp:effectExtent l="0" t="0" r="0" b="0"/>
                  <wp:docPr id="1413588657" name="Picture 8" descr="A fanned out paper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6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7031400" w14:textId="77777777" w:rsidR="000F42E4" w:rsidRDefault="000F42E4" w:rsidP="004A31C1">
            <w:pPr>
              <w:pStyle w:val="EasyRead16"/>
              <w:rPr>
                <w:sz w:val="28"/>
                <w:szCs w:val="28"/>
                <w:lang w:val="en-US"/>
              </w:rPr>
            </w:pPr>
          </w:p>
          <w:p w14:paraId="213F37AD" w14:textId="53BF8FF9" w:rsidR="004A31C1" w:rsidRPr="004A31C1" w:rsidRDefault="004A31C1" w:rsidP="004A31C1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 xml:space="preserve">You might pay for these with your NDIS </w:t>
            </w:r>
            <w:r w:rsidRPr="004A31C1">
              <w:rPr>
                <w:b/>
                <w:bCs/>
                <w:sz w:val="28"/>
                <w:szCs w:val="28"/>
                <w:lang w:val="en-US"/>
              </w:rPr>
              <w:t>funding</w:t>
            </w:r>
            <w:r w:rsidRPr="004A31C1">
              <w:rPr>
                <w:sz w:val="28"/>
                <w:szCs w:val="28"/>
                <w:lang w:val="en-US"/>
              </w:rPr>
              <w:t>.</w:t>
            </w:r>
          </w:p>
          <w:p w14:paraId="1147AFB5" w14:textId="77777777" w:rsidR="004A31C1" w:rsidRPr="004A31C1" w:rsidRDefault="004A31C1" w:rsidP="004A31C1">
            <w:pPr>
              <w:pStyle w:val="EasyRead16"/>
              <w:rPr>
                <w:sz w:val="28"/>
                <w:szCs w:val="28"/>
              </w:rPr>
            </w:pPr>
          </w:p>
          <w:p w14:paraId="44E71495" w14:textId="062C6DA7" w:rsidR="004A31C1" w:rsidRPr="004A31C1" w:rsidRDefault="004A31C1" w:rsidP="004A31C1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</w:rPr>
              <w:t xml:space="preserve">Funding is </w:t>
            </w:r>
            <w:r w:rsidRPr="004A31C1">
              <w:rPr>
                <w:b/>
                <w:bCs/>
                <w:sz w:val="28"/>
                <w:szCs w:val="28"/>
              </w:rPr>
              <w:t>money from the government</w:t>
            </w:r>
            <w:r w:rsidRPr="004A31C1">
              <w:rPr>
                <w:sz w:val="28"/>
                <w:szCs w:val="28"/>
              </w:rPr>
              <w:t xml:space="preserve"> to take part in the NDIS.</w:t>
            </w:r>
          </w:p>
        </w:tc>
      </w:tr>
      <w:tr w:rsidR="008515B4" w:rsidRPr="00DB4E0B" w14:paraId="3076022B" w14:textId="77777777" w:rsidTr="00184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BB07C20" w14:textId="77777777" w:rsidR="006467A8" w:rsidRDefault="006467A8" w:rsidP="003A72AF">
            <w:pPr>
              <w:pStyle w:val="EasyRead16"/>
              <w:rPr>
                <w:sz w:val="28"/>
                <w:szCs w:val="28"/>
              </w:rPr>
            </w:pPr>
          </w:p>
          <w:p w14:paraId="3473143A" w14:textId="1FD7FA77" w:rsidR="008515B4" w:rsidRPr="00DB4E0B" w:rsidRDefault="006467A8" w:rsidP="003A72AF">
            <w:pPr>
              <w:pStyle w:val="EasyRead16"/>
              <w:rPr>
                <w:sz w:val="28"/>
                <w:szCs w:val="28"/>
              </w:rPr>
            </w:pPr>
            <w:r w:rsidRPr="006467A8">
              <w:rPr>
                <w:noProof/>
                <w:sz w:val="28"/>
                <w:szCs w:val="28"/>
              </w:rPr>
              <w:drawing>
                <wp:inline distT="0" distB="0" distL="0" distR="0" wp14:anchorId="6D3BEB61" wp14:editId="5AC00FA7">
                  <wp:extent cx="1840230" cy="962025"/>
                  <wp:effectExtent l="0" t="0" r="7620" b="9525"/>
                  <wp:docPr id="832798066" name="Picture 10" descr="Purple 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98066" name="Picture 10" descr="Purple ND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D90DC94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30FEF98D" w14:textId="5C101DD9" w:rsidR="00D9215B" w:rsidRDefault="004A31C1" w:rsidP="00622316">
            <w:pPr>
              <w:pStyle w:val="EasyRead16"/>
              <w:rPr>
                <w:sz w:val="28"/>
                <w:szCs w:val="28"/>
              </w:rPr>
            </w:pPr>
            <w:r w:rsidRPr="67692B17">
              <w:rPr>
                <w:sz w:val="28"/>
                <w:szCs w:val="28"/>
              </w:rPr>
              <w:t>EAC</w:t>
            </w:r>
            <w:r w:rsidR="00820DB8">
              <w:rPr>
                <w:sz w:val="28"/>
                <w:szCs w:val="28"/>
              </w:rPr>
              <w:t xml:space="preserve"> will look at</w:t>
            </w:r>
            <w:r w:rsidR="001552F0">
              <w:rPr>
                <w:sz w:val="28"/>
                <w:szCs w:val="28"/>
              </w:rPr>
              <w:t xml:space="preserve"> w</w:t>
            </w:r>
            <w:r w:rsidR="00820DB8">
              <w:rPr>
                <w:sz w:val="28"/>
                <w:szCs w:val="28"/>
              </w:rPr>
              <w:t>hat NDIS supports work well for people with disability</w:t>
            </w:r>
          </w:p>
          <w:p w14:paraId="005A1187" w14:textId="77777777" w:rsidR="00D9215B" w:rsidRDefault="00D9215B" w:rsidP="00A77551">
            <w:pPr>
              <w:pStyle w:val="EasyRead16"/>
              <w:ind w:left="360"/>
              <w:rPr>
                <w:sz w:val="28"/>
                <w:szCs w:val="28"/>
              </w:rPr>
            </w:pPr>
          </w:p>
          <w:p w14:paraId="3DDBB330" w14:textId="56406B1D" w:rsidR="00820DB8" w:rsidRPr="00DB4E0B" w:rsidRDefault="000F42E4" w:rsidP="001552F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will help with ideas about</w:t>
            </w:r>
          </w:p>
        </w:tc>
      </w:tr>
      <w:tr w:rsidR="00A76735" w:rsidRPr="00D328F0" w14:paraId="6A384F14" w14:textId="77777777" w:rsidTr="001552F0">
        <w:trPr>
          <w:cantSplit/>
          <w:trHeight w:val="3119"/>
        </w:trPr>
        <w:tc>
          <w:tcPr>
            <w:tcW w:w="3114" w:type="dxa"/>
            <w:tcBorders>
              <w:top w:val="nil"/>
              <w:left w:val="none" w:sz="4" w:space="0" w:color="auto"/>
              <w:bottom w:val="nil"/>
              <w:right w:val="none" w:sz="4" w:space="0" w:color="auto"/>
            </w:tcBorders>
          </w:tcPr>
          <w:p w14:paraId="749B39B8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12B71247" wp14:editId="1444E46B">
                  <wp:extent cx="1628775" cy="1628775"/>
                  <wp:effectExtent l="0" t="0" r="0" b="9525"/>
                  <wp:docPr id="2083313489" name="Picture 1" descr="Woman with glasses holding a shopping basket and wearing a blue arm ca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73271" name="Picture 1" descr="Woman with glasses holding a shopping basket and wearing a blue arm cas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one" w:sz="4" w:space="0" w:color="auto"/>
              <w:bottom w:val="nil"/>
              <w:right w:val="none" w:sz="4" w:space="0" w:color="auto"/>
            </w:tcBorders>
          </w:tcPr>
          <w:p w14:paraId="2D78BBC3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0BC7F16D" w14:textId="77777777" w:rsidR="00A76735" w:rsidRPr="00D328F0" w:rsidRDefault="00A76735" w:rsidP="00A76735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D328F0">
              <w:rPr>
                <w:b/>
                <w:bCs/>
                <w:sz w:val="28"/>
                <w:szCs w:val="28"/>
              </w:rPr>
              <w:t>Capacity building</w:t>
            </w:r>
          </w:p>
          <w:p w14:paraId="108594F4" w14:textId="77777777" w:rsidR="00A76735" w:rsidRPr="00D328F0" w:rsidRDefault="00A76735" w:rsidP="00571DF2">
            <w:pPr>
              <w:pStyle w:val="EasyRead16"/>
              <w:spacing w:before="120"/>
              <w:rPr>
                <w:sz w:val="28"/>
                <w:szCs w:val="28"/>
              </w:rPr>
            </w:pPr>
          </w:p>
          <w:p w14:paraId="4F90346E" w14:textId="70807E9D" w:rsidR="00A76735" w:rsidRPr="00D328F0" w:rsidRDefault="00A76735" w:rsidP="00571DF2">
            <w:pPr>
              <w:pStyle w:val="EasyRead16"/>
              <w:spacing w:before="120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Capacity building is teaching you </w:t>
            </w:r>
            <w:proofErr w:type="spellStart"/>
            <w:r w:rsidRPr="00D328F0">
              <w:rPr>
                <w:sz w:val="28"/>
                <w:szCs w:val="28"/>
              </w:rPr>
              <w:t>new</w:t>
            </w:r>
            <w:proofErr w:type="spellEnd"/>
            <w:r w:rsidRPr="00D328F0">
              <w:rPr>
                <w:sz w:val="28"/>
                <w:szCs w:val="28"/>
              </w:rPr>
              <w:t xml:space="preserve"> skills to help you do more for yourself.</w:t>
            </w:r>
          </w:p>
        </w:tc>
      </w:tr>
      <w:tr w:rsidR="00A76735" w:rsidRPr="00D328F0" w14:paraId="4CEBF231" w14:textId="77777777" w:rsidTr="00C8732B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8CD6922" w14:textId="0BE8BEAB" w:rsidR="00A76735" w:rsidRPr="00D328F0" w:rsidRDefault="008067E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7A5ABD" wp14:editId="7AE75386">
                  <wp:extent cx="1666875" cy="1666875"/>
                  <wp:effectExtent l="0" t="0" r="9525" b="9525"/>
                  <wp:docPr id="997132053" name="Picture 1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9596" name="Picture 1" descr="Two people sitting at a table with cards and a mat, engaging in an activity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B470462" w14:textId="18C3E880" w:rsidR="00A76735" w:rsidRPr="00D328F0" w:rsidRDefault="00A76735" w:rsidP="00A76735">
            <w:pPr>
              <w:pStyle w:val="EasyRead16"/>
              <w:numPr>
                <w:ilvl w:val="0"/>
                <w:numId w:val="14"/>
              </w:numPr>
              <w:spacing w:before="120"/>
              <w:ind w:left="714" w:hanging="357"/>
              <w:rPr>
                <w:b/>
                <w:bCs/>
                <w:sz w:val="28"/>
                <w:szCs w:val="28"/>
              </w:rPr>
            </w:pPr>
            <w:r w:rsidRPr="00D328F0">
              <w:rPr>
                <w:b/>
                <w:bCs/>
                <w:sz w:val="28"/>
                <w:szCs w:val="28"/>
              </w:rPr>
              <w:t>Assistive technology</w:t>
            </w:r>
          </w:p>
          <w:p w14:paraId="1E8004F0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304A1CDE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Assistive technology can be things to help you</w:t>
            </w:r>
          </w:p>
          <w:p w14:paraId="26423489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54E634F9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Speak</w:t>
            </w:r>
          </w:p>
          <w:p w14:paraId="1E8B200E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Move</w:t>
            </w:r>
          </w:p>
          <w:p w14:paraId="785A2323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See</w:t>
            </w:r>
          </w:p>
          <w:p w14:paraId="3502F133" w14:textId="0D39A75B" w:rsidR="00A76735" w:rsidRPr="00070C2D" w:rsidRDefault="00A76735" w:rsidP="001552F0">
            <w:pPr>
              <w:pStyle w:val="EasyRead14"/>
              <w:numPr>
                <w:ilvl w:val="0"/>
                <w:numId w:val="14"/>
              </w:numPr>
            </w:pPr>
            <w:r w:rsidRPr="00D328F0">
              <w:t>Hear.</w:t>
            </w:r>
          </w:p>
        </w:tc>
      </w:tr>
    </w:tbl>
    <w:p w14:paraId="08CAEF62" w14:textId="77777777" w:rsidR="009B0811" w:rsidRDefault="009B0811">
      <w:r>
        <w:br w:type="page"/>
      </w:r>
    </w:p>
    <w:p w14:paraId="7AE15BEE" w14:textId="6688C6D9" w:rsidR="008515B4" w:rsidRPr="00DB4E0B" w:rsidRDefault="003954F9" w:rsidP="00832A0E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About the job</w:t>
      </w:r>
    </w:p>
    <w:p w14:paraId="39A64660" w14:textId="77777777" w:rsidR="008515B4" w:rsidRDefault="008515B4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DB4E0B" w14:paraId="5141751E" w14:textId="77777777" w:rsidTr="00EB2478">
        <w:trPr>
          <w:cantSplit/>
          <w:trHeight w:val="293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9742AC" w14:textId="1DA5035A" w:rsidR="008515B4" w:rsidRPr="00DB4E0B" w:rsidRDefault="006C2DF2" w:rsidP="003A72AF">
            <w:pPr>
              <w:pStyle w:val="EasyRead16"/>
              <w:rPr>
                <w:sz w:val="28"/>
                <w:szCs w:val="28"/>
              </w:rPr>
            </w:pPr>
            <w:r w:rsidRPr="006C2DF2">
              <w:rPr>
                <w:noProof/>
                <w:sz w:val="28"/>
                <w:szCs w:val="28"/>
              </w:rPr>
              <w:drawing>
                <wp:inline distT="0" distB="0" distL="0" distR="0" wp14:anchorId="124D1E94" wp14:editId="777678CA">
                  <wp:extent cx="1840230" cy="1234440"/>
                  <wp:effectExtent l="0" t="0" r="7620" b="3810"/>
                  <wp:docPr id="1929095520" name="Picture 1" descr="Person in blue shirt looking at a laptop screen displaying the word 'Jobs'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95520" name="Picture 1" descr="Person in blue shirt looking at a laptop screen displaying the word 'Jobs'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D0FB74C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26E59993" w14:textId="1C6B49EA" w:rsidR="001552F0" w:rsidRPr="001552F0" w:rsidRDefault="00C84A25" w:rsidP="00C7096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put up a job ad a little while ago</w:t>
            </w:r>
            <w:r w:rsidR="002F2103">
              <w:rPr>
                <w:sz w:val="28"/>
                <w:szCs w:val="28"/>
              </w:rPr>
              <w:t xml:space="preserve"> to help find people to be on the EAC</w:t>
            </w:r>
            <w:r>
              <w:rPr>
                <w:sz w:val="28"/>
                <w:szCs w:val="28"/>
              </w:rPr>
              <w:t>.</w:t>
            </w:r>
          </w:p>
        </w:tc>
      </w:tr>
      <w:tr w:rsidR="00C70968" w:rsidRPr="00DB4E0B" w14:paraId="5E649E6B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4587D3" w14:textId="5E7E5661" w:rsidR="00C70968" w:rsidRPr="006C2DF2" w:rsidRDefault="00C70968" w:rsidP="003A72AF">
            <w:pPr>
              <w:pStyle w:val="EasyRead16"/>
              <w:rPr>
                <w:noProof/>
                <w:sz w:val="28"/>
                <w:szCs w:val="28"/>
              </w:rPr>
            </w:pPr>
            <w:r w:rsidRPr="005A3A3A">
              <w:rPr>
                <w:noProof/>
                <w:sz w:val="28"/>
                <w:szCs w:val="28"/>
              </w:rPr>
              <w:drawing>
                <wp:inline distT="0" distB="0" distL="0" distR="0" wp14:anchorId="2FC4BA68" wp14:editId="292FE23A">
                  <wp:extent cx="1840230" cy="1840230"/>
                  <wp:effectExtent l="0" t="0" r="7620" b="0"/>
                  <wp:docPr id="1387890132" name="Picture 1" descr="An elderly woman and a young boy wearing face masks and communicating through sign langu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90132" name="Picture 1" descr="An elderly woman and a young boy wearing face masks and communicating through sign language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DC6AF45" w14:textId="77777777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</w:p>
          <w:p w14:paraId="7B06AEC8" w14:textId="1B94928B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helped us find people who know a lot about</w:t>
            </w:r>
          </w:p>
          <w:p w14:paraId="34907CB9" w14:textId="77777777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</w:p>
          <w:p w14:paraId="4F788A76" w14:textId="260DA352" w:rsidR="00C70968" w:rsidRDefault="00C70968" w:rsidP="00C70968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</w:tc>
      </w:tr>
      <w:tr w:rsidR="00986711" w:rsidRPr="00DB4E0B" w14:paraId="436C141B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C2A15E6" w14:textId="60FF14F0" w:rsidR="00986711" w:rsidRPr="00DB4E0B" w:rsidRDefault="008067E5" w:rsidP="003A72AF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34D31A92" wp14:editId="21AF35A6">
                  <wp:extent cx="1666875" cy="1666875"/>
                  <wp:effectExtent l="0" t="0" r="9525" b="9525"/>
                  <wp:docPr id="128905961" name="Picture 1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9596" name="Picture 1" descr="Two people sitting at a table with cards and a mat, engaging in an activity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91DB115" w14:textId="77777777" w:rsidR="00986711" w:rsidRDefault="00986711" w:rsidP="00986711">
            <w:pPr>
              <w:pStyle w:val="EasyRead16"/>
              <w:rPr>
                <w:sz w:val="28"/>
                <w:szCs w:val="28"/>
              </w:rPr>
            </w:pPr>
          </w:p>
          <w:p w14:paraId="4E1CAAE0" w14:textId="77777777" w:rsidR="001552F0" w:rsidRDefault="001552F0" w:rsidP="00986711">
            <w:pPr>
              <w:pStyle w:val="EasyRead16"/>
              <w:rPr>
                <w:sz w:val="28"/>
                <w:szCs w:val="28"/>
              </w:rPr>
            </w:pPr>
          </w:p>
          <w:p w14:paraId="4596C0B7" w14:textId="4E4DBE93" w:rsidR="00986711" w:rsidRDefault="00986711" w:rsidP="00986711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Assistive Technology</w:t>
            </w:r>
          </w:p>
        </w:tc>
      </w:tr>
      <w:tr w:rsidR="002E5820" w:rsidRPr="00DB4E0B" w14:paraId="2B3C8F28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5A4A86" w14:textId="3E2DF7D0" w:rsidR="002E5820" w:rsidRPr="00DB4E0B" w:rsidRDefault="00F60B41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01A525" wp14:editId="0D4ED270">
                  <wp:extent cx="1840230" cy="1565275"/>
                  <wp:effectExtent l="0" t="0" r="7620" b="0"/>
                  <wp:docPr id="236423469" name="Picture 2" descr="teal map of Australia with white state bor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324553B" w14:textId="77777777" w:rsidR="00285333" w:rsidRDefault="00285333" w:rsidP="003A72AF">
            <w:pPr>
              <w:pStyle w:val="EasyRead16"/>
              <w:rPr>
                <w:sz w:val="28"/>
                <w:szCs w:val="28"/>
              </w:rPr>
            </w:pPr>
          </w:p>
          <w:p w14:paraId="79781898" w14:textId="77777777" w:rsidR="001E62B5" w:rsidRDefault="001E62B5" w:rsidP="003A72AF">
            <w:pPr>
              <w:pStyle w:val="EasyRead16"/>
              <w:rPr>
                <w:sz w:val="28"/>
                <w:szCs w:val="28"/>
              </w:rPr>
            </w:pPr>
          </w:p>
          <w:p w14:paraId="6A4211CB" w14:textId="77777777" w:rsidR="00D015D5" w:rsidRDefault="0028533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Anyone in Australia could apply if they</w:t>
            </w:r>
            <w:r w:rsidR="00D015D5">
              <w:rPr>
                <w:sz w:val="28"/>
                <w:szCs w:val="28"/>
              </w:rPr>
              <w:t xml:space="preserve"> knew a lot about</w:t>
            </w:r>
          </w:p>
          <w:p w14:paraId="471C0A38" w14:textId="07168D90" w:rsidR="00D015D5" w:rsidRDefault="00D015D5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  <w:p w14:paraId="1DE9BE77" w14:textId="19698AB7" w:rsidR="002E5820" w:rsidRPr="00505E8E" w:rsidRDefault="00F60B41" w:rsidP="00505E8E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</w:t>
            </w:r>
            <w:r w:rsidR="004473A4">
              <w:rPr>
                <w:sz w:val="28"/>
                <w:szCs w:val="28"/>
              </w:rPr>
              <w:t>istive technology.</w:t>
            </w:r>
          </w:p>
        </w:tc>
      </w:tr>
      <w:tr w:rsidR="00285333" w:rsidRPr="00DB4E0B" w14:paraId="0F63B2B9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BDF2310" w14:textId="04E232A6" w:rsidR="00285333" w:rsidRPr="00E1517C" w:rsidRDefault="00285333" w:rsidP="003A72A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1C4C01" wp14:editId="00FB57FD">
                  <wp:extent cx="1840230" cy="1840230"/>
                  <wp:effectExtent l="0" t="0" r="7620" b="7620"/>
                  <wp:docPr id="516266943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1528CA" w14:textId="77777777" w:rsidR="00D015D5" w:rsidRDefault="00D015D5" w:rsidP="003A72AF">
            <w:pPr>
              <w:pStyle w:val="EasyRead16"/>
              <w:rPr>
                <w:sz w:val="28"/>
                <w:szCs w:val="28"/>
              </w:rPr>
            </w:pPr>
          </w:p>
          <w:p w14:paraId="7A50F8BF" w14:textId="5D02D1B0" w:rsidR="00285333" w:rsidRDefault="00285333" w:rsidP="003A72AF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This </w:t>
            </w:r>
            <w:r>
              <w:rPr>
                <w:sz w:val="28"/>
                <w:szCs w:val="28"/>
              </w:rPr>
              <w:t xml:space="preserve">new </w:t>
            </w:r>
            <w:r w:rsidRPr="687217A0">
              <w:rPr>
                <w:sz w:val="28"/>
                <w:szCs w:val="28"/>
              </w:rPr>
              <w:t xml:space="preserve">ad is </w:t>
            </w:r>
            <w:r w:rsidRPr="00E73980">
              <w:rPr>
                <w:b/>
                <w:bCs/>
                <w:sz w:val="28"/>
                <w:szCs w:val="28"/>
              </w:rPr>
              <w:t>only</w:t>
            </w:r>
            <w:r>
              <w:rPr>
                <w:sz w:val="28"/>
                <w:szCs w:val="28"/>
              </w:rPr>
              <w:t xml:space="preserve"> </w:t>
            </w:r>
            <w:r w:rsidRPr="687217A0">
              <w:rPr>
                <w:sz w:val="28"/>
                <w:szCs w:val="28"/>
              </w:rPr>
              <w:t xml:space="preserve">for people with disability to </w:t>
            </w:r>
            <w:r w:rsidRPr="687217A0">
              <w:rPr>
                <w:b/>
                <w:bCs/>
                <w:sz w:val="28"/>
                <w:szCs w:val="28"/>
              </w:rPr>
              <w:t>apply</w:t>
            </w:r>
            <w:r w:rsidRPr="687217A0">
              <w:rPr>
                <w:sz w:val="28"/>
                <w:szCs w:val="28"/>
              </w:rPr>
              <w:t xml:space="preserve"> for.</w:t>
            </w:r>
          </w:p>
        </w:tc>
      </w:tr>
      <w:tr w:rsidR="004F511C" w:rsidRPr="007B1422" w14:paraId="136F1026" w14:textId="77777777" w:rsidTr="00103D7B">
        <w:tblPrEx>
          <w:tblBorders>
            <w:top w:val="none" w:sz="12" w:space="0" w:color="000000" w:themeColor="text1"/>
            <w:left w:val="none" w:sz="12" w:space="0" w:color="000000" w:themeColor="text1"/>
            <w:bottom w:val="none" w:sz="12" w:space="0" w:color="000000" w:themeColor="text1"/>
            <w:right w:val="none" w:sz="12" w:space="0" w:color="000000" w:themeColor="text1"/>
            <w:insideH w:val="none" w:sz="12" w:space="0" w:color="000000" w:themeColor="text1"/>
            <w:insideV w:val="none" w:sz="12" w:space="0" w:color="000000" w:themeColor="text1"/>
          </w:tblBorders>
        </w:tblPrEx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F60D53" w14:textId="77777777" w:rsidR="004F511C" w:rsidRPr="007B1422" w:rsidRDefault="004F511C" w:rsidP="00571DF2">
            <w:pPr>
              <w:pStyle w:val="EasyRead16"/>
              <w:rPr>
                <w:sz w:val="28"/>
                <w:szCs w:val="28"/>
              </w:rPr>
            </w:pPr>
            <w:r w:rsidRPr="005C719C">
              <w:rPr>
                <w:noProof/>
                <w:sz w:val="28"/>
                <w:szCs w:val="28"/>
              </w:rPr>
              <w:drawing>
                <wp:inline distT="0" distB="0" distL="0" distR="0" wp14:anchorId="431DA9CD" wp14:editId="6407E9AC">
                  <wp:extent cx="1628775" cy="1628775"/>
                  <wp:effectExtent l="0" t="0" r="9525" b="0"/>
                  <wp:docPr id="772080335" name="Picture 1" descr="Hand holding a pen filling out an application form with sections for name, address, education, and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80335" name="Picture 1" descr="Hand holding a pen filling out an application form with sections for name, address, education, and work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9A2BD9" w14:textId="77777777" w:rsidR="004F511C" w:rsidRDefault="004F511C" w:rsidP="00571DF2">
            <w:pPr>
              <w:pStyle w:val="EasyRead16"/>
              <w:rPr>
                <w:sz w:val="28"/>
                <w:szCs w:val="28"/>
              </w:rPr>
            </w:pPr>
          </w:p>
          <w:p w14:paraId="1AAACD6E" w14:textId="4B89FC20" w:rsidR="004F511C" w:rsidRDefault="004F511C" w:rsidP="00571DF2">
            <w:pPr>
              <w:pStyle w:val="EasyRead16"/>
              <w:rPr>
                <w:sz w:val="28"/>
                <w:szCs w:val="28"/>
              </w:rPr>
            </w:pPr>
            <w:r w:rsidRPr="009C6E45">
              <w:rPr>
                <w:b/>
                <w:bCs/>
                <w:sz w:val="28"/>
                <w:szCs w:val="28"/>
              </w:rPr>
              <w:t>Apply</w:t>
            </w:r>
            <w:r>
              <w:rPr>
                <w:sz w:val="28"/>
                <w:szCs w:val="28"/>
              </w:rPr>
              <w:t xml:space="preserve"> means that you send us information about</w:t>
            </w:r>
          </w:p>
          <w:p w14:paraId="2597C80F" w14:textId="77777777" w:rsidR="004F511C" w:rsidRDefault="004F511C" w:rsidP="004F511C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Who you are</w:t>
            </w:r>
          </w:p>
          <w:p w14:paraId="4AE2ABC9" w14:textId="77777777" w:rsidR="004F511C" w:rsidRDefault="004F511C" w:rsidP="00571DF2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74E50AAB" w14:textId="460585DC" w:rsidR="004F511C" w:rsidRDefault="009C6E45" w:rsidP="004F511C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That</w:t>
            </w:r>
            <w:r w:rsidR="004F511C" w:rsidRPr="4EAD83A3">
              <w:rPr>
                <w:sz w:val="28"/>
                <w:szCs w:val="28"/>
              </w:rPr>
              <w:t xml:space="preserve"> you want to join</w:t>
            </w:r>
            <w:r w:rsidR="00E5247B">
              <w:rPr>
                <w:sz w:val="28"/>
                <w:szCs w:val="28"/>
              </w:rPr>
              <w:t xml:space="preserve"> EAC</w:t>
            </w:r>
          </w:p>
          <w:p w14:paraId="11D73B5C" w14:textId="77777777" w:rsidR="004F511C" w:rsidRDefault="004F511C" w:rsidP="00571DF2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4F2D2EF3" w14:textId="101E3D41" w:rsidR="004F511C" w:rsidRPr="009C6E45" w:rsidRDefault="004F511C" w:rsidP="009C6E4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Why you would be good on the committee.</w:t>
            </w:r>
          </w:p>
        </w:tc>
      </w:tr>
      <w:tr w:rsidR="008515B4" w:rsidRPr="00DB4E0B" w14:paraId="3C7647C5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36DC22" w14:textId="349144BC" w:rsidR="008515B4" w:rsidRPr="00DB4E0B" w:rsidRDefault="00C1689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7C91F" wp14:editId="7C30B9A1">
                  <wp:extent cx="1840230" cy="1840230"/>
                  <wp:effectExtent l="0" t="0" r="7620" b="0"/>
                  <wp:docPr id="1765021057" name="Picture 1" descr="A diverse group of five people sitting around a table, including a woman in a wheelchair smiling and holding a fo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46969A9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4473B9A6" w14:textId="1C19CDAA" w:rsidR="006719A9" w:rsidRDefault="006719A9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people with different experiences on</w:t>
            </w:r>
            <w:r w:rsidR="005C6152">
              <w:rPr>
                <w:sz w:val="28"/>
                <w:szCs w:val="28"/>
              </w:rPr>
              <w:t xml:space="preserve"> the</w:t>
            </w:r>
            <w:r>
              <w:rPr>
                <w:sz w:val="28"/>
                <w:szCs w:val="28"/>
              </w:rPr>
              <w:t xml:space="preserve"> EAC.</w:t>
            </w:r>
          </w:p>
          <w:p w14:paraId="46D4301D" w14:textId="77777777" w:rsidR="009C6E45" w:rsidRDefault="009C6E45" w:rsidP="003A72AF">
            <w:pPr>
              <w:pStyle w:val="EasyRead16"/>
              <w:rPr>
                <w:sz w:val="28"/>
                <w:szCs w:val="28"/>
              </w:rPr>
            </w:pPr>
          </w:p>
          <w:p w14:paraId="6EA7F531" w14:textId="326D957F" w:rsidR="009C6E45" w:rsidRPr="00DB4E0B" w:rsidRDefault="009C6E45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looking for people with disability who</w:t>
            </w:r>
          </w:p>
        </w:tc>
      </w:tr>
      <w:tr w:rsidR="008515B4" w:rsidRPr="00DB4E0B" w14:paraId="598F1BDF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0AC2ADB" w14:textId="57F03ABF" w:rsidR="008515B4" w:rsidRPr="00DB4E0B" w:rsidRDefault="00585280" w:rsidP="003A72AF">
            <w:pPr>
              <w:pStyle w:val="EasyRead16"/>
              <w:rPr>
                <w:sz w:val="28"/>
                <w:szCs w:val="28"/>
              </w:rPr>
            </w:pPr>
            <w:r w:rsidRPr="00585280">
              <w:rPr>
                <w:noProof/>
                <w:sz w:val="28"/>
                <w:szCs w:val="28"/>
              </w:rPr>
              <w:drawing>
                <wp:inline distT="0" distB="0" distL="0" distR="0" wp14:anchorId="360A9438" wp14:editId="0C994355">
                  <wp:extent cx="1840230" cy="1840230"/>
                  <wp:effectExtent l="0" t="0" r="0" b="7620"/>
                  <wp:docPr id="1672402335" name="Picture 1" descr="Four people having a conversation with speech bubbles over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02335" name="Picture 1" descr="Four people having a conversation with speech bubbles overhead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791CC86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07F4E8AE" w14:textId="4B261A7F" w:rsidR="009C6E45" w:rsidRPr="00DB4E0B" w:rsidRDefault="00AF133B" w:rsidP="009C6E45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 to lots of people in the disability community</w:t>
            </w:r>
          </w:p>
        </w:tc>
      </w:tr>
      <w:tr w:rsidR="008515B4" w:rsidRPr="00DB4E0B" w14:paraId="78F928B9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2D30D9" w14:textId="7F394A26" w:rsidR="008515B4" w:rsidRPr="00DB4E0B" w:rsidRDefault="005E7E23" w:rsidP="003A72AF">
            <w:pPr>
              <w:pStyle w:val="EasyRead16"/>
              <w:rPr>
                <w:sz w:val="28"/>
                <w:szCs w:val="28"/>
              </w:rPr>
            </w:pPr>
            <w:r w:rsidRPr="005E7E2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DE9FFF" wp14:editId="7FAADD92">
                  <wp:extent cx="1840230" cy="1840230"/>
                  <wp:effectExtent l="0" t="0" r="7620" b="7620"/>
                  <wp:docPr id="1379428896" name="Picture 1" descr="Man holding an open book and scratching his head in confusion, standing in front of a bulletin board with colorful sticky notes and question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28896" name="Picture 1" descr="Man holding an open book and scratching his head in confusion, standing in front of a bulletin board with colorful sticky notes and question mark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F7E87F1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AB7D1D1" w14:textId="77C94DB7" w:rsidR="00D27DAA" w:rsidRPr="00DB4E0B" w:rsidRDefault="005E6651" w:rsidP="00D27DAA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Know a lot a</w:t>
            </w:r>
            <w:r w:rsidR="004E0E0E">
              <w:rPr>
                <w:sz w:val="28"/>
                <w:szCs w:val="28"/>
              </w:rPr>
              <w:t xml:space="preserve">bout issues people with disability </w:t>
            </w:r>
            <w:r w:rsidR="00F23546">
              <w:rPr>
                <w:sz w:val="28"/>
                <w:szCs w:val="28"/>
              </w:rPr>
              <w:t>have</w:t>
            </w:r>
          </w:p>
        </w:tc>
      </w:tr>
      <w:tr w:rsidR="000748AE" w:rsidRPr="00DB4E0B" w14:paraId="41EF8615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6DE8AAD" w14:textId="10FE53B9" w:rsidR="000748AE" w:rsidRPr="00DB4E0B" w:rsidRDefault="00DB0BC6" w:rsidP="003A72AF">
            <w:pPr>
              <w:pStyle w:val="EasyRead16"/>
              <w:rPr>
                <w:sz w:val="28"/>
                <w:szCs w:val="28"/>
              </w:rPr>
            </w:pPr>
            <w:r w:rsidRPr="00DB0BC6">
              <w:rPr>
                <w:noProof/>
                <w:sz w:val="28"/>
                <w:szCs w:val="28"/>
              </w:rPr>
              <w:drawing>
                <wp:inline distT="0" distB="0" distL="0" distR="0" wp14:anchorId="07DE8C91" wp14:editId="5A2C1D41">
                  <wp:extent cx="1840230" cy="1840230"/>
                  <wp:effectExtent l="0" t="0" r="7620" b="0"/>
                  <wp:docPr id="594165089" name="Picture 1" descr="A group of four people standing closely together,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65089" name="Picture 1" descr="A group of four people standing closely together, smiling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370ACA8" w14:textId="77777777" w:rsidR="000748AE" w:rsidRDefault="000748AE" w:rsidP="003A72AF">
            <w:pPr>
              <w:pStyle w:val="EasyRead16"/>
              <w:rPr>
                <w:sz w:val="28"/>
                <w:szCs w:val="28"/>
              </w:rPr>
            </w:pPr>
          </w:p>
          <w:p w14:paraId="04466E2B" w14:textId="2210E444" w:rsidR="00AF133B" w:rsidRDefault="0E2D05D9" w:rsidP="00AF133B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>Are</w:t>
            </w:r>
            <w:r w:rsidR="2E7566C8" w:rsidRPr="687217A0">
              <w:rPr>
                <w:sz w:val="28"/>
                <w:szCs w:val="28"/>
              </w:rPr>
              <w:t xml:space="preserve"> good at </w:t>
            </w:r>
          </w:p>
          <w:p w14:paraId="017AAF09" w14:textId="5CED19C5" w:rsidR="00AF133B" w:rsidRDefault="00AF133B" w:rsidP="00AF133B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Building relationship</w:t>
            </w:r>
            <w:r w:rsidR="00E5247B">
              <w:rPr>
                <w:sz w:val="28"/>
                <w:szCs w:val="28"/>
              </w:rPr>
              <w:t>s</w:t>
            </w:r>
          </w:p>
          <w:p w14:paraId="027AF401" w14:textId="0120CC9A" w:rsidR="000748AE" w:rsidRDefault="00AF133B" w:rsidP="00AF133B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Working with different people</w:t>
            </w:r>
          </w:p>
        </w:tc>
      </w:tr>
      <w:tr w:rsidR="00D27DAA" w:rsidRPr="00DB4E0B" w14:paraId="26068AFC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44A1771" w14:textId="7E960235" w:rsidR="00D27DAA" w:rsidRPr="00DB4E0B" w:rsidRDefault="00775DA4" w:rsidP="003A72AF">
            <w:pPr>
              <w:pStyle w:val="EasyRead16"/>
              <w:rPr>
                <w:sz w:val="28"/>
                <w:szCs w:val="28"/>
              </w:rPr>
            </w:pPr>
            <w:r w:rsidRPr="00775DA4">
              <w:rPr>
                <w:noProof/>
                <w:sz w:val="28"/>
                <w:szCs w:val="28"/>
              </w:rPr>
              <w:drawing>
                <wp:inline distT="0" distB="0" distL="0" distR="0" wp14:anchorId="5BDFA4C9" wp14:editId="0DF23AE0">
                  <wp:extent cx="1840230" cy="1450340"/>
                  <wp:effectExtent l="0" t="0" r="7620" b="0"/>
                  <wp:docPr id="131364399" name="Picture 1" descr="4 images together including a First Nations family, LGBTQIA+ flag, Speech bubbles with different languages, and a dirt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4399" name="Picture 1" descr="4 images together including a First Nations family, LGBTQIA+ flag, Speech bubbles with different languages, and a dirt roa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E07384F" w14:textId="77777777" w:rsidR="00D27DAA" w:rsidRDefault="00D27DAA" w:rsidP="003A72AF">
            <w:pPr>
              <w:pStyle w:val="EasyRead16"/>
              <w:rPr>
                <w:sz w:val="28"/>
                <w:szCs w:val="28"/>
              </w:rPr>
            </w:pPr>
          </w:p>
          <w:p w14:paraId="78D5722C" w14:textId="77777777" w:rsidR="00F23546" w:rsidRDefault="00830C0D" w:rsidP="00AF133B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experience with</w:t>
            </w:r>
            <w:r w:rsidR="00AA63FA">
              <w:rPr>
                <w:sz w:val="28"/>
                <w:szCs w:val="28"/>
              </w:rPr>
              <w:t xml:space="preserve"> different communities like</w:t>
            </w:r>
          </w:p>
          <w:p w14:paraId="58836B39" w14:textId="77777777" w:rsidR="00AA63FA" w:rsidRDefault="00AA63FA" w:rsidP="00AA63FA">
            <w:pPr>
              <w:pStyle w:val="EasyRead16"/>
              <w:rPr>
                <w:sz w:val="28"/>
                <w:szCs w:val="28"/>
              </w:rPr>
            </w:pPr>
          </w:p>
          <w:p w14:paraId="7F5E5B15" w14:textId="355CB4AE" w:rsidR="00AA63FA" w:rsidRDefault="00AA63FA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</w:t>
            </w:r>
            <w:r w:rsidR="005C6152">
              <w:rPr>
                <w:sz w:val="28"/>
                <w:szCs w:val="28"/>
              </w:rPr>
              <w:t xml:space="preserve"> people</w:t>
            </w:r>
          </w:p>
          <w:p w14:paraId="421A3EFD" w14:textId="4DC1C55B" w:rsidR="00C63E63" w:rsidRDefault="00C63E63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LGBTQIA+</w:t>
            </w:r>
            <w:r w:rsidR="005C6152">
              <w:rPr>
                <w:sz w:val="28"/>
                <w:szCs w:val="28"/>
              </w:rPr>
              <w:t xml:space="preserve"> people</w:t>
            </w:r>
          </w:p>
          <w:p w14:paraId="4CBD0027" w14:textId="24AF32CD" w:rsidR="00C63E63" w:rsidRDefault="006E4381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</w:t>
            </w:r>
            <w:r w:rsidR="00C44D4F">
              <w:rPr>
                <w:sz w:val="28"/>
                <w:szCs w:val="28"/>
              </w:rPr>
              <w:t>s</w:t>
            </w:r>
          </w:p>
          <w:p w14:paraId="797203BE" w14:textId="16C90C0C" w:rsidR="00D616F5" w:rsidRPr="00DB4E0B" w:rsidRDefault="00D616F5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live far away from cities</w:t>
            </w:r>
          </w:p>
        </w:tc>
      </w:tr>
      <w:tr w:rsidR="00AA63FA" w:rsidRPr="00DB4E0B" w14:paraId="36980739" w14:textId="77777777" w:rsidTr="005879AE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7D6713E" w14:textId="77777777" w:rsidR="00AA63FA" w:rsidRDefault="00AA63FA" w:rsidP="003A72AF">
            <w:pPr>
              <w:pStyle w:val="EasyRead16"/>
              <w:rPr>
                <w:sz w:val="28"/>
                <w:szCs w:val="28"/>
              </w:rPr>
            </w:pPr>
          </w:p>
          <w:p w14:paraId="6BB8FA1F" w14:textId="78C353D4" w:rsidR="00B0623C" w:rsidRPr="00DB4E0B" w:rsidRDefault="00B0623C" w:rsidP="003A72AF">
            <w:pPr>
              <w:pStyle w:val="EasyRead16"/>
              <w:rPr>
                <w:sz w:val="28"/>
                <w:szCs w:val="28"/>
              </w:rPr>
            </w:pPr>
            <w:r w:rsidRPr="006467A8">
              <w:rPr>
                <w:noProof/>
                <w:sz w:val="28"/>
                <w:szCs w:val="28"/>
              </w:rPr>
              <w:drawing>
                <wp:inline distT="0" distB="0" distL="0" distR="0" wp14:anchorId="7873D30A" wp14:editId="0E741D8C">
                  <wp:extent cx="1840230" cy="962025"/>
                  <wp:effectExtent l="0" t="0" r="7620" b="9525"/>
                  <wp:docPr id="1812693759" name="Picture 10" descr="Purple 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98066" name="Picture 10" descr="Purple ND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B8CF828" w14:textId="77777777" w:rsidR="00AA63FA" w:rsidRDefault="00AA63FA" w:rsidP="003A72AF">
            <w:pPr>
              <w:pStyle w:val="EasyRead16"/>
              <w:rPr>
                <w:sz w:val="28"/>
                <w:szCs w:val="28"/>
              </w:rPr>
            </w:pPr>
          </w:p>
          <w:p w14:paraId="326061E3" w14:textId="2CCECAC1" w:rsidR="00FF7C42" w:rsidRDefault="00E5247B" w:rsidP="00C44D4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EAC</w:t>
            </w:r>
            <w:r w:rsidR="00E532D1">
              <w:rPr>
                <w:sz w:val="28"/>
                <w:szCs w:val="28"/>
              </w:rPr>
              <w:t xml:space="preserve"> will help us make good changes to the NDIS.</w:t>
            </w:r>
          </w:p>
        </w:tc>
      </w:tr>
    </w:tbl>
    <w:p w14:paraId="33A1A152" w14:textId="77777777" w:rsidR="008515B4" w:rsidRDefault="008515B4">
      <w:pPr>
        <w:rPr>
          <w:b/>
          <w:bCs/>
        </w:rPr>
      </w:pPr>
      <w:r>
        <w:rPr>
          <w:b/>
          <w:bCs/>
        </w:rPr>
        <w:br w:type="page"/>
      </w:r>
    </w:p>
    <w:p w14:paraId="1BC74FA5" w14:textId="5A34859C" w:rsidR="00402796" w:rsidRPr="00DB4E0B" w:rsidRDefault="003954F9" w:rsidP="00402796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Apply</w:t>
      </w:r>
    </w:p>
    <w:p w14:paraId="48472DD4" w14:textId="77777777" w:rsidR="00402796" w:rsidRDefault="00402796" w:rsidP="0040279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E03E6D" w:rsidRPr="00DB4E0B" w14:paraId="70DE37A5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1E33F24" w14:textId="013777D9" w:rsidR="00E03E6D" w:rsidRPr="00DB4E0B" w:rsidRDefault="00EA4B5F" w:rsidP="00571DF2">
            <w:pPr>
              <w:pStyle w:val="EasyRead16"/>
              <w:rPr>
                <w:sz w:val="28"/>
                <w:szCs w:val="28"/>
              </w:rPr>
            </w:pPr>
            <w:r w:rsidRPr="00EA4B5F">
              <w:rPr>
                <w:noProof/>
                <w:sz w:val="28"/>
                <w:szCs w:val="28"/>
              </w:rPr>
              <w:drawing>
                <wp:inline distT="0" distB="0" distL="0" distR="0" wp14:anchorId="47FD666C" wp14:editId="4D08D113">
                  <wp:extent cx="1840230" cy="1840230"/>
                  <wp:effectExtent l="0" t="0" r="0" b="7620"/>
                  <wp:docPr id="1806154111" name="Picture 1" descr="Person giving a thumbs-up with a large green checkmark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54111" name="Picture 1" descr="Person giving a thumbs-up with a large green checkmark symbol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865D508" w14:textId="77777777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</w:p>
          <w:p w14:paraId="55F9F2A3" w14:textId="35AA60B5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would like to join the EAC you </w:t>
            </w:r>
            <w:r w:rsidRPr="00E03E6D">
              <w:rPr>
                <w:b/>
                <w:bCs/>
                <w:sz w:val="28"/>
                <w:szCs w:val="28"/>
              </w:rPr>
              <w:t>need to apply</w:t>
            </w:r>
            <w:r>
              <w:rPr>
                <w:sz w:val="28"/>
                <w:szCs w:val="28"/>
              </w:rPr>
              <w:t>.</w:t>
            </w:r>
          </w:p>
        </w:tc>
      </w:tr>
      <w:tr w:rsidR="00E03E6D" w:rsidRPr="00DB4E0B" w14:paraId="161218DA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2CD150D" w14:textId="670B262F" w:rsidR="00E03E6D" w:rsidRPr="00DB4E0B" w:rsidRDefault="00E919F1" w:rsidP="00571DF2">
            <w:pPr>
              <w:pStyle w:val="EasyRead16"/>
              <w:rPr>
                <w:sz w:val="28"/>
                <w:szCs w:val="28"/>
              </w:rPr>
            </w:pPr>
            <w:r w:rsidRPr="00E919F1">
              <w:rPr>
                <w:noProof/>
                <w:sz w:val="28"/>
                <w:szCs w:val="28"/>
              </w:rPr>
              <w:drawing>
                <wp:inline distT="0" distB="0" distL="0" distR="0" wp14:anchorId="31C4C246" wp14:editId="652805CF">
                  <wp:extent cx="1840230" cy="1840230"/>
                  <wp:effectExtent l="0" t="0" r="7620" b="7620"/>
                  <wp:docPr id="1359350759" name="Picture 1" descr="calendar icon with 6 may 2025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350759" name="Picture 1" descr="calendar icon with 6 may 2025 on i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13A425C" w14:textId="77777777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</w:p>
          <w:p w14:paraId="3B87A7D8" w14:textId="77777777" w:rsidR="00644A25" w:rsidRDefault="00E03E6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need to apply before </w:t>
            </w:r>
          </w:p>
          <w:p w14:paraId="23EABBCC" w14:textId="77777777" w:rsidR="00644A25" w:rsidRDefault="00644A25" w:rsidP="00644A25">
            <w:pPr>
              <w:pStyle w:val="EasyRead16"/>
              <w:rPr>
                <w:sz w:val="28"/>
                <w:szCs w:val="28"/>
              </w:rPr>
            </w:pPr>
          </w:p>
          <w:p w14:paraId="00AD5E95" w14:textId="550828BF" w:rsidR="00E03E6D" w:rsidRDefault="00644A25" w:rsidP="00644A2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11.59 at night on </w:t>
            </w:r>
            <w:r w:rsidR="004F3CDD">
              <w:rPr>
                <w:b/>
                <w:bCs/>
                <w:sz w:val="28"/>
                <w:szCs w:val="28"/>
              </w:rPr>
              <w:t>6</w:t>
            </w:r>
            <w:r w:rsidRPr="00644A25">
              <w:rPr>
                <w:b/>
                <w:bCs/>
                <w:sz w:val="28"/>
                <w:szCs w:val="28"/>
              </w:rPr>
              <w:t xml:space="preserve"> May 2025</w:t>
            </w:r>
          </w:p>
        </w:tc>
      </w:tr>
      <w:tr w:rsidR="00402796" w:rsidRPr="00DB4E0B" w14:paraId="5B7189FC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DB60364" w14:textId="130635A1" w:rsidR="00402796" w:rsidRPr="00DB4E0B" w:rsidRDefault="004D0322" w:rsidP="00571DF2">
            <w:pPr>
              <w:pStyle w:val="EasyRead16"/>
              <w:rPr>
                <w:sz w:val="28"/>
                <w:szCs w:val="28"/>
              </w:rPr>
            </w:pPr>
            <w:r w:rsidRPr="00F415AD">
              <w:rPr>
                <w:noProof/>
                <w:sz w:val="28"/>
                <w:szCs w:val="28"/>
              </w:rPr>
              <w:drawing>
                <wp:inline distT="0" distB="0" distL="0" distR="0" wp14:anchorId="70442572" wp14:editId="7C0F8F17">
                  <wp:extent cx="1524000" cy="1420225"/>
                  <wp:effectExtent l="0" t="0" r="0" b="8890"/>
                  <wp:docPr id="1155704085" name="Picture 4" descr="Teal icon on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09822" name="Picture 4" descr="Teal icon on an envel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877" cy="142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5BA8AA5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4878C1DA" w14:textId="77777777" w:rsidR="00E532D1" w:rsidRDefault="2C88971E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Before you can apply </w:t>
            </w:r>
            <w:r w:rsidR="5A528DF3" w:rsidRPr="687217A0">
              <w:rPr>
                <w:sz w:val="28"/>
                <w:szCs w:val="28"/>
              </w:rPr>
              <w:t xml:space="preserve">you need to send an </w:t>
            </w:r>
            <w:r w:rsidR="5A528DF3" w:rsidRPr="007A6814">
              <w:rPr>
                <w:b/>
                <w:bCs/>
                <w:sz w:val="28"/>
                <w:szCs w:val="28"/>
              </w:rPr>
              <w:t xml:space="preserve">email </w:t>
            </w:r>
            <w:r w:rsidR="5A528DF3" w:rsidRPr="687217A0">
              <w:rPr>
                <w:sz w:val="28"/>
                <w:szCs w:val="28"/>
              </w:rPr>
              <w:t>to</w:t>
            </w:r>
          </w:p>
          <w:p w14:paraId="4B5C8584" w14:textId="77777777" w:rsidR="001F053B" w:rsidRDefault="001F053B" w:rsidP="00571DF2">
            <w:pPr>
              <w:pStyle w:val="EasyRead16"/>
              <w:rPr>
                <w:sz w:val="28"/>
                <w:szCs w:val="28"/>
              </w:rPr>
            </w:pPr>
          </w:p>
          <w:p w14:paraId="7AAD0A50" w14:textId="122DCD87" w:rsidR="001F053B" w:rsidRPr="004E4911" w:rsidRDefault="00C80F57" w:rsidP="004E4911">
            <w:pPr>
              <w:pStyle w:val="EasyRead14"/>
            </w:pPr>
            <w:hyperlink r:id="rId32">
              <w:r w:rsidRPr="2DDCE365">
                <w:rPr>
                  <w:rStyle w:val="Hyperlink"/>
                  <w:rFonts w:eastAsia="Arial" w:cs="Arial"/>
                </w:rPr>
                <w:t>eac.am@amandaorouke.com.au</w:t>
              </w:r>
            </w:hyperlink>
          </w:p>
        </w:tc>
      </w:tr>
      <w:tr w:rsidR="00402796" w:rsidRPr="00DB4E0B" w14:paraId="1E7BE83C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DC76A2E" w14:textId="3EE19A6A" w:rsidR="00402796" w:rsidRPr="00DB4E0B" w:rsidRDefault="004D0322" w:rsidP="00571DF2">
            <w:pPr>
              <w:pStyle w:val="EasyRead16"/>
              <w:rPr>
                <w:sz w:val="28"/>
                <w:szCs w:val="28"/>
              </w:rPr>
            </w:pPr>
            <w:r w:rsidRPr="004D0322">
              <w:rPr>
                <w:noProof/>
                <w:sz w:val="28"/>
                <w:szCs w:val="28"/>
              </w:rPr>
              <w:drawing>
                <wp:inline distT="0" distB="0" distL="0" distR="0" wp14:anchorId="6FEDAB92" wp14:editId="6B2CBD98">
                  <wp:extent cx="1840230" cy="1840230"/>
                  <wp:effectExtent l="0" t="0" r="7620" b="7620"/>
                  <wp:docPr id="1161743991" name="Picture 1" descr="Hands typing on a virtual keyboard composing a new email mess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43991" name="Picture 1" descr="Hands typing on a virtual keyboard composing a new email message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2BBCF26" w14:textId="7AE2065F" w:rsidR="004E4911" w:rsidRDefault="71C5FD71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In the </w:t>
            </w:r>
            <w:r w:rsidR="0FC26BB6" w:rsidRPr="687217A0">
              <w:rPr>
                <w:sz w:val="28"/>
                <w:szCs w:val="28"/>
              </w:rPr>
              <w:t xml:space="preserve">subject line </w:t>
            </w:r>
            <w:r w:rsidR="2E6EE521" w:rsidRPr="687217A0">
              <w:rPr>
                <w:sz w:val="28"/>
                <w:szCs w:val="28"/>
              </w:rPr>
              <w:t xml:space="preserve">of the </w:t>
            </w:r>
            <w:proofErr w:type="gramStart"/>
            <w:r w:rsidR="2E6EE521" w:rsidRPr="687217A0">
              <w:rPr>
                <w:sz w:val="28"/>
                <w:szCs w:val="28"/>
              </w:rPr>
              <w:t>email</w:t>
            </w:r>
            <w:proofErr w:type="gramEnd"/>
            <w:r w:rsidR="2E6EE521" w:rsidRPr="687217A0">
              <w:rPr>
                <w:sz w:val="28"/>
                <w:szCs w:val="28"/>
              </w:rPr>
              <w:t xml:space="preserve"> </w:t>
            </w:r>
            <w:r w:rsidR="0FC26BB6" w:rsidRPr="687217A0">
              <w:rPr>
                <w:sz w:val="28"/>
                <w:szCs w:val="28"/>
              </w:rPr>
              <w:t>you need to write</w:t>
            </w:r>
          </w:p>
          <w:p w14:paraId="31FFF844" w14:textId="77777777" w:rsidR="00CB5FD9" w:rsidRDefault="00CB5FD9" w:rsidP="00571DF2">
            <w:pPr>
              <w:pStyle w:val="EasyRead16"/>
              <w:rPr>
                <w:sz w:val="28"/>
                <w:szCs w:val="28"/>
              </w:rPr>
            </w:pPr>
          </w:p>
          <w:p w14:paraId="6F21F820" w14:textId="77777777" w:rsidR="00CB5FD9" w:rsidRPr="00644A25" w:rsidRDefault="00CB5FD9" w:rsidP="00571DF2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644A25">
              <w:rPr>
                <w:b/>
                <w:bCs/>
                <w:sz w:val="28"/>
                <w:szCs w:val="28"/>
              </w:rPr>
              <w:t>Ref. No. 1160.</w:t>
            </w:r>
          </w:p>
          <w:p w14:paraId="6FDFCC7C" w14:textId="77777777" w:rsidR="00CB5FD9" w:rsidRDefault="00CB5FD9" w:rsidP="00571DF2">
            <w:pPr>
              <w:pStyle w:val="EasyRead16"/>
              <w:rPr>
                <w:sz w:val="28"/>
                <w:szCs w:val="28"/>
              </w:rPr>
            </w:pPr>
          </w:p>
          <w:p w14:paraId="56413430" w14:textId="68B0EE3E" w:rsidR="00CB5FD9" w:rsidRPr="00DB4E0B" w:rsidRDefault="00CB5FD9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tell</w:t>
            </w:r>
            <w:r w:rsidR="00644A25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us that you want to apply for this job.</w:t>
            </w:r>
          </w:p>
        </w:tc>
      </w:tr>
      <w:tr w:rsidR="00402796" w:rsidRPr="00DB4E0B" w14:paraId="1707ECEE" w14:textId="77777777" w:rsidTr="00103D7B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89E1135" w14:textId="0695395E" w:rsidR="006D0DF4" w:rsidRPr="006D0DF4" w:rsidRDefault="6CD31960" w:rsidP="006D0DF4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15342D" wp14:editId="7414C445">
                  <wp:extent cx="1840230" cy="1774825"/>
                  <wp:effectExtent l="0" t="0" r="7620" b="0"/>
                  <wp:docPr id="1956229596" name="Picture 2" descr="Teal inform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914A0" w14:textId="156A7664" w:rsidR="00402796" w:rsidRPr="00DB4E0B" w:rsidRDefault="00402796" w:rsidP="00571DF2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66CC44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2FE8F4E6" w14:textId="27F19595" w:rsidR="00391019" w:rsidRPr="00DB4E0B" w:rsidRDefault="110319E3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We will send you information </w:t>
            </w:r>
            <w:r w:rsidR="0FADD19B" w:rsidRPr="687217A0">
              <w:rPr>
                <w:sz w:val="28"/>
                <w:szCs w:val="28"/>
              </w:rPr>
              <w:t xml:space="preserve">about how to </w:t>
            </w:r>
            <w:r w:rsidRPr="687217A0">
              <w:rPr>
                <w:sz w:val="28"/>
                <w:szCs w:val="28"/>
              </w:rPr>
              <w:t>apply.</w:t>
            </w:r>
          </w:p>
        </w:tc>
      </w:tr>
      <w:tr w:rsidR="00402796" w:rsidRPr="00DB4E0B" w14:paraId="0A9B87AA" w14:textId="77777777" w:rsidTr="00103D7B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61923FB" w14:textId="6249BEE4" w:rsidR="00402796" w:rsidRPr="00DB4E0B" w:rsidRDefault="003E7571" w:rsidP="00571DF2">
            <w:pPr>
              <w:pStyle w:val="EasyRead16"/>
              <w:rPr>
                <w:sz w:val="28"/>
                <w:szCs w:val="28"/>
              </w:rPr>
            </w:pPr>
            <w:r w:rsidRPr="003E7571">
              <w:rPr>
                <w:noProof/>
                <w:sz w:val="28"/>
                <w:szCs w:val="28"/>
              </w:rPr>
              <w:drawing>
                <wp:inline distT="0" distB="0" distL="0" distR="0" wp14:anchorId="422D16F5" wp14:editId="384EC9D2">
                  <wp:extent cx="1840230" cy="1840230"/>
                  <wp:effectExtent l="0" t="0" r="0" b="0"/>
                  <wp:docPr id="594466127" name="Picture 1" descr="A woman with short reddish-brown hair, glasses, and a white floral top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66127" name="Picture 1" descr="A woman with short reddish-brown hair, glasses, and a white floral top giving a thumbs-up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2FCC4EF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1E3C881E" w14:textId="0FBDC1E6" w:rsidR="00B511A1" w:rsidRDefault="00EC55C4" w:rsidP="00B511A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already applied to EAC </w:t>
            </w:r>
            <w:r w:rsidR="0015537D">
              <w:rPr>
                <w:sz w:val="28"/>
                <w:szCs w:val="28"/>
              </w:rPr>
              <w:t>you can send us an email</w:t>
            </w:r>
            <w:r w:rsidR="00B511A1">
              <w:rPr>
                <w:sz w:val="28"/>
                <w:szCs w:val="28"/>
              </w:rPr>
              <w:t xml:space="preserve"> </w:t>
            </w:r>
          </w:p>
          <w:p w14:paraId="31E8CC54" w14:textId="70419982" w:rsidR="00EC55C4" w:rsidRPr="00285333" w:rsidRDefault="00CC0046" w:rsidP="00B511A1">
            <w:pPr>
              <w:pStyle w:val="EasyRead16"/>
              <w:rPr>
                <w:sz w:val="28"/>
                <w:szCs w:val="28"/>
              </w:rPr>
            </w:pPr>
            <w:hyperlink r:id="rId36" w:history="1">
              <w:r>
                <w:rPr>
                  <w:rStyle w:val="Hyperlink"/>
                  <w:sz w:val="28"/>
                  <w:szCs w:val="28"/>
                </w:rPr>
                <w:t>eac.am@amandaorourke.com.au</w:t>
              </w:r>
            </w:hyperlink>
          </w:p>
          <w:p w14:paraId="7B0EDFBB" w14:textId="77777777" w:rsidR="0015537D" w:rsidRDefault="0015537D" w:rsidP="00571DF2">
            <w:pPr>
              <w:pStyle w:val="EasyRead16"/>
              <w:rPr>
                <w:sz w:val="28"/>
                <w:szCs w:val="28"/>
              </w:rPr>
            </w:pPr>
          </w:p>
          <w:p w14:paraId="2D860C88" w14:textId="24A5CF5E" w:rsidR="0015537D" w:rsidRPr="00DB4E0B" w:rsidRDefault="0015537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say you want to apply for this job too.</w:t>
            </w:r>
          </w:p>
        </w:tc>
      </w:tr>
    </w:tbl>
    <w:p w14:paraId="1354F8D0" w14:textId="77777777" w:rsidR="003E7571" w:rsidRDefault="003E7571" w:rsidP="00402796"/>
    <w:p w14:paraId="71ACE0D9" w14:textId="77777777" w:rsidR="003E7571" w:rsidRDefault="003E7571" w:rsidP="00402796"/>
    <w:p w14:paraId="3DD62300" w14:textId="77777777" w:rsidR="003E7571" w:rsidRDefault="003E7571" w:rsidP="00402796"/>
    <w:p w14:paraId="18DB3BB8" w14:textId="77777777" w:rsidR="003E7571" w:rsidRDefault="003E7571" w:rsidP="00402796"/>
    <w:p w14:paraId="5A4154C2" w14:textId="77777777" w:rsidR="003E7571" w:rsidRDefault="003E7571" w:rsidP="00402796"/>
    <w:p w14:paraId="76B90473" w14:textId="77777777" w:rsidR="003E7571" w:rsidRDefault="003E7571" w:rsidP="00402796"/>
    <w:p w14:paraId="3A004659" w14:textId="77777777" w:rsidR="003E7571" w:rsidRDefault="003E7571" w:rsidP="00402796"/>
    <w:p w14:paraId="4BF28E4E" w14:textId="77777777" w:rsidR="003E7571" w:rsidRDefault="003E7571" w:rsidP="00402796"/>
    <w:p w14:paraId="40537267" w14:textId="77777777" w:rsidR="003E7571" w:rsidRDefault="003E7571" w:rsidP="00402796"/>
    <w:p w14:paraId="541DC2E9" w14:textId="77777777" w:rsidR="003E7571" w:rsidRDefault="003E7571" w:rsidP="00402796"/>
    <w:p w14:paraId="57ACA43D" w14:textId="77777777" w:rsidR="003E7571" w:rsidRDefault="003E7571" w:rsidP="00402796"/>
    <w:p w14:paraId="5F78637C" w14:textId="77777777" w:rsidR="003E7571" w:rsidRDefault="003E7571" w:rsidP="00402796"/>
    <w:p w14:paraId="58B7AB84" w14:textId="77777777" w:rsidR="003E7571" w:rsidRDefault="003E7571" w:rsidP="00402796"/>
    <w:p w14:paraId="6B355DAD" w14:textId="5E5BDD56" w:rsidR="00FF61C0" w:rsidRDefault="00402796" w:rsidP="00402796">
      <w:pPr>
        <w:jc w:val="center"/>
      </w:pPr>
      <w:r w:rsidRPr="1D9F84EA">
        <w:rPr>
          <w:rFonts w:eastAsia="Arial" w:cs="Arial"/>
          <w:color w:val="000000" w:themeColor="text1"/>
          <w:sz w:val="24"/>
          <w:szCs w:val="24"/>
        </w:rPr>
        <w:t xml:space="preserve">Images in this Easy Read must </w:t>
      </w:r>
      <w:r w:rsidRPr="1D9F84EA">
        <w:rPr>
          <w:rFonts w:eastAsia="Arial" w:cs="Arial"/>
          <w:b/>
          <w:bCs/>
          <w:color w:val="000000" w:themeColor="text1"/>
          <w:sz w:val="24"/>
          <w:szCs w:val="24"/>
        </w:rPr>
        <w:t>not</w:t>
      </w:r>
      <w:r w:rsidRPr="1D9F84EA">
        <w:rPr>
          <w:rFonts w:eastAsia="Arial" w:cs="Arial"/>
          <w:color w:val="000000" w:themeColor="text1"/>
          <w:sz w:val="24"/>
          <w:szCs w:val="24"/>
        </w:rPr>
        <w:t xml:space="preserve"> be used or copied without permission.</w:t>
      </w:r>
    </w:p>
    <w:sectPr w:rsidR="00FF61C0" w:rsidSect="006D260B">
      <w:footerReference w:type="default" r:id="rId37"/>
      <w:headerReference w:type="first" r:id="rId3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91DCC" w14:textId="77777777" w:rsidR="00885B3D" w:rsidRDefault="00885B3D" w:rsidP="00B04ED8">
      <w:pPr>
        <w:spacing w:after="0" w:line="240" w:lineRule="auto"/>
      </w:pPr>
      <w:r>
        <w:separator/>
      </w:r>
    </w:p>
  </w:endnote>
  <w:endnote w:type="continuationSeparator" w:id="0">
    <w:p w14:paraId="1CC17641" w14:textId="77777777" w:rsidR="00885B3D" w:rsidRDefault="00885B3D" w:rsidP="00B04ED8">
      <w:pPr>
        <w:spacing w:after="0" w:line="240" w:lineRule="auto"/>
      </w:pPr>
      <w:r>
        <w:continuationSeparator/>
      </w:r>
    </w:p>
  </w:endnote>
  <w:endnote w:type="continuationNotice" w:id="1">
    <w:p w14:paraId="389C5B8E" w14:textId="77777777" w:rsidR="00885B3D" w:rsidRDefault="00885B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0909CF1" w14:textId="7CD56479" w:rsidR="00825E4B" w:rsidRPr="00832A0E" w:rsidRDefault="00825E4B">
        <w:pPr>
          <w:pStyle w:val="Footer"/>
          <w:jc w:val="right"/>
          <w:rPr>
            <w:sz w:val="32"/>
            <w:szCs w:val="32"/>
          </w:rPr>
        </w:pPr>
        <w:r w:rsidRPr="7716C9A8">
          <w:rPr>
            <w:noProof/>
            <w:sz w:val="28"/>
            <w:szCs w:val="28"/>
          </w:rPr>
          <w:fldChar w:fldCharType="begin"/>
        </w:r>
        <w:r w:rsidRPr="7716C9A8">
          <w:rPr>
            <w:sz w:val="32"/>
            <w:szCs w:val="32"/>
          </w:rPr>
          <w:instrText xml:space="preserve"> PAGE   \* MERGEFORMAT </w:instrText>
        </w:r>
        <w:r w:rsidRPr="7716C9A8">
          <w:rPr>
            <w:sz w:val="32"/>
            <w:szCs w:val="32"/>
          </w:rPr>
          <w:fldChar w:fldCharType="separate"/>
        </w:r>
        <w:r w:rsidR="7716C9A8" w:rsidRPr="7716C9A8">
          <w:rPr>
            <w:noProof/>
            <w:sz w:val="28"/>
            <w:szCs w:val="28"/>
          </w:rPr>
          <w:t>2</w:t>
        </w:r>
        <w:r w:rsidRPr="7716C9A8">
          <w:rPr>
            <w:noProof/>
            <w:sz w:val="28"/>
            <w:szCs w:val="28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4A3D3" w14:textId="77777777" w:rsidR="00885B3D" w:rsidRDefault="00885B3D" w:rsidP="00B04ED8">
      <w:pPr>
        <w:spacing w:after="0" w:line="240" w:lineRule="auto"/>
      </w:pPr>
      <w:r>
        <w:separator/>
      </w:r>
    </w:p>
  </w:footnote>
  <w:footnote w:type="continuationSeparator" w:id="0">
    <w:p w14:paraId="017FA8CB" w14:textId="77777777" w:rsidR="00885B3D" w:rsidRDefault="00885B3D" w:rsidP="00B04ED8">
      <w:pPr>
        <w:spacing w:after="0" w:line="240" w:lineRule="auto"/>
      </w:pPr>
      <w:r>
        <w:continuationSeparator/>
      </w:r>
    </w:p>
  </w:footnote>
  <w:footnote w:type="continuationNotice" w:id="1">
    <w:p w14:paraId="2529610C" w14:textId="77777777" w:rsidR="00885B3D" w:rsidRDefault="00885B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1E033" w14:textId="47324347" w:rsidR="002950E3" w:rsidRDefault="007E215E" w:rsidP="007E215E">
    <w:pPr>
      <w:pStyle w:val="H1-WHITE"/>
      <w:ind w:right="-567"/>
    </w:pPr>
    <w:r w:rsidRPr="002B5A13">
      <w:rPr>
        <w:noProof/>
        <w:color w:val="005A70"/>
      </w:rPr>
      <w:drawing>
        <wp:anchor distT="0" distB="0" distL="114300" distR="114300" simplePos="0" relativeHeight="251659264" behindDoc="1" locked="0" layoutInCell="1" allowOverlap="1" wp14:anchorId="06B345BE" wp14:editId="268748F7">
          <wp:simplePos x="0" y="0"/>
          <wp:positionH relativeFrom="column">
            <wp:posOffset>-4619625</wp:posOffset>
          </wp:positionH>
          <wp:positionV relativeFrom="paragraph">
            <wp:posOffset>-440600</wp:posOffset>
          </wp:positionV>
          <wp:extent cx="8686799" cy="1238885"/>
          <wp:effectExtent l="0" t="0" r="635" b="0"/>
          <wp:wrapNone/>
          <wp:docPr id="110349838" name="Picture 1008355827">
            <a:extLst xmlns:a="http://schemas.openxmlformats.org/drawingml/2006/main">
              <a:ext uri="{FF2B5EF4-FFF2-40B4-BE49-F238E27FC236}">
                <a16:creationId xmlns:a16="http://schemas.microsoft.com/office/drawing/2014/main" id="{615C1900-96F8-778D-AC0F-97D6FA66358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49838" name="Picture 1008355827">
                    <a:extLst>
                      <a:ext uri="{FF2B5EF4-FFF2-40B4-BE49-F238E27FC236}">
                        <a16:creationId xmlns:a16="http://schemas.microsoft.com/office/drawing/2014/main" id="{615C1900-96F8-778D-AC0F-97D6FA66358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006" t="72488" b="2"/>
                  <a:stretch/>
                </pic:blipFill>
                <pic:spPr>
                  <a:xfrm>
                    <a:off x="0" y="0"/>
                    <a:ext cx="8686799" cy="1238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5A13">
      <w:rPr>
        <w:color w:val="005A70"/>
      </w:rPr>
      <w:t xml:space="preserve">NDIS Evidence </w:t>
    </w:r>
    <w:r>
      <w:rPr>
        <w:color w:val="005A70"/>
      </w:rPr>
      <w:br/>
    </w:r>
    <w:r w:rsidRPr="002B5A13">
      <w:rPr>
        <w:color w:val="005A70"/>
      </w:rPr>
      <w:t>Advisory Committee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488D"/>
    <w:multiLevelType w:val="hybridMultilevel"/>
    <w:tmpl w:val="2F3C6E96"/>
    <w:lvl w:ilvl="0" w:tplc="C37604B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53321B"/>
    <w:multiLevelType w:val="hybridMultilevel"/>
    <w:tmpl w:val="E2125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914"/>
    <w:multiLevelType w:val="hybridMultilevel"/>
    <w:tmpl w:val="6FCC5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63CCC"/>
    <w:multiLevelType w:val="hybridMultilevel"/>
    <w:tmpl w:val="5088FA5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054373"/>
    <w:multiLevelType w:val="hybridMultilevel"/>
    <w:tmpl w:val="71043634"/>
    <w:lvl w:ilvl="0" w:tplc="0C090003">
      <w:start w:val="1"/>
      <w:numFmt w:val="bullet"/>
      <w:lvlText w:val="o"/>
      <w:lvlJc w:val="left"/>
      <w:pPr>
        <w:ind w:left="720" w:hanging="4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84F85"/>
    <w:multiLevelType w:val="hybridMultilevel"/>
    <w:tmpl w:val="5E568B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F2638"/>
    <w:multiLevelType w:val="hybridMultilevel"/>
    <w:tmpl w:val="C13E1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C5408"/>
    <w:multiLevelType w:val="hybridMultilevel"/>
    <w:tmpl w:val="5E568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20875"/>
    <w:multiLevelType w:val="hybridMultilevel"/>
    <w:tmpl w:val="50EE1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7649A8"/>
    <w:multiLevelType w:val="hybridMultilevel"/>
    <w:tmpl w:val="01D0E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91F80"/>
    <w:multiLevelType w:val="hybridMultilevel"/>
    <w:tmpl w:val="D47AF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52C18"/>
    <w:multiLevelType w:val="hybridMultilevel"/>
    <w:tmpl w:val="32D0D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C5A6B"/>
    <w:multiLevelType w:val="hybridMultilevel"/>
    <w:tmpl w:val="1B724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800E9"/>
    <w:multiLevelType w:val="hybridMultilevel"/>
    <w:tmpl w:val="0E845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248E1"/>
    <w:multiLevelType w:val="hybridMultilevel"/>
    <w:tmpl w:val="A8E6ED0E"/>
    <w:lvl w:ilvl="0" w:tplc="C37604B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D7FED"/>
    <w:multiLevelType w:val="hybridMultilevel"/>
    <w:tmpl w:val="6B700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033CD"/>
    <w:multiLevelType w:val="hybridMultilevel"/>
    <w:tmpl w:val="757ED8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5"/>
  </w:num>
  <w:num w:numId="2" w16cid:durableId="1110932197">
    <w:abstractNumId w:val="21"/>
  </w:num>
  <w:num w:numId="3" w16cid:durableId="1143885024">
    <w:abstractNumId w:val="24"/>
  </w:num>
  <w:num w:numId="4" w16cid:durableId="1685938198">
    <w:abstractNumId w:val="23"/>
  </w:num>
  <w:num w:numId="5" w16cid:durableId="2051688351">
    <w:abstractNumId w:val="10"/>
  </w:num>
  <w:num w:numId="6" w16cid:durableId="2026251064">
    <w:abstractNumId w:val="1"/>
  </w:num>
  <w:num w:numId="7" w16cid:durableId="1694837826">
    <w:abstractNumId w:val="20"/>
  </w:num>
  <w:num w:numId="8" w16cid:durableId="2036540090">
    <w:abstractNumId w:val="19"/>
  </w:num>
  <w:num w:numId="9" w16cid:durableId="231622527">
    <w:abstractNumId w:val="2"/>
  </w:num>
  <w:num w:numId="10" w16cid:durableId="1568763955">
    <w:abstractNumId w:val="9"/>
  </w:num>
  <w:num w:numId="11" w16cid:durableId="797719817">
    <w:abstractNumId w:val="14"/>
  </w:num>
  <w:num w:numId="12" w16cid:durableId="2082868816">
    <w:abstractNumId w:val="16"/>
  </w:num>
  <w:num w:numId="13" w16cid:durableId="860822941">
    <w:abstractNumId w:val="11"/>
  </w:num>
  <w:num w:numId="14" w16cid:durableId="2098137397">
    <w:abstractNumId w:val="18"/>
  </w:num>
  <w:num w:numId="15" w16cid:durableId="1204097665">
    <w:abstractNumId w:val="3"/>
  </w:num>
  <w:num w:numId="16" w16cid:durableId="899023889">
    <w:abstractNumId w:val="8"/>
  </w:num>
  <w:num w:numId="17" w16cid:durableId="1366100246">
    <w:abstractNumId w:val="13"/>
  </w:num>
  <w:num w:numId="18" w16cid:durableId="482549517">
    <w:abstractNumId w:val="17"/>
  </w:num>
  <w:num w:numId="19" w16cid:durableId="1675839507">
    <w:abstractNumId w:val="6"/>
  </w:num>
  <w:num w:numId="20" w16cid:durableId="1912738760">
    <w:abstractNumId w:val="0"/>
  </w:num>
  <w:num w:numId="21" w16cid:durableId="1287002067">
    <w:abstractNumId w:val="4"/>
  </w:num>
  <w:num w:numId="22" w16cid:durableId="1509441374">
    <w:abstractNumId w:val="12"/>
  </w:num>
  <w:num w:numId="23" w16cid:durableId="1893999568">
    <w:abstractNumId w:val="7"/>
  </w:num>
  <w:num w:numId="24" w16cid:durableId="1172837854">
    <w:abstractNumId w:val="5"/>
  </w:num>
  <w:num w:numId="25" w16cid:durableId="2571538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0C17"/>
    <w:rsid w:val="00026427"/>
    <w:rsid w:val="00026917"/>
    <w:rsid w:val="0002692C"/>
    <w:rsid w:val="00026E15"/>
    <w:rsid w:val="00046382"/>
    <w:rsid w:val="000748AE"/>
    <w:rsid w:val="000803B7"/>
    <w:rsid w:val="000866C5"/>
    <w:rsid w:val="000911F0"/>
    <w:rsid w:val="00097070"/>
    <w:rsid w:val="000A291C"/>
    <w:rsid w:val="000B756E"/>
    <w:rsid w:val="000C1E0C"/>
    <w:rsid w:val="000D21CE"/>
    <w:rsid w:val="000D3ED4"/>
    <w:rsid w:val="000E4BE0"/>
    <w:rsid w:val="000F42E4"/>
    <w:rsid w:val="000F5619"/>
    <w:rsid w:val="00101B2E"/>
    <w:rsid w:val="00102EE0"/>
    <w:rsid w:val="00103D7B"/>
    <w:rsid w:val="00124AF4"/>
    <w:rsid w:val="00124FD6"/>
    <w:rsid w:val="001266EA"/>
    <w:rsid w:val="00153FEC"/>
    <w:rsid w:val="001552F0"/>
    <w:rsid w:val="0015537D"/>
    <w:rsid w:val="00160463"/>
    <w:rsid w:val="00183E6B"/>
    <w:rsid w:val="00184EAD"/>
    <w:rsid w:val="001A08F5"/>
    <w:rsid w:val="001A2593"/>
    <w:rsid w:val="001C5863"/>
    <w:rsid w:val="001D3E23"/>
    <w:rsid w:val="001E2083"/>
    <w:rsid w:val="001E62B5"/>
    <w:rsid w:val="001E630D"/>
    <w:rsid w:val="001F053B"/>
    <w:rsid w:val="001F0E97"/>
    <w:rsid w:val="001F5FAD"/>
    <w:rsid w:val="0021240C"/>
    <w:rsid w:val="00214A3C"/>
    <w:rsid w:val="00214B96"/>
    <w:rsid w:val="00226D1D"/>
    <w:rsid w:val="002421A3"/>
    <w:rsid w:val="002528C0"/>
    <w:rsid w:val="002628D2"/>
    <w:rsid w:val="00270667"/>
    <w:rsid w:val="00273CFE"/>
    <w:rsid w:val="00281F3A"/>
    <w:rsid w:val="00284555"/>
    <w:rsid w:val="00284DC9"/>
    <w:rsid w:val="00285333"/>
    <w:rsid w:val="002868DF"/>
    <w:rsid w:val="00291692"/>
    <w:rsid w:val="00293DAE"/>
    <w:rsid w:val="002950E3"/>
    <w:rsid w:val="00295678"/>
    <w:rsid w:val="002A2D84"/>
    <w:rsid w:val="002A7B19"/>
    <w:rsid w:val="002C2A5F"/>
    <w:rsid w:val="002D2B09"/>
    <w:rsid w:val="002E061E"/>
    <w:rsid w:val="002E43DF"/>
    <w:rsid w:val="002E5820"/>
    <w:rsid w:val="002F2103"/>
    <w:rsid w:val="002F4066"/>
    <w:rsid w:val="002F5939"/>
    <w:rsid w:val="003052B9"/>
    <w:rsid w:val="003104F1"/>
    <w:rsid w:val="00332946"/>
    <w:rsid w:val="003542B5"/>
    <w:rsid w:val="003544EB"/>
    <w:rsid w:val="00354A38"/>
    <w:rsid w:val="003551F3"/>
    <w:rsid w:val="00366044"/>
    <w:rsid w:val="0037241F"/>
    <w:rsid w:val="00384E72"/>
    <w:rsid w:val="00391019"/>
    <w:rsid w:val="00391CC6"/>
    <w:rsid w:val="003954F9"/>
    <w:rsid w:val="003A1A2D"/>
    <w:rsid w:val="003A4F9C"/>
    <w:rsid w:val="003A72AF"/>
    <w:rsid w:val="003A7AA8"/>
    <w:rsid w:val="003B2BB8"/>
    <w:rsid w:val="003C32F1"/>
    <w:rsid w:val="003D0383"/>
    <w:rsid w:val="003D34FF"/>
    <w:rsid w:val="003E0E42"/>
    <w:rsid w:val="003E1A46"/>
    <w:rsid w:val="003E7571"/>
    <w:rsid w:val="003F7358"/>
    <w:rsid w:val="00402796"/>
    <w:rsid w:val="0040474A"/>
    <w:rsid w:val="004139FD"/>
    <w:rsid w:val="004473A4"/>
    <w:rsid w:val="0044748B"/>
    <w:rsid w:val="00462668"/>
    <w:rsid w:val="00475090"/>
    <w:rsid w:val="004A31C1"/>
    <w:rsid w:val="004B54CA"/>
    <w:rsid w:val="004D0322"/>
    <w:rsid w:val="004D092D"/>
    <w:rsid w:val="004D6CA1"/>
    <w:rsid w:val="004D7A09"/>
    <w:rsid w:val="004E0E0E"/>
    <w:rsid w:val="004E1049"/>
    <w:rsid w:val="004E4911"/>
    <w:rsid w:val="004E5CBF"/>
    <w:rsid w:val="004F3CDD"/>
    <w:rsid w:val="004F511C"/>
    <w:rsid w:val="00505E8E"/>
    <w:rsid w:val="00507759"/>
    <w:rsid w:val="005111F5"/>
    <w:rsid w:val="00512C1B"/>
    <w:rsid w:val="005141AC"/>
    <w:rsid w:val="00523B3C"/>
    <w:rsid w:val="00542AB2"/>
    <w:rsid w:val="00543371"/>
    <w:rsid w:val="00543F9B"/>
    <w:rsid w:val="00545B89"/>
    <w:rsid w:val="00547D7E"/>
    <w:rsid w:val="005601E0"/>
    <w:rsid w:val="00566CFC"/>
    <w:rsid w:val="005674E3"/>
    <w:rsid w:val="0058176A"/>
    <w:rsid w:val="00585280"/>
    <w:rsid w:val="0058731C"/>
    <w:rsid w:val="005879AE"/>
    <w:rsid w:val="00593051"/>
    <w:rsid w:val="00596EC2"/>
    <w:rsid w:val="005A069C"/>
    <w:rsid w:val="005A0CAF"/>
    <w:rsid w:val="005A3A3A"/>
    <w:rsid w:val="005B2AE4"/>
    <w:rsid w:val="005B3EEF"/>
    <w:rsid w:val="005B476B"/>
    <w:rsid w:val="005C09E3"/>
    <w:rsid w:val="005C3AA9"/>
    <w:rsid w:val="005C3BAC"/>
    <w:rsid w:val="005C6152"/>
    <w:rsid w:val="005D0354"/>
    <w:rsid w:val="005D1EAD"/>
    <w:rsid w:val="005D56F1"/>
    <w:rsid w:val="005E2C46"/>
    <w:rsid w:val="005E6651"/>
    <w:rsid w:val="005E7E23"/>
    <w:rsid w:val="005F5A4B"/>
    <w:rsid w:val="005F75D0"/>
    <w:rsid w:val="00613134"/>
    <w:rsid w:val="006213C6"/>
    <w:rsid w:val="00621FC5"/>
    <w:rsid w:val="00622316"/>
    <w:rsid w:val="006264F0"/>
    <w:rsid w:val="0063775E"/>
    <w:rsid w:val="00637B02"/>
    <w:rsid w:val="0064067F"/>
    <w:rsid w:val="006422D2"/>
    <w:rsid w:val="00644A25"/>
    <w:rsid w:val="006467A8"/>
    <w:rsid w:val="006479BB"/>
    <w:rsid w:val="00653EBF"/>
    <w:rsid w:val="00660B19"/>
    <w:rsid w:val="00670D23"/>
    <w:rsid w:val="006719A9"/>
    <w:rsid w:val="006720FA"/>
    <w:rsid w:val="006808EF"/>
    <w:rsid w:val="00682BDD"/>
    <w:rsid w:val="00683A84"/>
    <w:rsid w:val="00687FAB"/>
    <w:rsid w:val="00694E1F"/>
    <w:rsid w:val="006A06C1"/>
    <w:rsid w:val="006A1831"/>
    <w:rsid w:val="006A41A2"/>
    <w:rsid w:val="006A4A9D"/>
    <w:rsid w:val="006A4CE7"/>
    <w:rsid w:val="006C2DF2"/>
    <w:rsid w:val="006D0DF4"/>
    <w:rsid w:val="006D260B"/>
    <w:rsid w:val="006E4381"/>
    <w:rsid w:val="006E59E5"/>
    <w:rsid w:val="006F3A91"/>
    <w:rsid w:val="00701048"/>
    <w:rsid w:val="00711544"/>
    <w:rsid w:val="00717514"/>
    <w:rsid w:val="007236A7"/>
    <w:rsid w:val="007344D7"/>
    <w:rsid w:val="00737EAA"/>
    <w:rsid w:val="00740E61"/>
    <w:rsid w:val="007445C0"/>
    <w:rsid w:val="00750C6F"/>
    <w:rsid w:val="0075165D"/>
    <w:rsid w:val="0075406B"/>
    <w:rsid w:val="007608F5"/>
    <w:rsid w:val="00765167"/>
    <w:rsid w:val="0077279E"/>
    <w:rsid w:val="00775DA4"/>
    <w:rsid w:val="00784E39"/>
    <w:rsid w:val="00785261"/>
    <w:rsid w:val="00790364"/>
    <w:rsid w:val="0079269E"/>
    <w:rsid w:val="00793F15"/>
    <w:rsid w:val="00797B98"/>
    <w:rsid w:val="007A0840"/>
    <w:rsid w:val="007A6814"/>
    <w:rsid w:val="007A74A6"/>
    <w:rsid w:val="007B0256"/>
    <w:rsid w:val="007B36E5"/>
    <w:rsid w:val="007C5DD2"/>
    <w:rsid w:val="007E215E"/>
    <w:rsid w:val="007E365B"/>
    <w:rsid w:val="007F08B3"/>
    <w:rsid w:val="007F0BFD"/>
    <w:rsid w:val="007F48C9"/>
    <w:rsid w:val="00803D73"/>
    <w:rsid w:val="008067E5"/>
    <w:rsid w:val="008069D1"/>
    <w:rsid w:val="00807E4F"/>
    <w:rsid w:val="00820DB8"/>
    <w:rsid w:val="00821EC7"/>
    <w:rsid w:val="00823871"/>
    <w:rsid w:val="0082413F"/>
    <w:rsid w:val="00824AC2"/>
    <w:rsid w:val="0082587C"/>
    <w:rsid w:val="00825E4B"/>
    <w:rsid w:val="00826BB1"/>
    <w:rsid w:val="00830C0D"/>
    <w:rsid w:val="0083177B"/>
    <w:rsid w:val="00832A0E"/>
    <w:rsid w:val="00837C40"/>
    <w:rsid w:val="00840033"/>
    <w:rsid w:val="00841629"/>
    <w:rsid w:val="008515B4"/>
    <w:rsid w:val="00851DDF"/>
    <w:rsid w:val="0086232C"/>
    <w:rsid w:val="00864079"/>
    <w:rsid w:val="008700CF"/>
    <w:rsid w:val="0087787E"/>
    <w:rsid w:val="00882ACA"/>
    <w:rsid w:val="008841A9"/>
    <w:rsid w:val="00885B3D"/>
    <w:rsid w:val="00892547"/>
    <w:rsid w:val="008A0F4A"/>
    <w:rsid w:val="008A1276"/>
    <w:rsid w:val="008A4A81"/>
    <w:rsid w:val="008B69C8"/>
    <w:rsid w:val="008C639F"/>
    <w:rsid w:val="008C66DD"/>
    <w:rsid w:val="008D7E1B"/>
    <w:rsid w:val="008E72C2"/>
    <w:rsid w:val="00912FF3"/>
    <w:rsid w:val="0092030E"/>
    <w:rsid w:val="00921E94"/>
    <w:rsid w:val="009225F0"/>
    <w:rsid w:val="009238DA"/>
    <w:rsid w:val="00925154"/>
    <w:rsid w:val="00926492"/>
    <w:rsid w:val="009319C3"/>
    <w:rsid w:val="0093462C"/>
    <w:rsid w:val="0094471B"/>
    <w:rsid w:val="00952AC6"/>
    <w:rsid w:val="00953795"/>
    <w:rsid w:val="00965AC8"/>
    <w:rsid w:val="0097389B"/>
    <w:rsid w:val="00974189"/>
    <w:rsid w:val="009744DD"/>
    <w:rsid w:val="00983888"/>
    <w:rsid w:val="0098465B"/>
    <w:rsid w:val="00985917"/>
    <w:rsid w:val="00986711"/>
    <w:rsid w:val="009903D2"/>
    <w:rsid w:val="00990B40"/>
    <w:rsid w:val="009B0811"/>
    <w:rsid w:val="009C0737"/>
    <w:rsid w:val="009C6E45"/>
    <w:rsid w:val="009D50B8"/>
    <w:rsid w:val="009D6430"/>
    <w:rsid w:val="009D74C6"/>
    <w:rsid w:val="00A01366"/>
    <w:rsid w:val="00A02C6B"/>
    <w:rsid w:val="00A25904"/>
    <w:rsid w:val="00A26385"/>
    <w:rsid w:val="00A33808"/>
    <w:rsid w:val="00A37F96"/>
    <w:rsid w:val="00A4471E"/>
    <w:rsid w:val="00A50C35"/>
    <w:rsid w:val="00A53D0D"/>
    <w:rsid w:val="00A55860"/>
    <w:rsid w:val="00A56905"/>
    <w:rsid w:val="00A73869"/>
    <w:rsid w:val="00A76735"/>
    <w:rsid w:val="00A77551"/>
    <w:rsid w:val="00A841C0"/>
    <w:rsid w:val="00A95374"/>
    <w:rsid w:val="00A97FB3"/>
    <w:rsid w:val="00AA0F57"/>
    <w:rsid w:val="00AA63FA"/>
    <w:rsid w:val="00AA69C9"/>
    <w:rsid w:val="00AB006C"/>
    <w:rsid w:val="00AB3012"/>
    <w:rsid w:val="00AC2170"/>
    <w:rsid w:val="00AD0633"/>
    <w:rsid w:val="00AD35E4"/>
    <w:rsid w:val="00AD54FE"/>
    <w:rsid w:val="00AE159E"/>
    <w:rsid w:val="00AF133B"/>
    <w:rsid w:val="00AF2FB9"/>
    <w:rsid w:val="00AF5D70"/>
    <w:rsid w:val="00B04ED8"/>
    <w:rsid w:val="00B05FD9"/>
    <w:rsid w:val="00B0623C"/>
    <w:rsid w:val="00B15964"/>
    <w:rsid w:val="00B15FE4"/>
    <w:rsid w:val="00B3451B"/>
    <w:rsid w:val="00B41A19"/>
    <w:rsid w:val="00B442C3"/>
    <w:rsid w:val="00B511A1"/>
    <w:rsid w:val="00B526A2"/>
    <w:rsid w:val="00B64F24"/>
    <w:rsid w:val="00B73149"/>
    <w:rsid w:val="00B7531D"/>
    <w:rsid w:val="00B75E3D"/>
    <w:rsid w:val="00B91E3E"/>
    <w:rsid w:val="00B97D15"/>
    <w:rsid w:val="00BA2DB9"/>
    <w:rsid w:val="00BB0DCE"/>
    <w:rsid w:val="00BC1011"/>
    <w:rsid w:val="00BC4E53"/>
    <w:rsid w:val="00BC5026"/>
    <w:rsid w:val="00BD29AE"/>
    <w:rsid w:val="00BD57D2"/>
    <w:rsid w:val="00BE7148"/>
    <w:rsid w:val="00BF4A13"/>
    <w:rsid w:val="00BF7F97"/>
    <w:rsid w:val="00C0110F"/>
    <w:rsid w:val="00C137D6"/>
    <w:rsid w:val="00C16894"/>
    <w:rsid w:val="00C24E6B"/>
    <w:rsid w:val="00C262CE"/>
    <w:rsid w:val="00C44D4F"/>
    <w:rsid w:val="00C4674B"/>
    <w:rsid w:val="00C500E3"/>
    <w:rsid w:val="00C61BC4"/>
    <w:rsid w:val="00C62790"/>
    <w:rsid w:val="00C63E63"/>
    <w:rsid w:val="00C64BAB"/>
    <w:rsid w:val="00C70968"/>
    <w:rsid w:val="00C734DF"/>
    <w:rsid w:val="00C80F57"/>
    <w:rsid w:val="00C843C3"/>
    <w:rsid w:val="00C84A25"/>
    <w:rsid w:val="00C84DD7"/>
    <w:rsid w:val="00C8732B"/>
    <w:rsid w:val="00C92614"/>
    <w:rsid w:val="00C9499D"/>
    <w:rsid w:val="00CA5C0C"/>
    <w:rsid w:val="00CB2070"/>
    <w:rsid w:val="00CB5863"/>
    <w:rsid w:val="00CB5FD9"/>
    <w:rsid w:val="00CB6266"/>
    <w:rsid w:val="00CC0046"/>
    <w:rsid w:val="00CC3088"/>
    <w:rsid w:val="00CD2289"/>
    <w:rsid w:val="00CD2ACE"/>
    <w:rsid w:val="00CD565F"/>
    <w:rsid w:val="00CE44F0"/>
    <w:rsid w:val="00CE72AE"/>
    <w:rsid w:val="00CF0946"/>
    <w:rsid w:val="00D015D5"/>
    <w:rsid w:val="00D24892"/>
    <w:rsid w:val="00D27DAA"/>
    <w:rsid w:val="00D36FB9"/>
    <w:rsid w:val="00D50ACF"/>
    <w:rsid w:val="00D51640"/>
    <w:rsid w:val="00D5756A"/>
    <w:rsid w:val="00D616F5"/>
    <w:rsid w:val="00D63EC8"/>
    <w:rsid w:val="00D662A2"/>
    <w:rsid w:val="00D914BB"/>
    <w:rsid w:val="00D9215B"/>
    <w:rsid w:val="00D94BBF"/>
    <w:rsid w:val="00DA243A"/>
    <w:rsid w:val="00DA47D9"/>
    <w:rsid w:val="00DB0BC6"/>
    <w:rsid w:val="00DB4E0B"/>
    <w:rsid w:val="00DC4D1D"/>
    <w:rsid w:val="00DC7F8C"/>
    <w:rsid w:val="00DF112E"/>
    <w:rsid w:val="00DF70AE"/>
    <w:rsid w:val="00E00CB9"/>
    <w:rsid w:val="00E03E6D"/>
    <w:rsid w:val="00E14BAA"/>
    <w:rsid w:val="00E1517C"/>
    <w:rsid w:val="00E21B07"/>
    <w:rsid w:val="00E23658"/>
    <w:rsid w:val="00E273E4"/>
    <w:rsid w:val="00E33147"/>
    <w:rsid w:val="00E37D09"/>
    <w:rsid w:val="00E44DDF"/>
    <w:rsid w:val="00E45023"/>
    <w:rsid w:val="00E46426"/>
    <w:rsid w:val="00E50CA2"/>
    <w:rsid w:val="00E51C8A"/>
    <w:rsid w:val="00E5247B"/>
    <w:rsid w:val="00E532D1"/>
    <w:rsid w:val="00E562B1"/>
    <w:rsid w:val="00E62246"/>
    <w:rsid w:val="00E66FFE"/>
    <w:rsid w:val="00E720D3"/>
    <w:rsid w:val="00E86614"/>
    <w:rsid w:val="00E914C0"/>
    <w:rsid w:val="00E919F1"/>
    <w:rsid w:val="00E93924"/>
    <w:rsid w:val="00E93B71"/>
    <w:rsid w:val="00EA2348"/>
    <w:rsid w:val="00EA4B5F"/>
    <w:rsid w:val="00EA5D43"/>
    <w:rsid w:val="00EB2478"/>
    <w:rsid w:val="00EB55E8"/>
    <w:rsid w:val="00EB5A41"/>
    <w:rsid w:val="00EB64A4"/>
    <w:rsid w:val="00EC3D3C"/>
    <w:rsid w:val="00EC55C4"/>
    <w:rsid w:val="00EC650A"/>
    <w:rsid w:val="00ED14FD"/>
    <w:rsid w:val="00EF5141"/>
    <w:rsid w:val="00EF7B9F"/>
    <w:rsid w:val="00F02D15"/>
    <w:rsid w:val="00F16105"/>
    <w:rsid w:val="00F218A1"/>
    <w:rsid w:val="00F23546"/>
    <w:rsid w:val="00F23855"/>
    <w:rsid w:val="00F25146"/>
    <w:rsid w:val="00F26C85"/>
    <w:rsid w:val="00F30AFE"/>
    <w:rsid w:val="00F359DF"/>
    <w:rsid w:val="00F405F3"/>
    <w:rsid w:val="00F40E78"/>
    <w:rsid w:val="00F415AD"/>
    <w:rsid w:val="00F44AFA"/>
    <w:rsid w:val="00F44D68"/>
    <w:rsid w:val="00F555A9"/>
    <w:rsid w:val="00F55E11"/>
    <w:rsid w:val="00F60B41"/>
    <w:rsid w:val="00F63D8D"/>
    <w:rsid w:val="00F7410E"/>
    <w:rsid w:val="00F771A4"/>
    <w:rsid w:val="00F772D0"/>
    <w:rsid w:val="00F81B8F"/>
    <w:rsid w:val="00F8422C"/>
    <w:rsid w:val="00F94903"/>
    <w:rsid w:val="00FA1227"/>
    <w:rsid w:val="00FA2B58"/>
    <w:rsid w:val="00FA5534"/>
    <w:rsid w:val="00FC2B10"/>
    <w:rsid w:val="00FD7A0C"/>
    <w:rsid w:val="00FE0DCC"/>
    <w:rsid w:val="00FE1C3D"/>
    <w:rsid w:val="00FF61C0"/>
    <w:rsid w:val="00FF667F"/>
    <w:rsid w:val="00FF7C42"/>
    <w:rsid w:val="0323E2C1"/>
    <w:rsid w:val="0396FA12"/>
    <w:rsid w:val="03C3BFB5"/>
    <w:rsid w:val="057A8DAB"/>
    <w:rsid w:val="08271DC7"/>
    <w:rsid w:val="09507318"/>
    <w:rsid w:val="0E2D05D9"/>
    <w:rsid w:val="0F38AEE8"/>
    <w:rsid w:val="0FADD19B"/>
    <w:rsid w:val="0FC26BB6"/>
    <w:rsid w:val="110319E3"/>
    <w:rsid w:val="11404B83"/>
    <w:rsid w:val="124F1F4F"/>
    <w:rsid w:val="1587CB63"/>
    <w:rsid w:val="1C45A425"/>
    <w:rsid w:val="1C67EC7D"/>
    <w:rsid w:val="1D9F84EA"/>
    <w:rsid w:val="1DFFE464"/>
    <w:rsid w:val="1FF1FE4D"/>
    <w:rsid w:val="20B76B88"/>
    <w:rsid w:val="260EAF29"/>
    <w:rsid w:val="2C88971E"/>
    <w:rsid w:val="2DDCE365"/>
    <w:rsid w:val="2E6EE521"/>
    <w:rsid w:val="2E7566C8"/>
    <w:rsid w:val="2E9DB97D"/>
    <w:rsid w:val="3A4C4615"/>
    <w:rsid w:val="3F67E5EA"/>
    <w:rsid w:val="4081924D"/>
    <w:rsid w:val="412F726D"/>
    <w:rsid w:val="428B1FBF"/>
    <w:rsid w:val="46407967"/>
    <w:rsid w:val="48064726"/>
    <w:rsid w:val="49AB0B06"/>
    <w:rsid w:val="4C776016"/>
    <w:rsid w:val="4E1DF7EA"/>
    <w:rsid w:val="4E781C84"/>
    <w:rsid w:val="50530538"/>
    <w:rsid w:val="5106F879"/>
    <w:rsid w:val="51737802"/>
    <w:rsid w:val="56D4174D"/>
    <w:rsid w:val="58F37A23"/>
    <w:rsid w:val="5A528DF3"/>
    <w:rsid w:val="67692B17"/>
    <w:rsid w:val="687217A0"/>
    <w:rsid w:val="6BBBA909"/>
    <w:rsid w:val="6CD31960"/>
    <w:rsid w:val="6D59A06A"/>
    <w:rsid w:val="71C22BF9"/>
    <w:rsid w:val="71C5FD71"/>
    <w:rsid w:val="73354F4B"/>
    <w:rsid w:val="742374B3"/>
    <w:rsid w:val="75F8000D"/>
    <w:rsid w:val="7716C9A8"/>
    <w:rsid w:val="7808273F"/>
    <w:rsid w:val="790C50F5"/>
    <w:rsid w:val="79EBB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832A0E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customStyle="1" w:styleId="H1white">
    <w:name w:val="H1 white"/>
    <w:basedOn w:val="Normal"/>
    <w:qFormat/>
    <w:rsid w:val="00026427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  <w:style w:type="paragraph" w:styleId="Revision">
    <w:name w:val="Revision"/>
    <w:hidden/>
    <w:uiPriority w:val="99"/>
    <w:semiHidden/>
    <w:rsid w:val="007A6814"/>
    <w:pPr>
      <w:spacing w:after="0" w:line="240" w:lineRule="auto"/>
    </w:pPr>
    <w:rPr>
      <w:rFonts w:ascii="Arial" w:hAnsi="Arial"/>
    </w:rPr>
  </w:style>
  <w:style w:type="paragraph" w:customStyle="1" w:styleId="H1-WHITE">
    <w:name w:val="H1-WHITE"/>
    <w:basedOn w:val="Normal"/>
    <w:qFormat/>
    <w:rsid w:val="007E215E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eac.am@amandaorouke.com.au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eac.am@amandaorourke.com.a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mailto:eac.am@amandaorouke.com.a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2185</Characters>
  <Application>Microsoft Office Word</Application>
  <DocSecurity>0</DocSecurity>
  <Lines>208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2025-04-22T23:23:00Z</dcterms:created>
  <dcterms:modified xsi:type="dcterms:W3CDTF">2025-04-22T23:23:00Z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v=2022.1;a=SHA256;h=25516BF254789C178C6B75F574F24842491A7825CD93AEE55D3CCC77F12D4132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MSIP_Label_eb34d90b-fc41-464d-af60-f74d721d0790_Name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SetDate">
    <vt:lpwstr>2024-10-02T23:55:56Z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MSIP_Label_eb34d90b-fc41-464d-af60-f74d721d0790_ActionId">
    <vt:lpwstr>9c5f598e530a452b8a5604a1fcb6f1ad</vt:lpwstr>
  </property>
  <property fmtid="{D5CDD505-2E9C-101B-9397-08002B2CF9AE}" pid="19" name="PM_InsertionValue">
    <vt:lpwstr>OFFICIAL</vt:lpwstr>
  </property>
  <property fmtid="{D5CDD505-2E9C-101B-9397-08002B2CF9AE}" pid="20" name="PM_Originator_Hash_SHA1">
    <vt:lpwstr>0BC30B25A35E10B006C8DC1C634E09304678534B</vt:lpwstr>
  </property>
  <property fmtid="{D5CDD505-2E9C-101B-9397-08002B2CF9AE}" pid="21" name="PM_DisplayValueSecClassificationWithQualifier">
    <vt:lpwstr>OFFICIAL</vt:lpwstr>
  </property>
  <property fmtid="{D5CDD505-2E9C-101B-9397-08002B2CF9AE}" pid="22" name="PM_ProtectiveMarkingValue_Foot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UserAccountName_SHA256">
    <vt:lpwstr>AD72C8971B71772D0129C8F853490A08F16219FBC12F9F875D4F207B4786DCBA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Uuid">
    <vt:lpwstr>v=2022.2;d=gov.au;g=46DD6D7C-8107-577B-BC6E-F348953B2E44</vt:lpwstr>
  </property>
  <property fmtid="{D5CDD505-2E9C-101B-9397-08002B2CF9AE}" pid="29" name="PM_Hash_Version">
    <vt:lpwstr>2022.1</vt:lpwstr>
  </property>
  <property fmtid="{D5CDD505-2E9C-101B-9397-08002B2CF9AE}" pid="30" name="PM_Hash_Salt_Prev">
    <vt:lpwstr>1D11681AC999273D9519621F6B72A8FA</vt:lpwstr>
  </property>
  <property fmtid="{D5CDD505-2E9C-101B-9397-08002B2CF9AE}" pid="31" name="PM_Hash_Salt">
    <vt:lpwstr>3B87D8FCE3C064CC552F6A07F0CEA930</vt:lpwstr>
  </property>
  <property fmtid="{D5CDD505-2E9C-101B-9397-08002B2CF9AE}" pid="32" name="PM_Hash_SHA1">
    <vt:lpwstr>756C3FE49A2A2FADFDCFBA078B68F53EB25678AE</vt:lpwstr>
  </property>
  <property fmtid="{D5CDD505-2E9C-101B-9397-08002B2CF9AE}" pid="33" name="PM_SecurityClassification_Prev">
    <vt:lpwstr>OFFICIAL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