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A264EF" w14:textId="77777777" w:rsidR="00C31A6A" w:rsidRDefault="00C31A6A" w:rsidP="00C31A6A">
      <w:pPr>
        <w:pStyle w:val="EasyRead14"/>
      </w:pPr>
    </w:p>
    <w:p w14:paraId="4580CAAE" w14:textId="518A7D24" w:rsidR="001F0E97" w:rsidRDefault="00C31A6A" w:rsidP="00517E95">
      <w:pPr>
        <w:pStyle w:val="EasyReadTitle"/>
      </w:pPr>
      <w:r>
        <w:t>Disability Advocacy Work Plan</w:t>
      </w:r>
      <w:r w:rsidR="00517E95">
        <w:t xml:space="preserve"> </w:t>
      </w:r>
      <w:r>
        <w:t>2023 to 2025</w:t>
      </w:r>
    </w:p>
    <w:p w14:paraId="2EA5E3A8" w14:textId="79D1F86D" w:rsidR="00517E95" w:rsidRPr="00DA47D9" w:rsidRDefault="00F42E03" w:rsidP="00DA47D9">
      <w:pPr>
        <w:pStyle w:val="EasyReadSubtitle"/>
      </w:pPr>
      <w:r>
        <w:t xml:space="preserve">February </w:t>
      </w:r>
      <w:r w:rsidR="00517E95">
        <w:t xml:space="preserve">2025 </w:t>
      </w:r>
    </w:p>
    <w:p w14:paraId="3A491F65" w14:textId="3B58C890" w:rsidR="001F0E97" w:rsidRDefault="00E56C5E" w:rsidP="001F0E97">
      <w:pPr>
        <w:rPr>
          <w:lang w:val="en-US"/>
        </w:rPr>
      </w:pPr>
      <w:r>
        <w:rPr>
          <w:noProof/>
          <w:lang w:eastAsia="en-AU"/>
        </w:rPr>
        <w:drawing>
          <wp:inline distT="0" distB="0" distL="0" distR="0" wp14:anchorId="3F551B3C" wp14:editId="377FBFCB">
            <wp:extent cx="5715000" cy="5715000"/>
            <wp:effectExtent l="0" t="0" r="0" b="0"/>
            <wp:docPr id="267357533" name="Picture 1" descr="A diverse group of six people pointing at something on a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A4D9" w14:textId="614915FF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947FC0" w14:paraId="7FF1E956" w14:textId="77777777" w:rsidTr="5EE95917">
        <w:trPr>
          <w:trHeight w:val="3470"/>
        </w:trPr>
        <w:tc>
          <w:tcPr>
            <w:tcW w:w="3216" w:type="dxa"/>
          </w:tcPr>
          <w:p w14:paraId="3A6C64AE" w14:textId="77777777" w:rsidR="00542AB2" w:rsidRPr="00947FC0" w:rsidRDefault="00542AB2" w:rsidP="00520FC2">
            <w:pPr>
              <w:rPr>
                <w:sz w:val="28"/>
                <w:szCs w:val="28"/>
              </w:rPr>
            </w:pPr>
          </w:p>
          <w:p w14:paraId="14B48A77" w14:textId="426B7076" w:rsidR="008D7E1B" w:rsidRPr="00947FC0" w:rsidRDefault="007D42B2" w:rsidP="00520FC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C64119" wp14:editId="06BC3AF2">
                  <wp:extent cx="1750048" cy="914400"/>
                  <wp:effectExtent l="0" t="0" r="3175" b="0"/>
                  <wp:docPr id="1817847113" name="Picture 1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847113" name="Picture 1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452" cy="916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CD68BEE" w14:textId="3E6E05CC" w:rsidR="007D42B2" w:rsidRPr="00947FC0" w:rsidRDefault="007D42B2" w:rsidP="00B41A19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All governments worked together on this.</w:t>
            </w:r>
          </w:p>
          <w:p w14:paraId="340B28ED" w14:textId="77777777" w:rsidR="00EF7B9F" w:rsidRPr="00947FC0" w:rsidRDefault="00EF7B9F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09C535B6" w14:textId="77777777" w:rsidR="00B10901" w:rsidRDefault="009238DA" w:rsidP="005A0CAF">
            <w:p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 xml:space="preserve">When you see the word </w:t>
            </w:r>
            <w:r w:rsidRPr="33BAB860">
              <w:rPr>
                <w:b/>
                <w:bCs/>
                <w:sz w:val="28"/>
                <w:szCs w:val="28"/>
              </w:rPr>
              <w:t>we</w:t>
            </w:r>
            <w:r w:rsidRPr="33BAB860">
              <w:rPr>
                <w:sz w:val="28"/>
                <w:szCs w:val="28"/>
              </w:rPr>
              <w:t xml:space="preserve"> it means</w:t>
            </w:r>
          </w:p>
          <w:p w14:paraId="3EA28C32" w14:textId="06CAD69A" w:rsidR="00B10901" w:rsidRDefault="00B10901" w:rsidP="00B10901">
            <w:pPr>
              <w:pStyle w:val="ListParagraph"/>
              <w:numPr>
                <w:ilvl w:val="0"/>
                <w:numId w:val="59"/>
              </w:num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>Australian Government</w:t>
            </w:r>
          </w:p>
          <w:p w14:paraId="6D30B08C" w14:textId="14D78B06" w:rsidR="008D7E1B" w:rsidRPr="007155F9" w:rsidRDefault="00B10901" w:rsidP="00B02316">
            <w:pPr>
              <w:pStyle w:val="ListParagraph"/>
              <w:numPr>
                <w:ilvl w:val="0"/>
                <w:numId w:val="59"/>
              </w:numPr>
              <w:spacing w:line="360" w:lineRule="auto"/>
              <w:rPr>
                <w:sz w:val="28"/>
                <w:szCs w:val="28"/>
              </w:rPr>
            </w:pPr>
            <w:r w:rsidRPr="33BAB860">
              <w:rPr>
                <w:sz w:val="28"/>
                <w:szCs w:val="28"/>
              </w:rPr>
              <w:t>State and territory governments</w:t>
            </w:r>
            <w:r w:rsidR="00B02316" w:rsidRPr="33BAB860">
              <w:rPr>
                <w:sz w:val="28"/>
                <w:szCs w:val="28"/>
              </w:rPr>
              <w:t xml:space="preserve">. </w:t>
            </w:r>
          </w:p>
        </w:tc>
      </w:tr>
      <w:tr w:rsidR="008D7E1B" w:rsidRPr="00947FC0" w14:paraId="07E2FE33" w14:textId="77777777" w:rsidTr="5EE95917">
        <w:trPr>
          <w:trHeight w:val="3337"/>
        </w:trPr>
        <w:tc>
          <w:tcPr>
            <w:tcW w:w="3216" w:type="dxa"/>
          </w:tcPr>
          <w:p w14:paraId="7E917975" w14:textId="0678190A" w:rsidR="008D7E1B" w:rsidRPr="00947FC0" w:rsidRDefault="00FE0DCC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86539A6" wp14:editId="6DC4F1DE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947FC0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947FC0" w14:paraId="13CFE0D5" w14:textId="77777777" w:rsidTr="5EE95917">
        <w:trPr>
          <w:trHeight w:val="3470"/>
        </w:trPr>
        <w:tc>
          <w:tcPr>
            <w:tcW w:w="3216" w:type="dxa"/>
          </w:tcPr>
          <w:p w14:paraId="2A3E9709" w14:textId="15CFF9D3" w:rsidR="008D7E1B" w:rsidRPr="00947FC0" w:rsidRDefault="00A841C0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6AFD2BD" wp14:editId="2C55AC6F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We have some words in </w:t>
            </w:r>
            <w:r w:rsidRPr="00947FC0">
              <w:rPr>
                <w:b/>
                <w:bCs/>
                <w:sz w:val="28"/>
                <w:szCs w:val="28"/>
              </w:rPr>
              <w:t>bold</w:t>
            </w:r>
            <w:r w:rsidRPr="00947FC0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947FC0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947FC0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947FC0" w14:paraId="54FA82DA" w14:textId="77777777" w:rsidTr="5EE95917">
        <w:trPr>
          <w:trHeight w:val="3470"/>
        </w:trPr>
        <w:tc>
          <w:tcPr>
            <w:tcW w:w="3216" w:type="dxa"/>
          </w:tcPr>
          <w:p w14:paraId="4108881E" w14:textId="079E1532" w:rsidR="000F5619" w:rsidRPr="00947FC0" w:rsidRDefault="00FE0DCC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69FC633" wp14:editId="372F4ACF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947FC0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is an Easy Read summary of another document.</w:t>
            </w:r>
          </w:p>
          <w:p w14:paraId="458359E1" w14:textId="77777777" w:rsidR="00B61C07" w:rsidRPr="00947FC0" w:rsidRDefault="00B61C07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947FC0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This means it has the most important ideas.</w:t>
            </w:r>
          </w:p>
        </w:tc>
      </w:tr>
      <w:tr w:rsidR="00C0110F" w:rsidRPr="00947FC0" w14:paraId="7C7B9B5F" w14:textId="77777777" w:rsidTr="5EE95917">
        <w:trPr>
          <w:trHeight w:val="2694"/>
        </w:trPr>
        <w:tc>
          <w:tcPr>
            <w:tcW w:w="3216" w:type="dxa"/>
          </w:tcPr>
          <w:p w14:paraId="4D72C82A" w14:textId="095E7165" w:rsidR="004C2299" w:rsidRPr="004C2299" w:rsidRDefault="004C2299" w:rsidP="004C2299">
            <w:pPr>
              <w:rPr>
                <w:sz w:val="28"/>
                <w:szCs w:val="28"/>
              </w:rPr>
            </w:pPr>
            <w:r w:rsidRPr="004C2299">
              <w:rPr>
                <w:noProof/>
                <w:sz w:val="28"/>
                <w:szCs w:val="28"/>
                <w:lang w:eastAsia="en-AU"/>
              </w:rPr>
              <w:lastRenderedPageBreak/>
              <w:drawing>
                <wp:inline distT="0" distB="0" distL="0" distR="0" wp14:anchorId="7276AA5E" wp14:editId="1810441E">
                  <wp:extent cx="1426724" cy="1362075"/>
                  <wp:effectExtent l="0" t="0" r="2540" b="0"/>
                  <wp:docPr id="286700600" name="Picture 2" descr="a 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00600" name="Picture 2" descr="a 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757" cy="136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D9A37" w14:textId="4193C376" w:rsidR="00C0110F" w:rsidRPr="00947FC0" w:rsidRDefault="00C0110F" w:rsidP="00520FC2">
            <w:pPr>
              <w:rPr>
                <w:sz w:val="28"/>
                <w:szCs w:val="28"/>
              </w:rPr>
            </w:pPr>
          </w:p>
        </w:tc>
        <w:tc>
          <w:tcPr>
            <w:tcW w:w="5800" w:type="dxa"/>
          </w:tcPr>
          <w:p w14:paraId="37AA93F6" w14:textId="77777777" w:rsidR="007608F5" w:rsidRDefault="00A87CA8" w:rsidP="005A0CAF">
            <w:pPr>
              <w:spacing w:line="360" w:lineRule="auto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You can go to our website to look at the document.</w:t>
            </w:r>
          </w:p>
          <w:p w14:paraId="009202A1" w14:textId="1109DF3A" w:rsidR="00A87CA8" w:rsidRPr="00947FC0" w:rsidRDefault="00A87CA8" w:rsidP="005A0CAF">
            <w:pPr>
              <w:spacing w:line="360" w:lineRule="auto"/>
              <w:rPr>
                <w:sz w:val="28"/>
                <w:szCs w:val="28"/>
              </w:rPr>
            </w:pPr>
            <w:hyperlink r:id="rId13" w:history="1">
              <w:r>
                <w:rPr>
                  <w:rStyle w:val="Hyperlink"/>
                  <w:sz w:val="28"/>
                  <w:szCs w:val="28"/>
                </w:rPr>
                <w:t>www.dss.gov.au/national-disability-advocacy-framework</w:t>
              </w:r>
            </w:hyperlink>
          </w:p>
        </w:tc>
      </w:tr>
      <w:tr w:rsidR="00EF7B9F" w:rsidRPr="00947FC0" w14:paraId="6920EFFF" w14:textId="77777777" w:rsidTr="5EE95917">
        <w:trPr>
          <w:trHeight w:val="4532"/>
        </w:trPr>
        <w:tc>
          <w:tcPr>
            <w:tcW w:w="3216" w:type="dxa"/>
          </w:tcPr>
          <w:p w14:paraId="7CE7D555" w14:textId="7EE959DD" w:rsidR="00EF7B9F" w:rsidRPr="00947FC0" w:rsidRDefault="004D092D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9297B21" wp14:editId="0D41FA62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947FC0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947FC0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94B2780" w14:textId="4CF8D261" w:rsidR="00821EC7" w:rsidRPr="00947FC0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947FC0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321E4884" w:rsidR="00821EC7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A friend</w:t>
            </w:r>
          </w:p>
          <w:p w14:paraId="47912416" w14:textId="58647C6A" w:rsidR="00821EC7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Family members</w:t>
            </w:r>
          </w:p>
          <w:p w14:paraId="64F0134A" w14:textId="32016296" w:rsidR="00A73869" w:rsidRPr="00947FC0" w:rsidRDefault="00821EC7" w:rsidP="006F18FD">
            <w:pPr>
              <w:numPr>
                <w:ilvl w:val="0"/>
                <w:numId w:val="7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37382734">
              <w:rPr>
                <w:sz w:val="28"/>
                <w:szCs w:val="28"/>
              </w:rPr>
              <w:t>A support person.</w:t>
            </w:r>
          </w:p>
        </w:tc>
      </w:tr>
      <w:tr w:rsidR="000F5619" w:rsidRPr="00947FC0" w14:paraId="0DC33CAB" w14:textId="77777777" w:rsidTr="5EE95917">
        <w:trPr>
          <w:trHeight w:val="3119"/>
        </w:trPr>
        <w:tc>
          <w:tcPr>
            <w:tcW w:w="3216" w:type="dxa"/>
          </w:tcPr>
          <w:p w14:paraId="1F545FDD" w14:textId="3CD025CC" w:rsidR="000F5619" w:rsidRPr="00947FC0" w:rsidRDefault="00837C40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846CC51" wp14:editId="10D0AD44">
                  <wp:extent cx="1619250" cy="1619725"/>
                  <wp:effectExtent l="0" t="0" r="0" b="0"/>
                  <wp:docPr id="1158207032" name="Picture 2" descr="image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image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947FC0">
              <w:rPr>
                <w:b/>
                <w:bCs/>
                <w:sz w:val="28"/>
                <w:szCs w:val="28"/>
              </w:rPr>
              <w:t>Traditional Owners</w:t>
            </w:r>
            <w:r w:rsidRPr="00947FC0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947FC0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947FC0" w14:paraId="5292CC50" w14:textId="77777777" w:rsidTr="5EE95917">
        <w:trPr>
          <w:trHeight w:val="3109"/>
        </w:trPr>
        <w:tc>
          <w:tcPr>
            <w:tcW w:w="3216" w:type="dxa"/>
          </w:tcPr>
          <w:p w14:paraId="1D1224D1" w14:textId="7830EEF1" w:rsidR="4081924D" w:rsidRPr="00947FC0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947FC0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947FC0" w:rsidRDefault="008841A9" w:rsidP="00520FC2">
            <w:pPr>
              <w:rPr>
                <w:sz w:val="28"/>
                <w:szCs w:val="28"/>
              </w:rPr>
            </w:pPr>
            <w:r w:rsidRPr="00947FC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947FC0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1B631098" w:rsidR="004D092D" w:rsidRPr="00947FC0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 xml:space="preserve">They were the </w:t>
            </w:r>
            <w:r w:rsidRPr="00947FC0">
              <w:rPr>
                <w:b/>
                <w:bCs/>
                <w:sz w:val="28"/>
                <w:szCs w:val="28"/>
              </w:rPr>
              <w:t>first people</w:t>
            </w:r>
            <w:r w:rsidRPr="00947FC0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947FC0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Land</w:t>
            </w:r>
          </w:p>
          <w:p w14:paraId="4CC449A4" w14:textId="77777777" w:rsidR="004D092D" w:rsidRPr="00947FC0" w:rsidRDefault="004D092D" w:rsidP="005A0CAF">
            <w:pPr>
              <w:numPr>
                <w:ilvl w:val="0"/>
                <w:numId w:val="13"/>
              </w:numPr>
              <w:spacing w:line="360" w:lineRule="auto"/>
              <w:rPr>
                <w:sz w:val="28"/>
                <w:szCs w:val="28"/>
              </w:rPr>
            </w:pPr>
            <w:r w:rsidRPr="00947FC0">
              <w:rPr>
                <w:sz w:val="28"/>
                <w:szCs w:val="28"/>
              </w:rPr>
              <w:t>Waters.</w:t>
            </w:r>
          </w:p>
          <w:p w14:paraId="5BDD4451" w14:textId="77777777" w:rsidR="00124AF4" w:rsidRPr="00947FC0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14:paraId="6844E4D2" w14:textId="593189E5" w:rsidR="00B15FE4" w:rsidRDefault="00B15FE4" w:rsidP="00F16105">
      <w:pPr>
        <w:pStyle w:val="EasyReadContents"/>
      </w:pPr>
      <w:r>
        <w:lastRenderedPageBreak/>
        <w:t>Contents</w:t>
      </w:r>
    </w:p>
    <w:p w14:paraId="7ECB442D" w14:textId="77777777" w:rsidR="00411E2F" w:rsidRPr="00D51640" w:rsidRDefault="00411E2F" w:rsidP="00411E2F">
      <w:pPr>
        <w:pStyle w:val="EasyRead14"/>
      </w:pPr>
    </w:p>
    <w:tbl>
      <w:tblPr>
        <w:tblStyle w:val="TableGrid"/>
        <w:tblW w:w="9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7"/>
        <w:gridCol w:w="992"/>
      </w:tblGrid>
      <w:tr w:rsidR="00F16105" w:rsidRPr="00A85B33" w14:paraId="164A5E44" w14:textId="77777777" w:rsidTr="00C43641">
        <w:trPr>
          <w:cantSplit/>
          <w:trHeight w:val="851"/>
        </w:trPr>
        <w:tc>
          <w:tcPr>
            <w:tcW w:w="8217" w:type="dxa"/>
          </w:tcPr>
          <w:p w14:paraId="37365405" w14:textId="16E28EB4" w:rsidR="00C4674B" w:rsidRPr="00A85B33" w:rsidRDefault="00411E2F" w:rsidP="00F16105">
            <w:pPr>
              <w:pStyle w:val="EasyReadContentsItems"/>
              <w:rPr>
                <w:sz w:val="40"/>
                <w:szCs w:val="40"/>
              </w:rPr>
            </w:pPr>
            <w:r w:rsidRPr="00A85B33">
              <w:rPr>
                <w:sz w:val="40"/>
                <w:szCs w:val="40"/>
              </w:rPr>
              <w:t>About our Work Plan</w:t>
            </w:r>
          </w:p>
        </w:tc>
        <w:tc>
          <w:tcPr>
            <w:tcW w:w="992" w:type="dxa"/>
          </w:tcPr>
          <w:p w14:paraId="3A422320" w14:textId="3C32F8E6" w:rsidR="00C4674B" w:rsidRPr="00A85B33" w:rsidRDefault="0038157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5</w:t>
            </w:r>
          </w:p>
        </w:tc>
      </w:tr>
      <w:tr w:rsidR="00F16105" w:rsidRPr="00A85B33" w14:paraId="0CFF5240" w14:textId="77777777" w:rsidTr="00C43641">
        <w:trPr>
          <w:cantSplit/>
          <w:trHeight w:val="851"/>
        </w:trPr>
        <w:tc>
          <w:tcPr>
            <w:tcW w:w="8217" w:type="dxa"/>
          </w:tcPr>
          <w:p w14:paraId="555032D2" w14:textId="11F700CC" w:rsidR="00C4674B" w:rsidRPr="00A85B33" w:rsidRDefault="00411E2F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What we want Australia to be</w:t>
            </w:r>
            <w:r w:rsidR="007C56C3" w:rsidRPr="00A85B33">
              <w:rPr>
                <w:color w:val="005568"/>
                <w:sz w:val="40"/>
                <w:szCs w:val="40"/>
              </w:rPr>
              <w:t xml:space="preserve"> in the future</w:t>
            </w:r>
          </w:p>
        </w:tc>
        <w:tc>
          <w:tcPr>
            <w:tcW w:w="992" w:type="dxa"/>
          </w:tcPr>
          <w:p w14:paraId="00BA7AA2" w14:textId="0A835BD6" w:rsidR="00C4674B" w:rsidRPr="00A85B33" w:rsidRDefault="0038157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8</w:t>
            </w:r>
          </w:p>
        </w:tc>
      </w:tr>
      <w:tr w:rsidR="00F16105" w:rsidRPr="00A85B33" w14:paraId="7188D68E" w14:textId="77777777" w:rsidTr="00C43641">
        <w:trPr>
          <w:cantSplit/>
          <w:trHeight w:val="851"/>
        </w:trPr>
        <w:tc>
          <w:tcPr>
            <w:tcW w:w="8217" w:type="dxa"/>
          </w:tcPr>
          <w:p w14:paraId="6A4D555E" w14:textId="700A49CF" w:rsidR="00C4674B" w:rsidRPr="00A85B33" w:rsidRDefault="007C56C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Why we created the Framework and Work Plan</w:t>
            </w:r>
          </w:p>
        </w:tc>
        <w:tc>
          <w:tcPr>
            <w:tcW w:w="992" w:type="dxa"/>
          </w:tcPr>
          <w:p w14:paraId="33D0EFB6" w14:textId="6C66D0C5" w:rsidR="00C4674B" w:rsidRPr="00A85B33" w:rsidRDefault="00381576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9</w:t>
            </w:r>
          </w:p>
        </w:tc>
      </w:tr>
      <w:tr w:rsidR="00F16105" w:rsidRPr="00A85B33" w14:paraId="36FE107C" w14:textId="77777777" w:rsidTr="00C43641">
        <w:trPr>
          <w:cantSplit/>
          <w:trHeight w:val="851"/>
        </w:trPr>
        <w:tc>
          <w:tcPr>
            <w:tcW w:w="8217" w:type="dxa"/>
          </w:tcPr>
          <w:p w14:paraId="65A08568" w14:textId="65CD1B67" w:rsidR="007C56C3" w:rsidRPr="00A85B33" w:rsidRDefault="007C56C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How will the Work Plan help</w:t>
            </w:r>
          </w:p>
        </w:tc>
        <w:tc>
          <w:tcPr>
            <w:tcW w:w="992" w:type="dxa"/>
          </w:tcPr>
          <w:p w14:paraId="5A2ACCC2" w14:textId="654316FB" w:rsidR="00C4674B" w:rsidRPr="00A85B33" w:rsidRDefault="000810E8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11</w:t>
            </w:r>
          </w:p>
        </w:tc>
      </w:tr>
      <w:tr w:rsidR="00C77246" w:rsidRPr="00A85B33" w14:paraId="737F23D0" w14:textId="77777777" w:rsidTr="00C43641">
        <w:trPr>
          <w:cantSplit/>
          <w:trHeight w:val="851"/>
        </w:trPr>
        <w:tc>
          <w:tcPr>
            <w:tcW w:w="8217" w:type="dxa"/>
          </w:tcPr>
          <w:p w14:paraId="60975D8B" w14:textId="02B07C8C" w:rsidR="00C77246" w:rsidRPr="00A85B33" w:rsidRDefault="007C56C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areas</w:t>
            </w:r>
          </w:p>
        </w:tc>
        <w:tc>
          <w:tcPr>
            <w:tcW w:w="992" w:type="dxa"/>
          </w:tcPr>
          <w:p w14:paraId="29EC90E3" w14:textId="13E1B829" w:rsidR="00C77246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12</w:t>
            </w:r>
          </w:p>
        </w:tc>
      </w:tr>
      <w:tr w:rsidR="00C77246" w:rsidRPr="00A85B33" w14:paraId="0C3CA5D3" w14:textId="77777777" w:rsidTr="00C43641">
        <w:trPr>
          <w:cantSplit/>
          <w:trHeight w:val="851"/>
        </w:trPr>
        <w:tc>
          <w:tcPr>
            <w:tcW w:w="8217" w:type="dxa"/>
          </w:tcPr>
          <w:p w14:paraId="0F458561" w14:textId="72286DAD" w:rsidR="00C77246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1</w:t>
            </w:r>
          </w:p>
        </w:tc>
        <w:tc>
          <w:tcPr>
            <w:tcW w:w="992" w:type="dxa"/>
          </w:tcPr>
          <w:p w14:paraId="791A97C0" w14:textId="49BE1406" w:rsidR="00C77246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13</w:t>
            </w:r>
          </w:p>
        </w:tc>
      </w:tr>
      <w:tr w:rsidR="00A85B33" w:rsidRPr="00A85B33" w14:paraId="6CD030C7" w14:textId="77777777" w:rsidTr="00C43641">
        <w:trPr>
          <w:cantSplit/>
          <w:trHeight w:val="851"/>
        </w:trPr>
        <w:tc>
          <w:tcPr>
            <w:tcW w:w="8217" w:type="dxa"/>
          </w:tcPr>
          <w:p w14:paraId="36FDF3CE" w14:textId="7C1F5C0B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2</w:t>
            </w:r>
          </w:p>
        </w:tc>
        <w:tc>
          <w:tcPr>
            <w:tcW w:w="992" w:type="dxa"/>
          </w:tcPr>
          <w:p w14:paraId="477EF6D5" w14:textId="2060078F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14</w:t>
            </w:r>
          </w:p>
        </w:tc>
      </w:tr>
      <w:tr w:rsidR="00A85B33" w:rsidRPr="00A85B33" w14:paraId="2D4EFCAF" w14:textId="77777777" w:rsidTr="00C43641">
        <w:trPr>
          <w:cantSplit/>
          <w:trHeight w:val="851"/>
        </w:trPr>
        <w:tc>
          <w:tcPr>
            <w:tcW w:w="8217" w:type="dxa"/>
          </w:tcPr>
          <w:p w14:paraId="773F860E" w14:textId="5C9D347C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3</w:t>
            </w:r>
          </w:p>
        </w:tc>
        <w:tc>
          <w:tcPr>
            <w:tcW w:w="992" w:type="dxa"/>
          </w:tcPr>
          <w:p w14:paraId="5B06C20B" w14:textId="150A3475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16</w:t>
            </w:r>
          </w:p>
        </w:tc>
      </w:tr>
      <w:tr w:rsidR="00A85B33" w:rsidRPr="00A85B33" w14:paraId="72B29053" w14:textId="77777777" w:rsidTr="00C43641">
        <w:trPr>
          <w:cantSplit/>
          <w:trHeight w:val="851"/>
        </w:trPr>
        <w:tc>
          <w:tcPr>
            <w:tcW w:w="8217" w:type="dxa"/>
          </w:tcPr>
          <w:p w14:paraId="5CC9D403" w14:textId="3C820356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4</w:t>
            </w:r>
          </w:p>
        </w:tc>
        <w:tc>
          <w:tcPr>
            <w:tcW w:w="992" w:type="dxa"/>
          </w:tcPr>
          <w:p w14:paraId="45D7610A" w14:textId="4BEC2B21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17</w:t>
            </w:r>
          </w:p>
        </w:tc>
      </w:tr>
      <w:tr w:rsidR="00A85B33" w:rsidRPr="00A85B33" w14:paraId="68A0FA1A" w14:textId="77777777" w:rsidTr="00C43641">
        <w:trPr>
          <w:cantSplit/>
          <w:trHeight w:val="851"/>
        </w:trPr>
        <w:tc>
          <w:tcPr>
            <w:tcW w:w="8217" w:type="dxa"/>
          </w:tcPr>
          <w:p w14:paraId="25BD7D66" w14:textId="36BBA013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5</w:t>
            </w:r>
          </w:p>
        </w:tc>
        <w:tc>
          <w:tcPr>
            <w:tcW w:w="992" w:type="dxa"/>
          </w:tcPr>
          <w:p w14:paraId="718078A3" w14:textId="24423E0C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18</w:t>
            </w:r>
          </w:p>
        </w:tc>
      </w:tr>
      <w:tr w:rsidR="00A85B33" w:rsidRPr="00A85B33" w14:paraId="032B2F88" w14:textId="77777777" w:rsidTr="00C43641">
        <w:trPr>
          <w:cantSplit/>
          <w:trHeight w:val="851"/>
        </w:trPr>
        <w:tc>
          <w:tcPr>
            <w:tcW w:w="8217" w:type="dxa"/>
          </w:tcPr>
          <w:p w14:paraId="71BE24CD" w14:textId="450F5EB4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 area 6</w:t>
            </w:r>
          </w:p>
        </w:tc>
        <w:tc>
          <w:tcPr>
            <w:tcW w:w="992" w:type="dxa"/>
          </w:tcPr>
          <w:p w14:paraId="2696D30C" w14:textId="3D047B83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20</w:t>
            </w:r>
          </w:p>
        </w:tc>
      </w:tr>
      <w:tr w:rsidR="00A85B33" w:rsidRPr="00A85B33" w14:paraId="75F4E615" w14:textId="77777777" w:rsidTr="00C43641">
        <w:trPr>
          <w:cantSplit/>
          <w:trHeight w:val="851"/>
        </w:trPr>
        <w:tc>
          <w:tcPr>
            <w:tcW w:w="8217" w:type="dxa"/>
          </w:tcPr>
          <w:p w14:paraId="0A5987BB" w14:textId="271AC8F6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Checking the Framework and Work Plan</w:t>
            </w:r>
          </w:p>
        </w:tc>
        <w:tc>
          <w:tcPr>
            <w:tcW w:w="992" w:type="dxa"/>
          </w:tcPr>
          <w:p w14:paraId="27B8C1F0" w14:textId="42E761FF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22</w:t>
            </w:r>
          </w:p>
        </w:tc>
      </w:tr>
      <w:tr w:rsidR="00A85B33" w:rsidRPr="00A85B33" w14:paraId="0553C168" w14:textId="77777777" w:rsidTr="00C43641">
        <w:trPr>
          <w:cantSplit/>
          <w:trHeight w:val="851"/>
        </w:trPr>
        <w:tc>
          <w:tcPr>
            <w:tcW w:w="8217" w:type="dxa"/>
          </w:tcPr>
          <w:p w14:paraId="2417243F" w14:textId="2A1B3431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Updating the Framework and Work Plan</w:t>
            </w:r>
          </w:p>
        </w:tc>
        <w:tc>
          <w:tcPr>
            <w:tcW w:w="992" w:type="dxa"/>
          </w:tcPr>
          <w:p w14:paraId="26D6464D" w14:textId="4BB882F5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25</w:t>
            </w:r>
          </w:p>
        </w:tc>
      </w:tr>
      <w:tr w:rsidR="00A85B33" w:rsidRPr="00A85B33" w14:paraId="327B89D7" w14:textId="77777777" w:rsidTr="00C43641">
        <w:trPr>
          <w:cantSplit/>
          <w:trHeight w:val="851"/>
        </w:trPr>
        <w:tc>
          <w:tcPr>
            <w:tcW w:w="8217" w:type="dxa"/>
          </w:tcPr>
          <w:p w14:paraId="48E23868" w14:textId="6A372B84" w:rsidR="00A85B33" w:rsidRPr="00A85B33" w:rsidRDefault="00A85B33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 w:rsidRPr="00A85B33">
              <w:rPr>
                <w:color w:val="005568"/>
                <w:sz w:val="40"/>
                <w:szCs w:val="40"/>
              </w:rPr>
              <w:t>Working with the community in the future</w:t>
            </w:r>
          </w:p>
        </w:tc>
        <w:tc>
          <w:tcPr>
            <w:tcW w:w="992" w:type="dxa"/>
          </w:tcPr>
          <w:p w14:paraId="299ACB71" w14:textId="7F7DE81F" w:rsidR="00A85B33" w:rsidRPr="00A85B33" w:rsidRDefault="00E5287C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27</w:t>
            </w:r>
          </w:p>
        </w:tc>
      </w:tr>
    </w:tbl>
    <w:p w14:paraId="5067D25D" w14:textId="7B046CD4" w:rsidR="00604745" w:rsidRPr="007155F9" w:rsidRDefault="005F683F" w:rsidP="22F4B11F">
      <w:pPr>
        <w:pStyle w:val="EasyReadPageHeader"/>
        <w:rPr>
          <w:sz w:val="48"/>
          <w:szCs w:val="48"/>
        </w:rPr>
      </w:pPr>
      <w:r w:rsidRPr="007155F9">
        <w:rPr>
          <w:sz w:val="48"/>
          <w:szCs w:val="48"/>
        </w:rPr>
        <w:t>About our Work Plan</w:t>
      </w:r>
    </w:p>
    <w:p w14:paraId="47D19811" w14:textId="77777777" w:rsidR="00604745" w:rsidRDefault="00604745" w:rsidP="0060474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5F60F1" w:rsidRPr="00947FC0" w14:paraId="5CDC51D1" w14:textId="77777777" w:rsidTr="5EE95917">
        <w:trPr>
          <w:cantSplit/>
          <w:trHeight w:val="30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616A245" w14:textId="00A0AE56" w:rsidR="00604745" w:rsidRPr="00947FC0" w:rsidRDefault="00382829" w:rsidP="00520FC2">
            <w:pPr>
              <w:pStyle w:val="EasyRead16"/>
              <w:rPr>
                <w:sz w:val="28"/>
                <w:szCs w:val="28"/>
              </w:rPr>
            </w:pPr>
            <w:r w:rsidRPr="0038282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F4CD842" wp14:editId="4F97CA8A">
                  <wp:extent cx="1668904" cy="1647825"/>
                  <wp:effectExtent l="0" t="0" r="7620" b="0"/>
                  <wp:docPr id="1315799919" name="Picture 1" descr="Man in a blue shirt holding a white sheet of paper with Disability Advocacy Framework 2023 to 2025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5799919" name="Picture 1" descr="Man in a blue shirt holding a white sheet of paper with Disability Advocacy Framework 2023 to 2025 on the front.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597" cy="165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D9F42C" w14:textId="77777777" w:rsidR="008662E2" w:rsidRDefault="008662E2" w:rsidP="00520FC2">
            <w:pPr>
              <w:pStyle w:val="EasyRead16"/>
              <w:rPr>
                <w:sz w:val="28"/>
                <w:szCs w:val="28"/>
              </w:rPr>
            </w:pPr>
          </w:p>
          <w:p w14:paraId="0AF694F3" w14:textId="77777777" w:rsidR="00684A55" w:rsidRDefault="00684A55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wrote the National Disability Advocacy Framework 2023 to 2025.</w:t>
            </w:r>
          </w:p>
          <w:p w14:paraId="5927BB0B" w14:textId="77777777" w:rsidR="008662E2" w:rsidRDefault="008662E2" w:rsidP="00520FC2">
            <w:pPr>
              <w:pStyle w:val="EasyRead16"/>
              <w:rPr>
                <w:sz w:val="28"/>
                <w:szCs w:val="28"/>
              </w:rPr>
            </w:pPr>
          </w:p>
          <w:p w14:paraId="4D5BFBEB" w14:textId="39B6D745" w:rsidR="008662E2" w:rsidRPr="00947FC0" w:rsidRDefault="008662E2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it the Framework</w:t>
            </w:r>
            <w:r w:rsidR="00654D40">
              <w:rPr>
                <w:sz w:val="28"/>
                <w:szCs w:val="28"/>
              </w:rPr>
              <w:t xml:space="preserve"> for short.</w:t>
            </w:r>
          </w:p>
        </w:tc>
      </w:tr>
      <w:tr w:rsidR="005F60F1" w:rsidRPr="00947FC0" w14:paraId="34344C4E" w14:textId="77777777" w:rsidTr="5EE95917">
        <w:trPr>
          <w:cantSplit/>
          <w:trHeight w:val="35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B3BAAE7" w14:textId="7853C714" w:rsidR="00604745" w:rsidRPr="00947FC0" w:rsidRDefault="00484B2D" w:rsidP="00520FC2">
            <w:pPr>
              <w:pStyle w:val="EasyRead16"/>
              <w:rPr>
                <w:sz w:val="28"/>
                <w:szCs w:val="28"/>
              </w:rPr>
            </w:pPr>
            <w:r w:rsidRPr="00484B2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10952A3" wp14:editId="5AC195AC">
                  <wp:extent cx="1838325" cy="1838325"/>
                  <wp:effectExtent l="0" t="0" r="0" b="9525"/>
                  <wp:docPr id="1003210937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093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5E459A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078A89DE" w14:textId="77777777" w:rsidR="002E1DD4" w:rsidRDefault="002E1D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Framework is about disability </w:t>
            </w:r>
            <w:r w:rsidRPr="00F07D05">
              <w:rPr>
                <w:b/>
                <w:bCs/>
                <w:sz w:val="28"/>
                <w:szCs w:val="28"/>
              </w:rPr>
              <w:t>advocacy</w:t>
            </w:r>
            <w:r>
              <w:rPr>
                <w:sz w:val="28"/>
                <w:szCs w:val="28"/>
              </w:rPr>
              <w:t>.</w:t>
            </w:r>
          </w:p>
          <w:p w14:paraId="39CF6BA8" w14:textId="77777777" w:rsidR="002E1DD4" w:rsidRDefault="002E1DD4" w:rsidP="00520FC2">
            <w:pPr>
              <w:pStyle w:val="EasyRead16"/>
              <w:rPr>
                <w:sz w:val="28"/>
                <w:szCs w:val="28"/>
              </w:rPr>
            </w:pPr>
          </w:p>
          <w:p w14:paraId="0B180995" w14:textId="1E9D5C53" w:rsidR="002E1DD4" w:rsidRPr="00947FC0" w:rsidRDefault="00F07D05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Advocacy is when someone supports you to speak up for your </w:t>
            </w:r>
            <w:r w:rsidRPr="00F07D05">
              <w:rPr>
                <w:b/>
                <w:bCs/>
                <w:sz w:val="28"/>
                <w:szCs w:val="28"/>
              </w:rPr>
              <w:t>rights</w:t>
            </w:r>
            <w:r>
              <w:rPr>
                <w:sz w:val="28"/>
                <w:szCs w:val="28"/>
              </w:rPr>
              <w:t>.</w:t>
            </w:r>
          </w:p>
        </w:tc>
      </w:tr>
      <w:tr w:rsidR="005F60F1" w:rsidRPr="00947FC0" w14:paraId="119B91D2" w14:textId="77777777" w:rsidTr="5EE95917">
        <w:trPr>
          <w:cantSplit/>
          <w:trHeight w:val="324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60287F" w14:textId="0FC5EF36" w:rsidR="00604745" w:rsidRPr="00947FC0" w:rsidRDefault="00C2494F" w:rsidP="00520FC2">
            <w:pPr>
              <w:pStyle w:val="EasyRead16"/>
              <w:rPr>
                <w:sz w:val="28"/>
                <w:szCs w:val="28"/>
              </w:rPr>
            </w:pPr>
            <w:r w:rsidRPr="008B5948">
              <w:rPr>
                <w:noProof/>
                <w:lang w:eastAsia="en-AU"/>
              </w:rPr>
              <w:drawing>
                <wp:inline distT="0" distB="0" distL="0" distR="0" wp14:anchorId="3776A00B" wp14:editId="5CE68D07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F46DD9" w14:textId="77777777" w:rsidR="00B05D3D" w:rsidRPr="00B05D3D" w:rsidRDefault="00B05D3D" w:rsidP="00B05D3D">
            <w:pPr>
              <w:spacing w:line="360" w:lineRule="auto"/>
              <w:rPr>
                <w:sz w:val="28"/>
                <w:szCs w:val="28"/>
              </w:rPr>
            </w:pPr>
          </w:p>
          <w:p w14:paraId="7226E3E3" w14:textId="77777777" w:rsidR="00B05D3D" w:rsidRDefault="00B05D3D" w:rsidP="00B05D3D">
            <w:pPr>
              <w:spacing w:line="360" w:lineRule="auto"/>
              <w:rPr>
                <w:sz w:val="28"/>
                <w:szCs w:val="28"/>
              </w:rPr>
            </w:pPr>
            <w:r w:rsidRPr="00B05D3D">
              <w:rPr>
                <w:sz w:val="28"/>
                <w:szCs w:val="28"/>
              </w:rPr>
              <w:t xml:space="preserve">Rights are </w:t>
            </w:r>
            <w:r w:rsidRPr="00B05D3D">
              <w:rPr>
                <w:b/>
                <w:bCs/>
                <w:sz w:val="28"/>
                <w:szCs w:val="28"/>
              </w:rPr>
              <w:t>rules</w:t>
            </w:r>
            <w:r w:rsidRPr="00B05D3D">
              <w:rPr>
                <w:sz w:val="28"/>
                <w:szCs w:val="28"/>
              </w:rPr>
              <w:t xml:space="preserve"> about treating everyone</w:t>
            </w:r>
          </w:p>
          <w:p w14:paraId="6F895A40" w14:textId="77777777" w:rsidR="00C2494F" w:rsidRPr="00B05D3D" w:rsidRDefault="00C2494F" w:rsidP="00B05D3D">
            <w:pPr>
              <w:spacing w:line="360" w:lineRule="auto"/>
              <w:rPr>
                <w:sz w:val="28"/>
                <w:szCs w:val="28"/>
              </w:rPr>
            </w:pPr>
          </w:p>
          <w:p w14:paraId="5901754C" w14:textId="22641EEF" w:rsidR="00B05D3D" w:rsidRPr="00B05D3D" w:rsidRDefault="01448A01" w:rsidP="00B05D3D">
            <w:pPr>
              <w:numPr>
                <w:ilvl w:val="0"/>
                <w:numId w:val="17"/>
              </w:numPr>
              <w:spacing w:line="360" w:lineRule="auto"/>
              <w:rPr>
                <w:sz w:val="28"/>
                <w:szCs w:val="28"/>
              </w:rPr>
            </w:pPr>
            <w:r w:rsidRPr="7E8E220E">
              <w:rPr>
                <w:sz w:val="28"/>
                <w:szCs w:val="28"/>
              </w:rPr>
              <w:t>Fair</w:t>
            </w:r>
          </w:p>
          <w:p w14:paraId="27FDCBF0" w14:textId="7D3553B7" w:rsidR="00B05D3D" w:rsidRPr="00B05D3D" w:rsidRDefault="6C75B176" w:rsidP="00B05D3D">
            <w:pPr>
              <w:numPr>
                <w:ilvl w:val="0"/>
                <w:numId w:val="18"/>
              </w:numPr>
              <w:spacing w:line="360" w:lineRule="auto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Equal</w:t>
            </w:r>
            <w:r w:rsidR="795D8116" w:rsidRPr="5EE95917">
              <w:rPr>
                <w:sz w:val="28"/>
                <w:szCs w:val="28"/>
              </w:rPr>
              <w:t>.</w:t>
            </w:r>
          </w:p>
          <w:p w14:paraId="64FE7A02" w14:textId="77777777" w:rsidR="00604745" w:rsidRPr="00947FC0" w:rsidRDefault="00604745" w:rsidP="00520FC2">
            <w:pPr>
              <w:pStyle w:val="EasyRead16"/>
              <w:rPr>
                <w:sz w:val="28"/>
                <w:szCs w:val="28"/>
              </w:rPr>
            </w:pPr>
          </w:p>
        </w:tc>
      </w:tr>
      <w:tr w:rsidR="005F60F1" w:rsidRPr="00947FC0" w14:paraId="0BED7C75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70FE440" w14:textId="1BDE0DF8" w:rsidR="00F07D05" w:rsidRPr="00947FC0" w:rsidRDefault="007E698A" w:rsidP="00520FC2">
            <w:pPr>
              <w:pStyle w:val="EasyRead16"/>
              <w:rPr>
                <w:sz w:val="28"/>
                <w:szCs w:val="28"/>
              </w:rPr>
            </w:pPr>
            <w:r w:rsidRPr="007E698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0CA9915" wp14:editId="0155FC6D">
                  <wp:extent cx="1600200" cy="1600200"/>
                  <wp:effectExtent l="0" t="0" r="0" b="0"/>
                  <wp:docPr id="439609903" name="Picture 1" descr="Young man in a suit with a thoughtful expression, hand on tem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609903" name="Picture 1" descr="Young man in a suit with a thoughtful expression, hand on temple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E49F90" w14:textId="77777777" w:rsidR="00F07D05" w:rsidRDefault="00C2494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</w:t>
            </w:r>
            <w:r w:rsidR="004F5A14">
              <w:rPr>
                <w:sz w:val="28"/>
                <w:szCs w:val="28"/>
              </w:rPr>
              <w:t>dvocacy supports people with disability to take part in</w:t>
            </w:r>
          </w:p>
          <w:p w14:paraId="6000B70A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67B45353" w14:textId="6AD05C40" w:rsidR="004F5A14" w:rsidRPr="00947FC0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Decisions about them</w:t>
            </w:r>
          </w:p>
        </w:tc>
      </w:tr>
      <w:tr w:rsidR="005F60F1" w:rsidRPr="00947FC0" w14:paraId="5D68430D" w14:textId="77777777" w:rsidTr="5EE95917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32913E6" w14:textId="24165F6E" w:rsidR="004F5A14" w:rsidRPr="00947FC0" w:rsidRDefault="004577E8" w:rsidP="00520FC2">
            <w:pPr>
              <w:pStyle w:val="EasyRead16"/>
              <w:rPr>
                <w:sz w:val="28"/>
                <w:szCs w:val="28"/>
              </w:rPr>
            </w:pPr>
            <w:r w:rsidRPr="004577E8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957C685" wp14:editId="4CF8D6D1">
                  <wp:extent cx="1628775" cy="1628775"/>
                  <wp:effectExtent l="0" t="0" r="9525" b="9525"/>
                  <wp:docPr id="696241937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241937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093CC2B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4DBE8492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9ED3DCA" w14:textId="17028BDF" w:rsidR="004F5A14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</w:t>
            </w:r>
          </w:p>
        </w:tc>
      </w:tr>
      <w:tr w:rsidR="005F60F1" w:rsidRPr="00947FC0" w14:paraId="16357618" w14:textId="77777777" w:rsidTr="5EE95917">
        <w:trPr>
          <w:cantSplit/>
          <w:trHeight w:val="367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E7ED1D4" w14:textId="4DF2838A" w:rsidR="004F5A14" w:rsidRPr="00947FC0" w:rsidRDefault="00AC4F24" w:rsidP="00520FC2">
            <w:pPr>
              <w:pStyle w:val="EasyRead16"/>
              <w:rPr>
                <w:sz w:val="28"/>
                <w:szCs w:val="28"/>
              </w:rPr>
            </w:pPr>
            <w:r w:rsidRPr="00AC4F2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BAD22DE" wp14:editId="129DDB75">
                  <wp:extent cx="1590675" cy="1590675"/>
                  <wp:effectExtent l="0" t="0" r="9525" b="9525"/>
                  <wp:docPr id="518044035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044035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DA271B3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108CA37E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02446DD0" w14:textId="68B167BF" w:rsidR="004F5A14" w:rsidRDefault="004F5A14" w:rsidP="004F5A1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and support.</w:t>
            </w:r>
          </w:p>
        </w:tc>
      </w:tr>
      <w:tr w:rsidR="005F60F1" w:rsidRPr="00947FC0" w14:paraId="024801F6" w14:textId="77777777" w:rsidTr="5EE95917">
        <w:trPr>
          <w:cantSplit/>
          <w:trHeight w:val="337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F321F85" w14:textId="5869F5C2" w:rsidR="004F5A14" w:rsidRPr="00947FC0" w:rsidRDefault="005F60F1" w:rsidP="00520FC2">
            <w:pPr>
              <w:pStyle w:val="EasyRead16"/>
              <w:rPr>
                <w:sz w:val="28"/>
                <w:szCs w:val="28"/>
              </w:rPr>
            </w:pPr>
            <w:r w:rsidRPr="005F60F1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405F03C" wp14:editId="1AE65D81">
                  <wp:extent cx="1695450" cy="1515875"/>
                  <wp:effectExtent l="0" t="0" r="0" b="8255"/>
                  <wp:docPr id="2015826888" name="Picture 1" descr="Elderly person in an orange jacket holding a clipboard with an information icon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826888" name="Picture 1" descr="Elderly person in an orange jacket holding a clipboard with an information icon and giving a thumbs-up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875" cy="1526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5345FD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27E3BE6" w14:textId="77777777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</w:p>
          <w:p w14:paraId="30F0004B" w14:textId="4F2ABEE0" w:rsidR="004F5A14" w:rsidRDefault="004F5A1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Framework also has information about </w:t>
            </w:r>
            <w:r w:rsidR="00066230">
              <w:rPr>
                <w:sz w:val="28"/>
                <w:szCs w:val="28"/>
              </w:rPr>
              <w:t>disability advocacy services.</w:t>
            </w:r>
          </w:p>
        </w:tc>
      </w:tr>
      <w:tr w:rsidR="005F60F1" w:rsidRPr="00947FC0" w14:paraId="652ED8F9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7EBC820" w14:textId="2F1271F3" w:rsidR="00546F81" w:rsidRPr="00947FC0" w:rsidRDefault="00325AF9" w:rsidP="00520FC2">
            <w:pPr>
              <w:pStyle w:val="EasyRead16"/>
              <w:rPr>
                <w:sz w:val="28"/>
                <w:szCs w:val="28"/>
              </w:rPr>
            </w:pPr>
            <w:r w:rsidRPr="00325AF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1AA3AEF" wp14:editId="28568984">
                  <wp:extent cx="1714500" cy="1714500"/>
                  <wp:effectExtent l="0" t="0" r="0" b="0"/>
                  <wp:docPr id="1316036036" name="Picture 1" descr="Two women, one standing and one seated, engaged in an activity with manila envelopes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36036" name="Picture 1" descr="Two women, one standing and one seated, engaged in an activity with manila envelopes at a table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13A1568" w14:textId="77777777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</w:p>
          <w:p w14:paraId="274283BA" w14:textId="345554CB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advocacy service</w:t>
            </w:r>
            <w:r w:rsidR="0021125F">
              <w:rPr>
                <w:sz w:val="28"/>
                <w:szCs w:val="28"/>
              </w:rPr>
              <w:t>s</w:t>
            </w:r>
          </w:p>
          <w:p w14:paraId="29ECBBC4" w14:textId="77777777" w:rsidR="00546F81" w:rsidRDefault="00546F81" w:rsidP="00520FC2">
            <w:pPr>
              <w:pStyle w:val="EasyRead16"/>
              <w:rPr>
                <w:sz w:val="28"/>
                <w:szCs w:val="28"/>
              </w:rPr>
            </w:pPr>
          </w:p>
          <w:p w14:paraId="6631DB72" w14:textId="77777777" w:rsidR="00546F81" w:rsidRDefault="00546F81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</w:t>
            </w:r>
          </w:p>
          <w:p w14:paraId="4948AC01" w14:textId="77777777" w:rsidR="00546F81" w:rsidRDefault="00546F81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</w:t>
            </w:r>
            <w:r w:rsidR="009618C2">
              <w:rPr>
                <w:sz w:val="28"/>
                <w:szCs w:val="28"/>
              </w:rPr>
              <w:t xml:space="preserve"> you to have your say</w:t>
            </w:r>
          </w:p>
          <w:p w14:paraId="0B696405" w14:textId="7C580B20" w:rsidR="009618C2" w:rsidRDefault="009618C2" w:rsidP="00546F81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Give you information and advice.</w:t>
            </w:r>
          </w:p>
        </w:tc>
      </w:tr>
      <w:tr w:rsidR="005F60F1" w:rsidRPr="00947FC0" w14:paraId="2245375C" w14:textId="77777777" w:rsidTr="5EE95917">
        <w:trPr>
          <w:cantSplit/>
          <w:trHeight w:val="411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F4A7EB" w14:textId="014B2542" w:rsidR="00546F81" w:rsidRPr="00947FC0" w:rsidRDefault="00D604E7" w:rsidP="00520FC2">
            <w:pPr>
              <w:pStyle w:val="EasyRead16"/>
              <w:rPr>
                <w:sz w:val="28"/>
                <w:szCs w:val="28"/>
              </w:rPr>
            </w:pPr>
            <w:r w:rsidRPr="00D604E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AE1048F" wp14:editId="7C7179B2">
                  <wp:extent cx="1752600" cy="1752600"/>
                  <wp:effectExtent l="0" t="0" r="0" b="0"/>
                  <wp:docPr id="1290591173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591173" name="Picture 1" descr="A diverse group of people interacting with speech bubbles overhead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6D4E45" w14:textId="77777777" w:rsidR="00546F81" w:rsidRDefault="009618C2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Framework will</w:t>
            </w:r>
            <w:r w:rsidR="00653DB8">
              <w:rPr>
                <w:sz w:val="28"/>
                <w:szCs w:val="28"/>
              </w:rPr>
              <w:t xml:space="preserve"> help the g</w:t>
            </w:r>
            <w:r w:rsidR="006A2B6F">
              <w:rPr>
                <w:sz w:val="28"/>
                <w:szCs w:val="28"/>
              </w:rPr>
              <w:t>overnment work together to make advocacy services better.</w:t>
            </w:r>
          </w:p>
          <w:p w14:paraId="150B6A2E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5385DDC1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</w:t>
            </w:r>
          </w:p>
          <w:p w14:paraId="26143172" w14:textId="77777777" w:rsidR="006A2B6F" w:rsidRDefault="006A2B6F" w:rsidP="006A2B6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40DABB03" w14:textId="3DA398AF" w:rsidR="006A2B6F" w:rsidRDefault="006A2B6F" w:rsidP="006A2B6F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governments.</w:t>
            </w:r>
          </w:p>
        </w:tc>
      </w:tr>
      <w:tr w:rsidR="005F60F1" w:rsidRPr="00947FC0" w14:paraId="57A55125" w14:textId="77777777" w:rsidTr="5EE95917">
        <w:trPr>
          <w:cantSplit/>
          <w:trHeight w:val="38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2BE48A" w14:textId="2054EAA0" w:rsidR="006A2B6F" w:rsidRPr="00947FC0" w:rsidRDefault="007F1C66" w:rsidP="00520FC2">
            <w:pPr>
              <w:pStyle w:val="EasyRead16"/>
              <w:rPr>
                <w:sz w:val="28"/>
                <w:szCs w:val="28"/>
              </w:rPr>
            </w:pPr>
            <w:r w:rsidRPr="007F1C6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4B9ADE0" wp14:editId="3C469FE9">
                  <wp:extent cx="1762125" cy="1863449"/>
                  <wp:effectExtent l="0" t="0" r="0" b="3810"/>
                  <wp:docPr id="290599028" name="Picture 1" descr="a person in a blue jumper pointing at paper that says disability advocacy work plan 2023 to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599028" name="Picture 1" descr="a person in a blue jumper pointing at paper that says disability advocacy work plan 2023 to 202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752" cy="1874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63BD4DD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0C0FCCD0" w14:textId="2F04F62F" w:rsidR="00ED4819" w:rsidRPr="00ED4819" w:rsidRDefault="00E85FCF" w:rsidP="00520FC2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To help us</w:t>
            </w:r>
            <w:r w:rsidR="00CF0917">
              <w:rPr>
                <w:sz w:val="28"/>
                <w:szCs w:val="28"/>
              </w:rPr>
              <w:t xml:space="preserve"> </w:t>
            </w:r>
            <w:r w:rsidR="0021125F">
              <w:rPr>
                <w:sz w:val="28"/>
                <w:szCs w:val="28"/>
              </w:rPr>
              <w:t xml:space="preserve">reach </w:t>
            </w:r>
            <w:r w:rsidR="00CF0917">
              <w:rPr>
                <w:sz w:val="28"/>
                <w:szCs w:val="28"/>
              </w:rPr>
              <w:t xml:space="preserve">our </w:t>
            </w:r>
            <w:r w:rsidR="00CF0917" w:rsidRPr="00CF0917">
              <w:rPr>
                <w:b/>
                <w:bCs/>
                <w:sz w:val="28"/>
                <w:szCs w:val="28"/>
              </w:rPr>
              <w:t>goals</w:t>
            </w:r>
            <w:r w:rsidR="00CF0917">
              <w:rPr>
                <w:sz w:val="28"/>
                <w:szCs w:val="28"/>
              </w:rPr>
              <w:t xml:space="preserve"> in the Framework we made </w:t>
            </w:r>
            <w:r w:rsidR="00ED4819">
              <w:rPr>
                <w:sz w:val="28"/>
                <w:szCs w:val="28"/>
              </w:rPr>
              <w:t xml:space="preserve">the </w:t>
            </w:r>
            <w:r w:rsidR="00ED4819" w:rsidRPr="00ED4819">
              <w:rPr>
                <w:b/>
                <w:bCs/>
                <w:sz w:val="28"/>
                <w:szCs w:val="28"/>
              </w:rPr>
              <w:t>Disability Advocacy Work Plan 2023 to 2025.</w:t>
            </w:r>
          </w:p>
          <w:p w14:paraId="3498F1EF" w14:textId="77777777" w:rsidR="00ED4819" w:rsidRDefault="00ED4819" w:rsidP="00520FC2">
            <w:pPr>
              <w:pStyle w:val="EasyRead16"/>
              <w:rPr>
                <w:sz w:val="28"/>
                <w:szCs w:val="28"/>
              </w:rPr>
            </w:pPr>
          </w:p>
          <w:p w14:paraId="21EB36E2" w14:textId="048554B0" w:rsidR="00E85FCF" w:rsidRDefault="00ED4819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="00CF0917">
              <w:rPr>
                <w:sz w:val="28"/>
                <w:szCs w:val="28"/>
              </w:rPr>
              <w:t>the Work Plan</w:t>
            </w:r>
            <w:r>
              <w:rPr>
                <w:sz w:val="28"/>
                <w:szCs w:val="28"/>
              </w:rPr>
              <w:t xml:space="preserve"> for short</w:t>
            </w:r>
            <w:r w:rsidR="00CF0917">
              <w:rPr>
                <w:sz w:val="28"/>
                <w:szCs w:val="28"/>
              </w:rPr>
              <w:t>.</w:t>
            </w:r>
          </w:p>
        </w:tc>
      </w:tr>
      <w:tr w:rsidR="005F60F1" w:rsidRPr="00947FC0" w14:paraId="73D87AF1" w14:textId="77777777" w:rsidTr="5EE95917">
        <w:trPr>
          <w:cantSplit/>
          <w:trHeight w:val="310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8E0B84F" w14:textId="26841560" w:rsidR="00CF0917" w:rsidRPr="00947FC0" w:rsidRDefault="00D455F4" w:rsidP="00520FC2">
            <w:pPr>
              <w:pStyle w:val="EasyRead16"/>
              <w:rPr>
                <w:sz w:val="28"/>
                <w:szCs w:val="28"/>
              </w:rPr>
            </w:pPr>
            <w:r w:rsidRPr="00E97276">
              <w:rPr>
                <w:noProof/>
                <w:lang w:eastAsia="en-AU"/>
              </w:rPr>
              <w:drawing>
                <wp:inline distT="0" distB="0" distL="0" distR="0" wp14:anchorId="3434CA75" wp14:editId="4AD08337">
                  <wp:extent cx="1524000" cy="1524000"/>
                  <wp:effectExtent l="0" t="0" r="0" b="0"/>
                  <wp:docPr id="110438553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38553" name="Picture 1" descr="a person pointing with the word goals at the bottom&#10;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E8394F4" w14:textId="77777777" w:rsidR="00D455F4" w:rsidRDefault="00D455F4" w:rsidP="00D455F4">
            <w:pPr>
              <w:pStyle w:val="EasyRead16"/>
            </w:pPr>
          </w:p>
          <w:p w14:paraId="732AC14D" w14:textId="18F65DD6" w:rsidR="00CF0917" w:rsidRDefault="00D455F4" w:rsidP="00D455F4">
            <w:pPr>
              <w:pStyle w:val="EasyRead16"/>
              <w:rPr>
                <w:sz w:val="28"/>
                <w:szCs w:val="28"/>
              </w:rPr>
            </w:pPr>
            <w:r w:rsidRPr="00B208F9">
              <w:rPr>
                <w:sz w:val="28"/>
                <w:szCs w:val="28"/>
              </w:rPr>
              <w:t>Goals are things you want to do.</w:t>
            </w:r>
          </w:p>
          <w:p w14:paraId="3FD59DA0" w14:textId="77777777" w:rsidR="00D455F4" w:rsidRDefault="00D455F4" w:rsidP="00D455F4">
            <w:pPr>
              <w:pStyle w:val="EasyRead16"/>
              <w:rPr>
                <w:sz w:val="28"/>
                <w:szCs w:val="28"/>
              </w:rPr>
            </w:pPr>
          </w:p>
          <w:p w14:paraId="200B7D73" w14:textId="5624EFB6" w:rsidR="0045027F" w:rsidRDefault="0045027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Work Plan says how we will reach the goal</w:t>
            </w:r>
            <w:r w:rsidR="00D455F4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in the Framework.</w:t>
            </w:r>
          </w:p>
        </w:tc>
      </w:tr>
      <w:tr w:rsidR="005F60F1" w:rsidRPr="00947FC0" w14:paraId="5C1010DE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61B2469" w14:textId="2BF52985" w:rsidR="006A2B6F" w:rsidRPr="00947FC0" w:rsidRDefault="008A4947" w:rsidP="00520FC2">
            <w:pPr>
              <w:pStyle w:val="EasyRead16"/>
              <w:rPr>
                <w:sz w:val="28"/>
                <w:szCs w:val="28"/>
              </w:rPr>
            </w:pPr>
            <w:r w:rsidRPr="008A494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746AC67" wp14:editId="401A44DC">
                  <wp:extent cx="1619250" cy="1619250"/>
                  <wp:effectExtent l="0" t="0" r="0" b="0"/>
                  <wp:docPr id="577394055" name="Picture 1" descr="Woman in black blazer pointing at number 1 on a whiteboard with numbers 1, 2, and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394055" name="Picture 1" descr="Woman in black blazer pointing at number 1 on a whiteboard with numbers 1, 2, and 3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08FDCEB" w14:textId="77777777" w:rsidR="006A2B6F" w:rsidRDefault="006A2B6F" w:rsidP="00520FC2">
            <w:pPr>
              <w:pStyle w:val="EasyRead16"/>
              <w:rPr>
                <w:sz w:val="28"/>
                <w:szCs w:val="28"/>
              </w:rPr>
            </w:pPr>
          </w:p>
          <w:p w14:paraId="7759EF57" w14:textId="77777777" w:rsidR="00C93339" w:rsidRDefault="00C93339" w:rsidP="00520FC2">
            <w:pPr>
              <w:pStyle w:val="EasyRead16"/>
              <w:rPr>
                <w:sz w:val="28"/>
                <w:szCs w:val="28"/>
              </w:rPr>
            </w:pPr>
          </w:p>
          <w:p w14:paraId="5A5077C8" w14:textId="17D0900A" w:rsidR="0045027F" w:rsidRDefault="0045027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</w:t>
            </w:r>
            <w:r w:rsidR="00A606EF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can choose what parts of t</w:t>
            </w:r>
            <w:r w:rsidR="00A606EF">
              <w:rPr>
                <w:sz w:val="28"/>
                <w:szCs w:val="28"/>
              </w:rPr>
              <w:t>he Work Plan they want to work on.</w:t>
            </w:r>
          </w:p>
        </w:tc>
      </w:tr>
    </w:tbl>
    <w:p w14:paraId="451E35FF" w14:textId="77777777" w:rsidR="004C41DF" w:rsidRPr="00B66C19" w:rsidRDefault="004C41DF" w:rsidP="004C41DF">
      <w:pPr>
        <w:pStyle w:val="EasyReadPageHeader"/>
        <w:spacing w:line="360" w:lineRule="auto"/>
        <w:rPr>
          <w:sz w:val="48"/>
          <w:szCs w:val="48"/>
        </w:rPr>
      </w:pPr>
      <w:r w:rsidRPr="00B66C19">
        <w:rPr>
          <w:sz w:val="48"/>
          <w:szCs w:val="48"/>
        </w:rPr>
        <w:t>What we want Australia to be in the future</w:t>
      </w:r>
    </w:p>
    <w:p w14:paraId="330A59F2" w14:textId="77777777" w:rsidR="004C41DF" w:rsidRDefault="004C41DF" w:rsidP="004C41D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C41DF" w:rsidRPr="00947FC0" w14:paraId="01CE8362" w14:textId="77777777" w:rsidTr="5EE95917">
        <w:trPr>
          <w:cantSplit/>
          <w:trHeight w:val="3096"/>
        </w:trPr>
        <w:tc>
          <w:tcPr>
            <w:tcW w:w="3114" w:type="dxa"/>
          </w:tcPr>
          <w:p w14:paraId="2F295861" w14:textId="77777777" w:rsidR="004C41DF" w:rsidRPr="00947FC0" w:rsidRDefault="004C41DF" w:rsidP="00F37F68">
            <w:pPr>
              <w:pStyle w:val="EasyRead16"/>
              <w:rPr>
                <w:sz w:val="28"/>
                <w:szCs w:val="28"/>
              </w:rPr>
            </w:pPr>
            <w:r w:rsidRPr="00C9333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A8503EE" wp14:editId="06E952CD">
                  <wp:extent cx="1724025" cy="1724025"/>
                  <wp:effectExtent l="0" t="0" r="9525" b="9525"/>
                  <wp:docPr id="717344609" name="Picture 1" descr="Two men interacting, one standing and one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344609" name="Picture 1" descr="Two men interacting, one standing and one seated in a wheelchair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30554E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people with disability to find and use disability advocacy services that</w:t>
            </w:r>
          </w:p>
          <w:p w14:paraId="394589E5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3BC7F9FF" w14:textId="77777777" w:rsidR="004C41DF" w:rsidRPr="00947FC0" w:rsidRDefault="004C41DF" w:rsidP="00F37F68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Supports them</w:t>
            </w:r>
          </w:p>
        </w:tc>
      </w:tr>
      <w:tr w:rsidR="004C41DF" w:rsidRPr="00947FC0" w14:paraId="39C0CA01" w14:textId="77777777" w:rsidTr="5EE95917">
        <w:trPr>
          <w:cantSplit/>
          <w:trHeight w:val="3098"/>
        </w:trPr>
        <w:tc>
          <w:tcPr>
            <w:tcW w:w="3114" w:type="dxa"/>
          </w:tcPr>
          <w:p w14:paraId="6A92EE9C" w14:textId="77777777" w:rsidR="004C41DF" w:rsidRPr="00947FC0" w:rsidRDefault="004C41DF" w:rsidP="00F37F68">
            <w:pPr>
              <w:pStyle w:val="EasyRead16"/>
              <w:rPr>
                <w:sz w:val="28"/>
                <w:szCs w:val="28"/>
              </w:rPr>
            </w:pPr>
            <w:r w:rsidRPr="001A1DE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052FD87" wp14:editId="1B3622FF">
                  <wp:extent cx="1695450" cy="1695450"/>
                  <wp:effectExtent l="0" t="0" r="0" b="0"/>
                  <wp:docPr id="1380197086" name="Picture 1" descr="A diverse group of five people standing closely together, smiling, and hold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197086" name="Picture 1" descr="A diverse group of five people standing closely together, smiling, and holding hands.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1D8D6BB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16B27850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57BE4743" w14:textId="77777777" w:rsidR="004C41DF" w:rsidRPr="00947FC0" w:rsidRDefault="004C41DF" w:rsidP="00F37F68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Protects them</w:t>
            </w:r>
          </w:p>
        </w:tc>
      </w:tr>
      <w:tr w:rsidR="004C41DF" w:rsidRPr="00947FC0" w14:paraId="53A97B18" w14:textId="77777777" w:rsidTr="5EE95917">
        <w:trPr>
          <w:cantSplit/>
          <w:trHeight w:val="2797"/>
        </w:trPr>
        <w:tc>
          <w:tcPr>
            <w:tcW w:w="3114" w:type="dxa"/>
          </w:tcPr>
          <w:p w14:paraId="34125B16" w14:textId="77777777" w:rsidR="004C41DF" w:rsidRPr="00947FC0" w:rsidRDefault="004C41DF" w:rsidP="00F37F68">
            <w:pPr>
              <w:pStyle w:val="EasyRead16"/>
              <w:rPr>
                <w:sz w:val="28"/>
                <w:szCs w:val="28"/>
              </w:rPr>
            </w:pPr>
            <w:r w:rsidRPr="006C2EE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639AE80" wp14:editId="20E8BA0C">
                  <wp:extent cx="1552575" cy="1552575"/>
                  <wp:effectExtent l="0" t="0" r="9525" b="0"/>
                  <wp:docPr id="1290171859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171859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F3D22D9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276EC017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5ECC035A" w14:textId="77777777" w:rsidR="004C41DF" w:rsidRPr="00947FC0" w:rsidRDefault="004C41DF" w:rsidP="00F37F68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Helps them take part in the community</w:t>
            </w:r>
          </w:p>
        </w:tc>
      </w:tr>
      <w:tr w:rsidR="004C41DF" w:rsidRPr="00947FC0" w14:paraId="2A1526C6" w14:textId="77777777" w:rsidTr="5EE95917">
        <w:trPr>
          <w:cantSplit/>
          <w:trHeight w:val="2542"/>
        </w:trPr>
        <w:tc>
          <w:tcPr>
            <w:tcW w:w="3114" w:type="dxa"/>
          </w:tcPr>
          <w:p w14:paraId="27E43B09" w14:textId="77777777" w:rsidR="004C41DF" w:rsidRPr="00947FC0" w:rsidRDefault="004C41DF" w:rsidP="00F37F68">
            <w:pPr>
              <w:pStyle w:val="EasyRead16"/>
              <w:rPr>
                <w:sz w:val="28"/>
                <w:szCs w:val="28"/>
              </w:rPr>
            </w:pPr>
            <w:r w:rsidRPr="003465F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1E01EF3" wp14:editId="430E914B">
                  <wp:extent cx="1600200" cy="1600200"/>
                  <wp:effectExtent l="0" t="0" r="0" b="0"/>
                  <wp:docPr id="1693751436" name="Picture 1" descr="A man in a blue sweater and glasses stands next to a woman in a grey swea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751436" name="Picture 1" descr="A man in a blue sweater and glasses stands next to a woman in a grey sweater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9B990A6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5EEF1BFA" w14:textId="77777777" w:rsidR="004C41DF" w:rsidRDefault="004C41DF" w:rsidP="00F37F68">
            <w:pPr>
              <w:pStyle w:val="EasyRead16"/>
              <w:rPr>
                <w:sz w:val="28"/>
                <w:szCs w:val="28"/>
              </w:rPr>
            </w:pPr>
          </w:p>
          <w:p w14:paraId="16112069" w14:textId="77777777" w:rsidR="004C41DF" w:rsidRDefault="004C41DF" w:rsidP="00F37F68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Makes sure everyone respects their rights.</w:t>
            </w:r>
          </w:p>
        </w:tc>
      </w:tr>
    </w:tbl>
    <w:p w14:paraId="4C260425" w14:textId="6EA55E52" w:rsidR="00604745" w:rsidRPr="00B66C19" w:rsidRDefault="00563A33" w:rsidP="22F4B11F">
      <w:pPr>
        <w:pStyle w:val="EasyReadPageHeader"/>
        <w:spacing w:line="360" w:lineRule="auto"/>
        <w:rPr>
          <w:sz w:val="48"/>
          <w:szCs w:val="48"/>
        </w:rPr>
      </w:pPr>
      <w:r w:rsidRPr="00B66C19">
        <w:rPr>
          <w:sz w:val="48"/>
          <w:szCs w:val="48"/>
        </w:rPr>
        <w:t>Why we created the Framework and Work Plan</w:t>
      </w:r>
    </w:p>
    <w:p w14:paraId="6979CA25" w14:textId="77777777" w:rsidR="00604745" w:rsidRDefault="00604745" w:rsidP="0060474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427E7" w:rsidRPr="00947FC0" w14:paraId="736F710C" w14:textId="77777777" w:rsidTr="5EE95917">
        <w:trPr>
          <w:cantSplit/>
          <w:trHeight w:val="408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04CCAF5" w14:textId="4AF941CD" w:rsidR="00604745" w:rsidRPr="00947FC0" w:rsidRDefault="00812BCE" w:rsidP="00520FC2">
            <w:pPr>
              <w:pStyle w:val="EasyRead16"/>
              <w:rPr>
                <w:sz w:val="28"/>
                <w:szCs w:val="28"/>
              </w:rPr>
            </w:pPr>
            <w:r w:rsidRPr="00812BCE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75E389A" wp14:editId="2EDF2EAE">
                  <wp:extent cx="1743075" cy="1743075"/>
                  <wp:effectExtent l="0" t="0" r="0" b="9525"/>
                  <wp:docPr id="1707908290" name="Picture 1" descr="Man scratching head while reading a booklet with a question mark above his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908290" name="Picture 1" descr="Man scratching head while reading a booklet with a question mark above his head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DA42501" w14:textId="77777777" w:rsidR="00604745" w:rsidRDefault="00DC6F3D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some </w:t>
            </w:r>
            <w:r w:rsidRPr="00E9646F">
              <w:rPr>
                <w:b/>
                <w:bCs/>
                <w:sz w:val="28"/>
                <w:szCs w:val="28"/>
              </w:rPr>
              <w:t>gaps</w:t>
            </w:r>
            <w:r>
              <w:rPr>
                <w:sz w:val="28"/>
                <w:szCs w:val="28"/>
              </w:rPr>
              <w:t xml:space="preserve"> in what we know about disability advocacy in A</w:t>
            </w:r>
            <w:r w:rsidR="00E9646F">
              <w:rPr>
                <w:sz w:val="28"/>
                <w:szCs w:val="28"/>
              </w:rPr>
              <w:t>ustralia.</w:t>
            </w:r>
          </w:p>
          <w:p w14:paraId="428BA9C0" w14:textId="77777777" w:rsidR="00E9646F" w:rsidRDefault="00E9646F" w:rsidP="00520FC2">
            <w:pPr>
              <w:pStyle w:val="EasyRead16"/>
              <w:rPr>
                <w:sz w:val="28"/>
                <w:szCs w:val="28"/>
              </w:rPr>
            </w:pPr>
          </w:p>
          <w:p w14:paraId="2E38D89A" w14:textId="77777777" w:rsidR="00345037" w:rsidRDefault="00E9646F" w:rsidP="00163F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Gaps are</w:t>
            </w:r>
            <w:r w:rsidR="00762F71">
              <w:rPr>
                <w:sz w:val="28"/>
                <w:szCs w:val="28"/>
              </w:rPr>
              <w:t xml:space="preserve"> </w:t>
            </w:r>
            <w:r w:rsidR="00597E48">
              <w:rPr>
                <w:sz w:val="28"/>
                <w:szCs w:val="28"/>
              </w:rPr>
              <w:t>the difference between</w:t>
            </w:r>
          </w:p>
          <w:p w14:paraId="440A6456" w14:textId="77777777" w:rsidR="00597E48" w:rsidRDefault="00597E48" w:rsidP="00163F02">
            <w:pPr>
              <w:pStyle w:val="EasyRead16"/>
              <w:rPr>
                <w:sz w:val="28"/>
                <w:szCs w:val="28"/>
              </w:rPr>
            </w:pPr>
          </w:p>
          <w:p w14:paraId="732A119D" w14:textId="77777777" w:rsidR="00597E48" w:rsidRDefault="1EE5B03F" w:rsidP="00597E48">
            <w:pPr>
              <w:pStyle w:val="EasyRead16"/>
              <w:numPr>
                <w:ilvl w:val="0"/>
                <w:numId w:val="57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What currently happens</w:t>
            </w:r>
          </w:p>
          <w:p w14:paraId="1D12C07E" w14:textId="2BCA514F" w:rsidR="00597E48" w:rsidRPr="00947FC0" w:rsidRDefault="00597E48" w:rsidP="00597E48">
            <w:pPr>
              <w:pStyle w:val="EasyRead16"/>
              <w:numPr>
                <w:ilvl w:val="0"/>
                <w:numId w:val="5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should happen.</w:t>
            </w:r>
          </w:p>
        </w:tc>
      </w:tr>
      <w:tr w:rsidR="008427E7" w:rsidRPr="00947FC0" w14:paraId="521E6BF4" w14:textId="77777777" w:rsidTr="5EE95917">
        <w:trPr>
          <w:cantSplit/>
          <w:trHeight w:val="395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550C855" w14:textId="61EE0A6D" w:rsidR="00604745" w:rsidRPr="00947FC0" w:rsidRDefault="000263AD" w:rsidP="00520FC2">
            <w:pPr>
              <w:pStyle w:val="EasyRead16"/>
              <w:rPr>
                <w:sz w:val="28"/>
                <w:szCs w:val="28"/>
              </w:rPr>
            </w:pPr>
            <w:r w:rsidRPr="000263A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412D0FE" wp14:editId="3C875546">
                  <wp:extent cx="1762125" cy="1788285"/>
                  <wp:effectExtent l="0" t="0" r="0" b="2540"/>
                  <wp:docPr id="734794777" name="Picture 1" descr="2 people looking confuse with a speech bubble above their head with a question mark and people with speech bubble above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794777" name="Picture 1" descr="2 people looking confuse with a speech bubble above their head with a question mark and people with speech bubble above them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762" cy="1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B7F90C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1E314520" w14:textId="48FAEA36" w:rsidR="009E79DA" w:rsidRDefault="009E79D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of the gaps</w:t>
            </w:r>
            <w:r w:rsidR="00077EFD">
              <w:rPr>
                <w:sz w:val="28"/>
                <w:szCs w:val="28"/>
              </w:rPr>
              <w:t xml:space="preserve"> are</w:t>
            </w:r>
          </w:p>
          <w:p w14:paraId="18564D96" w14:textId="77777777" w:rsidR="00077EFD" w:rsidRDefault="00077EFD" w:rsidP="00520FC2">
            <w:pPr>
              <w:pStyle w:val="EasyRead16"/>
              <w:rPr>
                <w:sz w:val="28"/>
                <w:szCs w:val="28"/>
              </w:rPr>
            </w:pPr>
          </w:p>
          <w:p w14:paraId="2BB0901C" w14:textId="70EC2711" w:rsidR="4E10A4C7" w:rsidRDefault="4E10A4C7" w:rsidP="3B4F3DE8">
            <w:pPr>
              <w:pStyle w:val="EasyRead16"/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 xml:space="preserve">There is no way to check </w:t>
            </w:r>
          </w:p>
          <w:p w14:paraId="687127AD" w14:textId="525FC46C" w:rsidR="3B4F3DE8" w:rsidRDefault="3B4F3DE8" w:rsidP="3B4F3DE8">
            <w:pPr>
              <w:pStyle w:val="EasyRead16"/>
              <w:rPr>
                <w:sz w:val="28"/>
                <w:szCs w:val="28"/>
              </w:rPr>
            </w:pPr>
          </w:p>
          <w:p w14:paraId="572218CE" w14:textId="12CCA44D" w:rsidR="00077EFD" w:rsidRPr="00947FC0" w:rsidRDefault="2AB6AB8D" w:rsidP="009009A7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W</w:t>
            </w:r>
            <w:r w:rsidR="0EECE317" w:rsidRPr="3B4F3DE8">
              <w:rPr>
                <w:sz w:val="28"/>
                <w:szCs w:val="28"/>
              </w:rPr>
              <w:t xml:space="preserve">ho needs advocacy services but </w:t>
            </w:r>
            <w:proofErr w:type="spellStart"/>
            <w:r w:rsidR="0EECE317" w:rsidRPr="3B4F3DE8">
              <w:rPr>
                <w:sz w:val="28"/>
                <w:szCs w:val="28"/>
              </w:rPr>
              <w:t xml:space="preserve">can </w:t>
            </w:r>
            <w:r w:rsidR="0EECE317" w:rsidRPr="3B4F3DE8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="0EECE317" w:rsidRPr="3B4F3DE8">
              <w:rPr>
                <w:sz w:val="28"/>
                <w:szCs w:val="28"/>
              </w:rPr>
              <w:t xml:space="preserve"> find them.</w:t>
            </w:r>
          </w:p>
        </w:tc>
      </w:tr>
      <w:tr w:rsidR="008427E7" w:rsidRPr="00947FC0" w14:paraId="639BDA5A" w14:textId="77777777" w:rsidTr="5EE95917">
        <w:trPr>
          <w:cantSplit/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42056AA" w14:textId="5563370E" w:rsidR="00604745" w:rsidRPr="00947FC0" w:rsidRDefault="008427E7" w:rsidP="00520FC2">
            <w:pPr>
              <w:pStyle w:val="EasyRead16"/>
              <w:rPr>
                <w:sz w:val="28"/>
                <w:szCs w:val="28"/>
              </w:rPr>
            </w:pPr>
            <w:r w:rsidRPr="008427E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A43F484" wp14:editId="2439127F">
                  <wp:extent cx="1776920" cy="1790700"/>
                  <wp:effectExtent l="0" t="0" r="0" b="0"/>
                  <wp:docPr id="692156862" name="Picture 1" descr="2 people looking confused with a speech bubbe above their head with a  question mark and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156862" name="Picture 1" descr="2 people looking confused with a speech bubbe above their head with a  question mark and map of Australia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079" cy="179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39BFE90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6A8222D5" w14:textId="77777777" w:rsidR="00CA6539" w:rsidRDefault="00CA6539" w:rsidP="00520FC2">
            <w:pPr>
              <w:pStyle w:val="EasyRead16"/>
              <w:rPr>
                <w:sz w:val="28"/>
                <w:szCs w:val="28"/>
              </w:rPr>
            </w:pPr>
          </w:p>
          <w:p w14:paraId="17A9AE99" w14:textId="7CE82386" w:rsidR="00360B35" w:rsidRPr="00947FC0" w:rsidRDefault="746B4F43" w:rsidP="009009A7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  <w:lang w:val="en-GB"/>
              </w:rPr>
              <w:t>The p</w:t>
            </w:r>
            <w:r w:rsidRPr="5EE95917">
              <w:rPr>
                <w:sz w:val="28"/>
                <w:szCs w:val="28"/>
              </w:rPr>
              <w:t>laces that should have advocacy services</w:t>
            </w:r>
            <w:r w:rsidR="74C2F584" w:rsidRPr="5EE95917">
              <w:rPr>
                <w:sz w:val="28"/>
                <w:szCs w:val="28"/>
              </w:rPr>
              <w:t>.</w:t>
            </w:r>
          </w:p>
        </w:tc>
      </w:tr>
      <w:tr w:rsidR="008427E7" w:rsidRPr="00947FC0" w14:paraId="0EB6EFE5" w14:textId="77777777" w:rsidTr="5EE95917">
        <w:trPr>
          <w:cantSplit/>
          <w:trHeight w:val="382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D14A66E" w14:textId="703EB761" w:rsidR="00604745" w:rsidRPr="00947FC0" w:rsidRDefault="006B7463" w:rsidP="00520FC2">
            <w:pPr>
              <w:pStyle w:val="EasyRead16"/>
              <w:rPr>
                <w:sz w:val="28"/>
                <w:szCs w:val="28"/>
              </w:rPr>
            </w:pPr>
            <w:r w:rsidRPr="006B746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10DE486" wp14:editId="121AABAF">
                  <wp:extent cx="1704975" cy="1682120"/>
                  <wp:effectExtent l="0" t="0" r="0" b="0"/>
                  <wp:docPr id="1109330859" name="Picture 1" descr="2 people looking confused with a speech bubble above their head with a question mark and fanned out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330859" name="Picture 1" descr="2 people looking confused with a speech bubble above their head with a question mark and fanned out money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882" cy="168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4497CB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4D5D3588" w14:textId="6692415C" w:rsidR="007150A8" w:rsidRDefault="009009A7" w:rsidP="009009A7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32CD4744" w:rsidRPr="3B4F3DE8">
              <w:rPr>
                <w:sz w:val="28"/>
                <w:szCs w:val="28"/>
              </w:rPr>
              <w:t xml:space="preserve">ow much </w:t>
            </w:r>
            <w:r w:rsidR="32CD4744" w:rsidRPr="3B4F3DE8">
              <w:rPr>
                <w:b/>
                <w:bCs/>
                <w:sz w:val="28"/>
                <w:szCs w:val="28"/>
              </w:rPr>
              <w:t>funding</w:t>
            </w:r>
            <w:r w:rsidR="32CD4744" w:rsidRPr="3B4F3DE8">
              <w:rPr>
                <w:sz w:val="28"/>
                <w:szCs w:val="28"/>
              </w:rPr>
              <w:t xml:space="preserve"> different advocacy </w:t>
            </w:r>
            <w:r w:rsidR="07B22838" w:rsidRPr="3B4F3DE8">
              <w:rPr>
                <w:sz w:val="28"/>
                <w:szCs w:val="28"/>
              </w:rPr>
              <w:t>services get.</w:t>
            </w:r>
          </w:p>
          <w:p w14:paraId="7EB02941" w14:textId="77777777" w:rsidR="00EC0BEF" w:rsidRDefault="00EC0BEF" w:rsidP="00520FC2">
            <w:pPr>
              <w:pStyle w:val="EasyRead16"/>
              <w:rPr>
                <w:sz w:val="28"/>
                <w:szCs w:val="28"/>
              </w:rPr>
            </w:pPr>
          </w:p>
          <w:p w14:paraId="4C41ADD7" w14:textId="0EEB88A4" w:rsidR="00EC0BEF" w:rsidRPr="00947FC0" w:rsidRDefault="00EC0BE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Funding is money from the government to </w:t>
            </w:r>
            <w:r w:rsidR="00147667">
              <w:rPr>
                <w:sz w:val="28"/>
                <w:szCs w:val="28"/>
              </w:rPr>
              <w:t>pay for supports and services</w:t>
            </w:r>
            <w:r>
              <w:rPr>
                <w:sz w:val="28"/>
                <w:szCs w:val="28"/>
              </w:rPr>
              <w:t>.</w:t>
            </w:r>
          </w:p>
        </w:tc>
      </w:tr>
      <w:tr w:rsidR="008427E7" w:rsidRPr="00947FC0" w14:paraId="79C73851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07B6F68" w14:textId="77777777" w:rsidR="00194698" w:rsidRDefault="00194698" w:rsidP="00F44886">
            <w:pPr>
              <w:pStyle w:val="EasyRead16"/>
              <w:rPr>
                <w:sz w:val="28"/>
                <w:szCs w:val="28"/>
              </w:rPr>
            </w:pPr>
          </w:p>
          <w:p w14:paraId="154D9579" w14:textId="44A59CC1" w:rsidR="00F44886" w:rsidRPr="00F44886" w:rsidRDefault="00F44886" w:rsidP="00F44886">
            <w:pPr>
              <w:pStyle w:val="EasyRead16"/>
              <w:rPr>
                <w:sz w:val="28"/>
                <w:szCs w:val="28"/>
              </w:rPr>
            </w:pPr>
            <w:r w:rsidRPr="00F4488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F0DF3C5" wp14:editId="71DAE534">
                  <wp:extent cx="1727129" cy="1114425"/>
                  <wp:effectExtent l="0" t="0" r="6985" b="0"/>
                  <wp:docPr id="2091327968" name="Picture 3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327968" name="Picture 3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049" cy="111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D13A5" w14:textId="77777777" w:rsidR="007150A8" w:rsidRPr="00947FC0" w:rsidRDefault="007150A8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E08E00F" w14:textId="77777777" w:rsidR="007150A8" w:rsidRDefault="007150A8" w:rsidP="00520FC2">
            <w:pPr>
              <w:pStyle w:val="EasyRead16"/>
              <w:rPr>
                <w:sz w:val="28"/>
                <w:szCs w:val="28"/>
              </w:rPr>
            </w:pPr>
          </w:p>
          <w:p w14:paraId="169ECBCC" w14:textId="77777777" w:rsidR="005F2D03" w:rsidRDefault="005F2D0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</w:t>
            </w:r>
            <w:r w:rsidR="0000105E">
              <w:rPr>
                <w:sz w:val="28"/>
                <w:szCs w:val="28"/>
              </w:rPr>
              <w:t>give funding to disability advocacy services</w:t>
            </w:r>
          </w:p>
          <w:p w14:paraId="5B382E0F" w14:textId="77777777" w:rsidR="0000105E" w:rsidRDefault="0000105E" w:rsidP="00520FC2">
            <w:pPr>
              <w:pStyle w:val="EasyRead16"/>
              <w:rPr>
                <w:sz w:val="28"/>
                <w:szCs w:val="28"/>
              </w:rPr>
            </w:pPr>
          </w:p>
          <w:p w14:paraId="59D1A622" w14:textId="77777777" w:rsidR="0000105E" w:rsidRDefault="0000105E" w:rsidP="0000105E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 different ways</w:t>
            </w:r>
          </w:p>
          <w:p w14:paraId="66377D1A" w14:textId="3BABAE03" w:rsidR="0000105E" w:rsidRPr="00947FC0" w:rsidRDefault="0000105E" w:rsidP="0000105E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For different reasons.</w:t>
            </w:r>
          </w:p>
        </w:tc>
      </w:tr>
    </w:tbl>
    <w:p w14:paraId="1B1DCF0E" w14:textId="0D98AD07" w:rsidR="00563A33" w:rsidRDefault="00563A33" w:rsidP="00604745"/>
    <w:p w14:paraId="70798FB9" w14:textId="5DB8B3DB" w:rsidR="008E1B02" w:rsidRPr="008515B4" w:rsidRDefault="00563A33" w:rsidP="008E1B02">
      <w:pPr>
        <w:pStyle w:val="EasyReadPageHeader"/>
        <w:spacing w:line="360" w:lineRule="auto"/>
      </w:pPr>
      <w:r>
        <w:br w:type="page"/>
      </w:r>
      <w:r w:rsidR="00581BDF" w:rsidRPr="5EE95917">
        <w:rPr>
          <w:sz w:val="48"/>
          <w:szCs w:val="48"/>
        </w:rPr>
        <w:t>How will the Work Plan help</w:t>
      </w:r>
    </w:p>
    <w:p w14:paraId="028BAED0" w14:textId="77777777" w:rsidR="008E1B02" w:rsidRDefault="008E1B02" w:rsidP="008E1B0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E1B02" w:rsidRPr="00947FC0" w14:paraId="5FF52908" w14:textId="77777777" w:rsidTr="43A73A7F">
        <w:trPr>
          <w:cantSplit/>
          <w:trHeight w:val="2969"/>
        </w:trPr>
        <w:tc>
          <w:tcPr>
            <w:tcW w:w="3114" w:type="dxa"/>
          </w:tcPr>
          <w:p w14:paraId="43BE05C1" w14:textId="63FD87F2" w:rsidR="008E1B02" w:rsidRPr="00947FC0" w:rsidRDefault="00A34BF8" w:rsidP="00520FC2">
            <w:pPr>
              <w:pStyle w:val="EasyRead16"/>
              <w:rPr>
                <w:sz w:val="28"/>
                <w:szCs w:val="28"/>
              </w:rPr>
            </w:pPr>
            <w:r w:rsidRPr="00A34BF8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0553113" wp14:editId="7BD41446">
                  <wp:extent cx="1647825" cy="1647825"/>
                  <wp:effectExtent l="0" t="0" r="0" b="9525"/>
                  <wp:docPr id="554145802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145802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D995298" w14:textId="77777777" w:rsidR="008E1B02" w:rsidRDefault="00A258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Framework and the Work Plan are part of how the governments will work together.</w:t>
            </w:r>
          </w:p>
          <w:p w14:paraId="7E700901" w14:textId="77777777" w:rsidR="00A258D4" w:rsidRDefault="00A258D4" w:rsidP="00520FC2">
            <w:pPr>
              <w:pStyle w:val="EasyRead16"/>
              <w:rPr>
                <w:sz w:val="28"/>
                <w:szCs w:val="28"/>
              </w:rPr>
            </w:pPr>
          </w:p>
          <w:p w14:paraId="6BEF8CB0" w14:textId="02E6BDF7" w:rsidR="00A258D4" w:rsidRPr="00947FC0" w:rsidRDefault="38CE2BAB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They are doing this to make disability advocacy better.</w:t>
            </w:r>
          </w:p>
        </w:tc>
      </w:tr>
      <w:tr w:rsidR="008E1B02" w:rsidRPr="00947FC0" w14:paraId="459BA499" w14:textId="77777777" w:rsidTr="43A73A7F">
        <w:trPr>
          <w:cantSplit/>
          <w:trHeight w:val="2968"/>
        </w:trPr>
        <w:tc>
          <w:tcPr>
            <w:tcW w:w="3114" w:type="dxa"/>
          </w:tcPr>
          <w:p w14:paraId="5B3403BA" w14:textId="332AF727" w:rsidR="00BD0B35" w:rsidRPr="00BD0B35" w:rsidRDefault="009A4FBF" w:rsidP="00BD0B35">
            <w:r w:rsidRPr="009A4FBF">
              <w:rPr>
                <w:noProof/>
                <w:lang w:eastAsia="en-AU"/>
              </w:rPr>
              <w:drawing>
                <wp:inline distT="0" distB="0" distL="0" distR="0" wp14:anchorId="12586033" wp14:editId="0268716D">
                  <wp:extent cx="1704975" cy="1727454"/>
                  <wp:effectExtent l="0" t="0" r="0" b="6350"/>
                  <wp:docPr id="1515602808" name="Picture 1" descr="A man leaning towards a smiling woman in a pink wheelchair with a thought bubble above them with a map of Australia with different colours for each st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02808" name="Picture 1" descr="A man leaning towards a smiling woman in a pink wheelchair with a thought bubble above them with a map of Australia with different colours for each state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236" cy="173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DBC584" w14:textId="77777777" w:rsidR="008E1B02" w:rsidRDefault="008E1B02" w:rsidP="00520FC2">
            <w:pPr>
              <w:pStyle w:val="EasyRead16"/>
              <w:rPr>
                <w:sz w:val="28"/>
                <w:szCs w:val="28"/>
              </w:rPr>
            </w:pPr>
          </w:p>
          <w:p w14:paraId="757FDF04" w14:textId="12C74CD8" w:rsidR="00EE24F6" w:rsidRPr="00947FC0" w:rsidRDefault="00EE24F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think about what each local area needs </w:t>
            </w:r>
            <w:r w:rsidR="00707C66">
              <w:rPr>
                <w:sz w:val="28"/>
                <w:szCs w:val="28"/>
              </w:rPr>
              <w:t>when we use the Framework and Work Plan.</w:t>
            </w:r>
          </w:p>
        </w:tc>
      </w:tr>
      <w:tr w:rsidR="00EE24F6" w:rsidRPr="00947FC0" w14:paraId="1BE0DC0F" w14:textId="77777777" w:rsidTr="43A73A7F">
        <w:trPr>
          <w:cantSplit/>
          <w:trHeight w:val="3482"/>
        </w:trPr>
        <w:tc>
          <w:tcPr>
            <w:tcW w:w="3114" w:type="dxa"/>
          </w:tcPr>
          <w:p w14:paraId="066CE621" w14:textId="315CD9C4" w:rsidR="00EE24F6" w:rsidRPr="00947FC0" w:rsidRDefault="00A501F5" w:rsidP="00520FC2">
            <w:pPr>
              <w:pStyle w:val="EasyRead16"/>
              <w:rPr>
                <w:sz w:val="28"/>
                <w:szCs w:val="28"/>
              </w:rPr>
            </w:pPr>
            <w:r w:rsidRPr="00A501F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21B025A" wp14:editId="6C11D014">
                  <wp:extent cx="1571625" cy="1571625"/>
                  <wp:effectExtent l="0" t="0" r="9525" b="9525"/>
                  <wp:docPr id="963274771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274771" name="Picture 1" descr="A diverse group of people interacting with speech bubbles overhead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D4D5C1" w14:textId="77777777" w:rsidR="00EE24F6" w:rsidRDefault="00EE24F6" w:rsidP="00520FC2">
            <w:pPr>
              <w:pStyle w:val="EasyRead16"/>
              <w:rPr>
                <w:sz w:val="28"/>
                <w:szCs w:val="28"/>
              </w:rPr>
            </w:pPr>
          </w:p>
          <w:p w14:paraId="2BF060CE" w14:textId="412AE00F" w:rsidR="00DB1E1A" w:rsidRDefault="4F090434" w:rsidP="00F546A9">
            <w:pPr>
              <w:pStyle w:val="EasyRead16"/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 xml:space="preserve">Governments will </w:t>
            </w:r>
            <w:r w:rsidR="00673C05">
              <w:rPr>
                <w:sz w:val="28"/>
                <w:szCs w:val="28"/>
              </w:rPr>
              <w:t>b</w:t>
            </w:r>
            <w:r w:rsidR="1CBC40A2" w:rsidRPr="7E8E220E">
              <w:rPr>
                <w:sz w:val="28"/>
                <w:szCs w:val="28"/>
              </w:rPr>
              <w:t xml:space="preserve">e able to work together </w:t>
            </w:r>
            <w:r w:rsidR="6EE0BBAF" w:rsidRPr="7E8E220E">
              <w:rPr>
                <w:sz w:val="28"/>
                <w:szCs w:val="28"/>
              </w:rPr>
              <w:t xml:space="preserve">more </w:t>
            </w:r>
            <w:r w:rsidR="1CBC40A2" w:rsidRPr="7E8E220E">
              <w:rPr>
                <w:sz w:val="28"/>
                <w:szCs w:val="28"/>
              </w:rPr>
              <w:t>in the future</w:t>
            </w:r>
            <w:r w:rsidR="00673C05">
              <w:rPr>
                <w:sz w:val="28"/>
                <w:szCs w:val="28"/>
              </w:rPr>
              <w:t>.</w:t>
            </w:r>
          </w:p>
          <w:p w14:paraId="14626D63" w14:textId="77777777" w:rsidR="0089465B" w:rsidRPr="00DB1E1A" w:rsidRDefault="0089465B" w:rsidP="000C2C43">
            <w:pPr>
              <w:pStyle w:val="EasyRead16"/>
              <w:rPr>
                <w:sz w:val="28"/>
                <w:szCs w:val="28"/>
              </w:rPr>
            </w:pPr>
          </w:p>
          <w:p w14:paraId="1AC53DCF" w14:textId="57C4FB54" w:rsidR="0041598D" w:rsidRPr="00947FC0" w:rsidRDefault="00214F20" w:rsidP="007B357E">
            <w:pPr>
              <w:pStyle w:val="EasyRead16"/>
              <w:rPr>
                <w:sz w:val="28"/>
                <w:szCs w:val="28"/>
              </w:rPr>
            </w:pPr>
            <w:r w:rsidRPr="43A73A7F">
              <w:rPr>
                <w:sz w:val="28"/>
                <w:szCs w:val="28"/>
              </w:rPr>
              <w:t>This will</w:t>
            </w:r>
            <w:r w:rsidR="105F3781" w:rsidRPr="43A73A7F">
              <w:rPr>
                <w:sz w:val="28"/>
                <w:szCs w:val="28"/>
              </w:rPr>
              <w:t xml:space="preserve"> make good change across Australia.</w:t>
            </w:r>
          </w:p>
        </w:tc>
      </w:tr>
      <w:tr w:rsidR="00EE24F6" w:rsidRPr="00947FC0" w14:paraId="6CE8542E" w14:textId="77777777" w:rsidTr="43A73A7F">
        <w:trPr>
          <w:cantSplit/>
          <w:trHeight w:val="2968"/>
        </w:trPr>
        <w:tc>
          <w:tcPr>
            <w:tcW w:w="3114" w:type="dxa"/>
          </w:tcPr>
          <w:p w14:paraId="381C4CC6" w14:textId="15F12E43" w:rsidR="00EE24F6" w:rsidRPr="00947FC0" w:rsidRDefault="00FD424C" w:rsidP="00520FC2">
            <w:pPr>
              <w:pStyle w:val="EasyRead16"/>
              <w:rPr>
                <w:sz w:val="28"/>
                <w:szCs w:val="28"/>
              </w:rPr>
            </w:pPr>
            <w:r w:rsidRPr="00FD424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0887A1C" wp14:editId="3CFA5EC0">
                  <wp:extent cx="1676400" cy="1676400"/>
                  <wp:effectExtent l="0" t="0" r="0" b="0"/>
                  <wp:docPr id="225599050" name="Picture 1" descr="Two colleagues discussing a document in a professional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99050" name="Picture 1" descr="Two colleagues discussing a document in a professional setting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A3FCB7" w14:textId="77777777" w:rsidR="00EE24F6" w:rsidRDefault="00EE24F6" w:rsidP="00520FC2">
            <w:pPr>
              <w:pStyle w:val="EasyRead16"/>
              <w:rPr>
                <w:sz w:val="28"/>
                <w:szCs w:val="28"/>
              </w:rPr>
            </w:pPr>
          </w:p>
          <w:p w14:paraId="6EF6E4F1" w14:textId="77777777" w:rsidR="0041598D" w:rsidRDefault="0041598D" w:rsidP="00520FC2">
            <w:pPr>
              <w:pStyle w:val="EasyRead16"/>
              <w:rPr>
                <w:sz w:val="28"/>
                <w:szCs w:val="28"/>
              </w:rPr>
            </w:pPr>
          </w:p>
          <w:p w14:paraId="30BA0F43" w14:textId="5E8841D6" w:rsidR="0041598D" w:rsidRPr="00947FC0" w:rsidRDefault="00520FC2" w:rsidP="00B275C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c</w:t>
            </w:r>
            <w:r w:rsidR="105F3781" w:rsidRPr="3B4F3DE8">
              <w:rPr>
                <w:sz w:val="28"/>
                <w:szCs w:val="28"/>
              </w:rPr>
              <w:t>heck the Framework and Work</w:t>
            </w:r>
            <w:r w:rsidR="001020CA">
              <w:rPr>
                <w:sz w:val="28"/>
                <w:szCs w:val="28"/>
              </w:rPr>
              <w:t xml:space="preserve"> P</w:t>
            </w:r>
            <w:r w:rsidR="105F3781" w:rsidRPr="3B4F3DE8">
              <w:rPr>
                <w:sz w:val="28"/>
                <w:szCs w:val="28"/>
              </w:rPr>
              <w:t xml:space="preserve">lan often to make sure they are up to </w:t>
            </w:r>
            <w:r w:rsidR="60476657" w:rsidRPr="3B4F3DE8">
              <w:rPr>
                <w:sz w:val="28"/>
                <w:szCs w:val="28"/>
              </w:rPr>
              <w:t>date.</w:t>
            </w:r>
          </w:p>
        </w:tc>
      </w:tr>
    </w:tbl>
    <w:p w14:paraId="089429C8" w14:textId="208F9CC5" w:rsidR="00604745" w:rsidRPr="006E6192" w:rsidRDefault="00360115" w:rsidP="00604745">
      <w:pPr>
        <w:pStyle w:val="EasyReadPageHeader"/>
        <w:rPr>
          <w:sz w:val="48"/>
          <w:szCs w:val="48"/>
        </w:rPr>
      </w:pPr>
      <w:r w:rsidRPr="006E6192">
        <w:rPr>
          <w:sz w:val="48"/>
          <w:szCs w:val="48"/>
        </w:rPr>
        <w:t>Work areas</w:t>
      </w:r>
    </w:p>
    <w:p w14:paraId="3713969A" w14:textId="77777777" w:rsidR="00604745" w:rsidRDefault="00604745" w:rsidP="00604745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77075" w:rsidRPr="00947FC0" w14:paraId="5ABA8011" w14:textId="77777777" w:rsidTr="5EE95917">
        <w:trPr>
          <w:cantSplit/>
          <w:trHeight w:val="3762"/>
        </w:trPr>
        <w:tc>
          <w:tcPr>
            <w:tcW w:w="3114" w:type="dxa"/>
          </w:tcPr>
          <w:p w14:paraId="05856D96" w14:textId="0C5031B5" w:rsidR="00604745" w:rsidRPr="00947FC0" w:rsidRDefault="00477075" w:rsidP="00520FC2">
            <w:pPr>
              <w:pStyle w:val="EasyRead16"/>
              <w:rPr>
                <w:sz w:val="28"/>
                <w:szCs w:val="28"/>
              </w:rPr>
            </w:pPr>
            <w:r w:rsidRPr="0047707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B8FB030" wp14:editId="7077BF7F">
                  <wp:extent cx="1724025" cy="1724025"/>
                  <wp:effectExtent l="0" t="0" r="9525" b="9525"/>
                  <wp:docPr id="233186669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186669" name="Picture 1" descr="Three people using magnifying glasses to examine something closely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2B13C35" w14:textId="77777777" w:rsidR="00604745" w:rsidRDefault="00870BF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Our Work Plan </w:t>
            </w:r>
            <w:r w:rsidR="000B5C66">
              <w:rPr>
                <w:sz w:val="28"/>
                <w:szCs w:val="28"/>
              </w:rPr>
              <w:t>has areas we want to focus on.</w:t>
            </w:r>
          </w:p>
          <w:p w14:paraId="61990C5F" w14:textId="77777777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</w:p>
          <w:p w14:paraId="6AC9CC96" w14:textId="1C6FE6AC" w:rsidR="000B5C66" w:rsidRPr="00947FC0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call them our work areas.</w:t>
            </w:r>
          </w:p>
        </w:tc>
      </w:tr>
      <w:tr w:rsidR="00477075" w:rsidRPr="00947FC0" w14:paraId="788309BB" w14:textId="77777777" w:rsidTr="5EE95917">
        <w:trPr>
          <w:cantSplit/>
          <w:trHeight w:val="3686"/>
        </w:trPr>
        <w:tc>
          <w:tcPr>
            <w:tcW w:w="3114" w:type="dxa"/>
          </w:tcPr>
          <w:p w14:paraId="3FCFE378" w14:textId="0E328FC4" w:rsidR="00D612D8" w:rsidRPr="00D612D8" w:rsidRDefault="00D612D8" w:rsidP="00D612D8">
            <w:r w:rsidRPr="00D612D8">
              <w:rPr>
                <w:noProof/>
                <w:lang w:eastAsia="en-AU"/>
              </w:rPr>
              <w:drawing>
                <wp:inline distT="0" distB="0" distL="0" distR="0" wp14:anchorId="44C20D79" wp14:editId="116F28AA">
                  <wp:extent cx="1733550" cy="1733550"/>
                  <wp:effectExtent l="0" t="0" r="0" b="0"/>
                  <wp:docPr id="814633768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633768" name="Picture 1" descr="Person holding a clipboard with a completed checklist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77B248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49C4ADF2" w14:textId="4244659B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6 work areas.</w:t>
            </w:r>
          </w:p>
          <w:p w14:paraId="7B1A7D43" w14:textId="77777777" w:rsidR="000B5C66" w:rsidRDefault="000B5C66" w:rsidP="00520FC2">
            <w:pPr>
              <w:pStyle w:val="EasyRead16"/>
              <w:rPr>
                <w:sz w:val="28"/>
                <w:szCs w:val="28"/>
              </w:rPr>
            </w:pPr>
          </w:p>
          <w:p w14:paraId="25563D86" w14:textId="32C7CE0F" w:rsidR="000B5C66" w:rsidRPr="00947FC0" w:rsidRDefault="000B5C66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support the Framework.</w:t>
            </w:r>
          </w:p>
        </w:tc>
      </w:tr>
      <w:tr w:rsidR="00477075" w:rsidRPr="00947FC0" w14:paraId="5AE7B3A1" w14:textId="77777777" w:rsidTr="5EE95917">
        <w:trPr>
          <w:cantSplit/>
          <w:trHeight w:val="3470"/>
        </w:trPr>
        <w:tc>
          <w:tcPr>
            <w:tcW w:w="3114" w:type="dxa"/>
          </w:tcPr>
          <w:p w14:paraId="561932C8" w14:textId="11B4E643" w:rsidR="00604745" w:rsidRPr="00947FC0" w:rsidRDefault="001B22D7" w:rsidP="00520FC2">
            <w:pPr>
              <w:pStyle w:val="EasyRead16"/>
              <w:rPr>
                <w:sz w:val="28"/>
                <w:szCs w:val="28"/>
              </w:rPr>
            </w:pPr>
            <w:r w:rsidRPr="001B22D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3F24BE3" wp14:editId="51003E9F">
                  <wp:extent cx="1752600" cy="1837259"/>
                  <wp:effectExtent l="0" t="0" r="0" b="0"/>
                  <wp:docPr id="596455812" name="Picture 1" descr="Three ring binders in red, blue, and green. with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455812" name="Picture 1" descr="Three ring binders in red, blue, and green. with a green tick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525" cy="1842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32DEBB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3F9F4957" w14:textId="77777777" w:rsidR="000B5C66" w:rsidRDefault="13432598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Our work areas</w:t>
            </w:r>
            <w:r w:rsidR="00D238C1" w:rsidRPr="5EE95917">
              <w:rPr>
                <w:sz w:val="28"/>
                <w:szCs w:val="28"/>
              </w:rPr>
              <w:t xml:space="preserve"> will help us collect evidence about disability advocacy in Australia.</w:t>
            </w:r>
          </w:p>
          <w:p w14:paraId="4FDC0732" w14:textId="77777777" w:rsidR="00D238C1" w:rsidRDefault="00D238C1" w:rsidP="00520FC2">
            <w:pPr>
              <w:pStyle w:val="EasyRead16"/>
              <w:rPr>
                <w:sz w:val="28"/>
                <w:szCs w:val="28"/>
              </w:rPr>
            </w:pPr>
          </w:p>
          <w:p w14:paraId="1FBE1992" w14:textId="0E6E95FE" w:rsidR="00D238C1" w:rsidRPr="00947FC0" w:rsidRDefault="00D238C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evidence will help us make disability advocacy better.</w:t>
            </w:r>
          </w:p>
        </w:tc>
      </w:tr>
    </w:tbl>
    <w:p w14:paraId="5DFB625A" w14:textId="036315F2" w:rsidR="00360115" w:rsidRDefault="00360115" w:rsidP="00604745"/>
    <w:p w14:paraId="425AA9D9" w14:textId="77777777" w:rsidR="00EA6D5C" w:rsidRDefault="00360115" w:rsidP="00BF27FA">
      <w:pPr>
        <w:pStyle w:val="EasyReadPageHeader"/>
        <w:spacing w:line="360" w:lineRule="auto"/>
      </w:pPr>
      <w:r>
        <w:br w:type="page"/>
      </w:r>
      <w:r w:rsidR="00D238C1" w:rsidRPr="008C7D9E">
        <w:rPr>
          <w:sz w:val="48"/>
          <w:szCs w:val="48"/>
        </w:rPr>
        <w:t>Work a</w:t>
      </w:r>
      <w:r w:rsidR="00712A97" w:rsidRPr="008C7D9E">
        <w:rPr>
          <w:sz w:val="48"/>
          <w:szCs w:val="48"/>
        </w:rPr>
        <w:t>rea 1</w:t>
      </w:r>
      <w:r w:rsidR="00712A97">
        <w:t xml:space="preserve"> </w:t>
      </w:r>
    </w:p>
    <w:p w14:paraId="24A6EB65" w14:textId="54951A26" w:rsidR="00D238C1" w:rsidRPr="00097453" w:rsidRDefault="00EA6D5C" w:rsidP="00D57FF0">
      <w:pPr>
        <w:pStyle w:val="EasyReadContentsItems"/>
        <w:rPr>
          <w:sz w:val="44"/>
          <w:szCs w:val="44"/>
        </w:rPr>
      </w:pPr>
      <w:r w:rsidRPr="5EE95917">
        <w:rPr>
          <w:sz w:val="44"/>
          <w:szCs w:val="44"/>
        </w:rPr>
        <w:t>C</w:t>
      </w:r>
      <w:r w:rsidR="00712A97" w:rsidRPr="5EE95917">
        <w:rPr>
          <w:sz w:val="44"/>
          <w:szCs w:val="44"/>
        </w:rPr>
        <w:t>hecking how we</w:t>
      </w:r>
      <w:r w:rsidR="00BF27FA" w:rsidRPr="5EE95917">
        <w:rPr>
          <w:sz w:val="44"/>
          <w:szCs w:val="44"/>
        </w:rPr>
        <w:t>ll we reach our goals</w:t>
      </w:r>
    </w:p>
    <w:p w14:paraId="32A159A9" w14:textId="77777777" w:rsidR="00D238C1" w:rsidRDefault="00D238C1" w:rsidP="00D238C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D238C1" w:rsidRPr="00947FC0" w14:paraId="617A702F" w14:textId="77777777" w:rsidTr="5EE95917">
        <w:trPr>
          <w:cantSplit/>
          <w:trHeight w:val="2673"/>
        </w:trPr>
        <w:tc>
          <w:tcPr>
            <w:tcW w:w="3114" w:type="dxa"/>
          </w:tcPr>
          <w:p w14:paraId="72F9654F" w14:textId="37725A49" w:rsidR="00D238C1" w:rsidRPr="00947FC0" w:rsidRDefault="00394F12" w:rsidP="00520FC2">
            <w:pPr>
              <w:pStyle w:val="EasyRead16"/>
              <w:rPr>
                <w:sz w:val="28"/>
                <w:szCs w:val="28"/>
              </w:rPr>
            </w:pPr>
            <w:r w:rsidRPr="00E97276">
              <w:rPr>
                <w:noProof/>
                <w:lang w:eastAsia="en-AU"/>
              </w:rPr>
              <w:drawing>
                <wp:inline distT="0" distB="0" distL="0" distR="0" wp14:anchorId="38FE76AA" wp14:editId="737E57EE">
                  <wp:extent cx="1524000" cy="1524000"/>
                  <wp:effectExtent l="0" t="0" r="0" b="0"/>
                  <wp:docPr id="1165359515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38553" name="Picture 1" descr="a person pointing with the word goals at the bottom&#10;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8FDF3C" w14:textId="77777777" w:rsidR="00394F12" w:rsidRDefault="00394F12" w:rsidP="00520FC2">
            <w:pPr>
              <w:pStyle w:val="EasyRead16"/>
              <w:rPr>
                <w:sz w:val="28"/>
                <w:szCs w:val="28"/>
              </w:rPr>
            </w:pPr>
          </w:p>
          <w:p w14:paraId="1F8D0951" w14:textId="77777777" w:rsidR="00394F12" w:rsidRDefault="00394F12" w:rsidP="00520FC2">
            <w:pPr>
              <w:pStyle w:val="EasyRead16"/>
              <w:rPr>
                <w:sz w:val="28"/>
                <w:szCs w:val="28"/>
              </w:rPr>
            </w:pPr>
          </w:p>
          <w:p w14:paraId="64B07B63" w14:textId="1D47A4F4" w:rsidR="00D238C1" w:rsidRPr="00947FC0" w:rsidRDefault="6A846D59" w:rsidP="00520FC2">
            <w:pPr>
              <w:pStyle w:val="EasyRead16"/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The framework has goals we want to reach</w:t>
            </w:r>
            <w:r w:rsidR="57EB8848" w:rsidRPr="3B4F3DE8">
              <w:rPr>
                <w:sz w:val="28"/>
                <w:szCs w:val="28"/>
              </w:rPr>
              <w:t>.</w:t>
            </w:r>
          </w:p>
        </w:tc>
      </w:tr>
      <w:tr w:rsidR="00D238C1" w:rsidRPr="00947FC0" w14:paraId="2094B4AB" w14:textId="77777777" w:rsidTr="5EE95917">
        <w:trPr>
          <w:cantSplit/>
          <w:trHeight w:val="3020"/>
        </w:trPr>
        <w:tc>
          <w:tcPr>
            <w:tcW w:w="3114" w:type="dxa"/>
          </w:tcPr>
          <w:p w14:paraId="312EB881" w14:textId="4B527C3C" w:rsidR="00D238C1" w:rsidRPr="00947FC0" w:rsidRDefault="00AA5B29" w:rsidP="00520FC2">
            <w:pPr>
              <w:pStyle w:val="EasyRead16"/>
              <w:rPr>
                <w:sz w:val="28"/>
                <w:szCs w:val="28"/>
              </w:rPr>
            </w:pPr>
            <w:r w:rsidRPr="00AA5B2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674D7E0" wp14:editId="490582F9">
                  <wp:extent cx="1726085" cy="1685925"/>
                  <wp:effectExtent l="0" t="0" r="7620" b="0"/>
                  <wp:docPr id="1277456531" name="Picture 1" descr="Two women standing beside a flip chart, both pointing at it with markers. the flip chart has 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456531" name="Picture 1" descr="Two women standing beside a flip chart, both pointing at it with markers. the flip chart has a person pointing with the word goals at the bottom&#10;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999" cy="169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8FEA3B" w14:textId="77777777" w:rsidR="00394F12" w:rsidRDefault="00394F12" w:rsidP="00520FC2">
            <w:pPr>
              <w:pStyle w:val="EasyRead16"/>
              <w:rPr>
                <w:sz w:val="28"/>
                <w:szCs w:val="28"/>
              </w:rPr>
            </w:pPr>
          </w:p>
          <w:p w14:paraId="6533B3A9" w14:textId="77777777" w:rsidR="00394F12" w:rsidRDefault="00394F12" w:rsidP="00520FC2">
            <w:pPr>
              <w:pStyle w:val="EasyRead16"/>
              <w:rPr>
                <w:sz w:val="28"/>
                <w:szCs w:val="28"/>
              </w:rPr>
            </w:pPr>
          </w:p>
          <w:p w14:paraId="6869093F" w14:textId="0A73E7CA" w:rsidR="00D238C1" w:rsidRPr="00947FC0" w:rsidRDefault="00BF27F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find a way to know how well we are reaching our goals.</w:t>
            </w:r>
          </w:p>
        </w:tc>
      </w:tr>
      <w:tr w:rsidR="00BF27FA" w:rsidRPr="00947FC0" w14:paraId="51BF2149" w14:textId="77777777" w:rsidTr="5EE95917">
        <w:trPr>
          <w:cantSplit/>
          <w:trHeight w:val="3021"/>
        </w:trPr>
        <w:tc>
          <w:tcPr>
            <w:tcW w:w="3114" w:type="dxa"/>
          </w:tcPr>
          <w:p w14:paraId="70230046" w14:textId="06BE3411" w:rsidR="00BF27FA" w:rsidRPr="00947FC0" w:rsidRDefault="00244073" w:rsidP="00520FC2">
            <w:pPr>
              <w:pStyle w:val="EasyRead16"/>
              <w:rPr>
                <w:sz w:val="28"/>
                <w:szCs w:val="28"/>
              </w:rPr>
            </w:pPr>
            <w:r w:rsidRPr="0024407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9E02872" wp14:editId="24B18344">
                  <wp:extent cx="1657350" cy="1657350"/>
                  <wp:effectExtent l="0" t="0" r="0" b="0"/>
                  <wp:docPr id="694385341" name="Picture 1" descr="Two people presenting a bar graph on a flip 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385341" name="Picture 1" descr="Two people presenting a bar graph on a flip chart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5D6B8FB" w14:textId="77777777" w:rsidR="00754C2A" w:rsidRDefault="00754C2A" w:rsidP="00520FC2">
            <w:pPr>
              <w:pStyle w:val="EasyRead16"/>
              <w:rPr>
                <w:sz w:val="28"/>
                <w:szCs w:val="28"/>
              </w:rPr>
            </w:pPr>
          </w:p>
          <w:p w14:paraId="09CE7DDC" w14:textId="6C0DBB48" w:rsidR="00BF27FA" w:rsidRPr="00947FC0" w:rsidRDefault="00BF27F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also want to collect data so we can tell people about how well we are reaching our goals.</w:t>
            </w:r>
          </w:p>
        </w:tc>
      </w:tr>
      <w:tr w:rsidR="00BF27FA" w:rsidRPr="00947FC0" w14:paraId="4645B358" w14:textId="77777777" w:rsidTr="5EE95917">
        <w:trPr>
          <w:cantSplit/>
          <w:trHeight w:val="2968"/>
        </w:trPr>
        <w:tc>
          <w:tcPr>
            <w:tcW w:w="3114" w:type="dxa"/>
          </w:tcPr>
          <w:p w14:paraId="51B8DD01" w14:textId="77777777" w:rsidR="00A336B6" w:rsidRDefault="00A336B6" w:rsidP="00520FC2">
            <w:pPr>
              <w:pStyle w:val="EasyRead16"/>
              <w:rPr>
                <w:sz w:val="28"/>
                <w:szCs w:val="28"/>
              </w:rPr>
            </w:pPr>
          </w:p>
          <w:p w14:paraId="06303479" w14:textId="7A277E99" w:rsidR="00A336B6" w:rsidRPr="00947FC0" w:rsidRDefault="00A336B6" w:rsidP="00520FC2">
            <w:pPr>
              <w:pStyle w:val="EasyRead16"/>
              <w:rPr>
                <w:sz w:val="28"/>
                <w:szCs w:val="28"/>
              </w:rPr>
            </w:pPr>
            <w:r w:rsidRPr="00A336B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830B9DA" wp14:editId="6B7FE643">
                  <wp:extent cx="1685925" cy="1330473"/>
                  <wp:effectExtent l="0" t="0" r="0" b="3175"/>
                  <wp:docPr id="2046997677" name="Picture 1" descr="2 calendar icons with the dates January 2024 and June 2025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997677" name="Picture 1" descr="2 calendar icons with the dates January 2024 and June 2025. an arrow pointing from one to the other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250" cy="1337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8EB065" w14:textId="77777777" w:rsidR="00754C2A" w:rsidRDefault="00754C2A" w:rsidP="00520FC2">
            <w:pPr>
              <w:pStyle w:val="EasyRead16"/>
              <w:rPr>
                <w:sz w:val="28"/>
                <w:szCs w:val="28"/>
              </w:rPr>
            </w:pPr>
          </w:p>
          <w:p w14:paraId="0072AEED" w14:textId="798370E3" w:rsidR="00BF27FA" w:rsidRDefault="00BF27F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on this</w:t>
            </w:r>
            <w:r w:rsidR="00DF21A4">
              <w:rPr>
                <w:sz w:val="28"/>
                <w:szCs w:val="28"/>
              </w:rPr>
              <w:t xml:space="preserve"> area between</w:t>
            </w:r>
          </w:p>
          <w:p w14:paraId="7A62B14C" w14:textId="77777777" w:rsidR="00DF21A4" w:rsidRDefault="00DF21A4" w:rsidP="00520FC2">
            <w:pPr>
              <w:pStyle w:val="EasyRead16"/>
              <w:rPr>
                <w:sz w:val="28"/>
                <w:szCs w:val="28"/>
              </w:rPr>
            </w:pPr>
          </w:p>
          <w:p w14:paraId="35752764" w14:textId="090B662C" w:rsidR="00DF21A4" w:rsidRDefault="230B0020" w:rsidP="00DF21A4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January 2024</w:t>
            </w:r>
          </w:p>
          <w:p w14:paraId="0259B371" w14:textId="5DB7A039" w:rsidR="00DF21A4" w:rsidRPr="00947FC0" w:rsidRDefault="2D1EDA17" w:rsidP="00DF21A4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June 202</w:t>
            </w:r>
            <w:r w:rsidR="230B0020" w:rsidRPr="5EE95917">
              <w:rPr>
                <w:sz w:val="28"/>
                <w:szCs w:val="28"/>
              </w:rPr>
              <w:t>5</w:t>
            </w:r>
            <w:r w:rsidRPr="5EE95917">
              <w:rPr>
                <w:sz w:val="28"/>
                <w:szCs w:val="28"/>
              </w:rPr>
              <w:t>.</w:t>
            </w:r>
          </w:p>
        </w:tc>
      </w:tr>
    </w:tbl>
    <w:p w14:paraId="1FB31E22" w14:textId="77777777" w:rsidR="00EA6D5C" w:rsidRDefault="00D238C1" w:rsidP="00712A97">
      <w:pPr>
        <w:pStyle w:val="EasyReadPageHeader"/>
        <w:spacing w:line="360" w:lineRule="auto"/>
      </w:pPr>
      <w:r>
        <w:br w:type="page"/>
      </w:r>
      <w:r w:rsidR="00712A97" w:rsidRPr="008C7D9E">
        <w:rPr>
          <w:sz w:val="48"/>
          <w:szCs w:val="48"/>
        </w:rPr>
        <w:t xml:space="preserve">Work area </w:t>
      </w:r>
      <w:r w:rsidR="00DF21A4" w:rsidRPr="008C7D9E">
        <w:rPr>
          <w:sz w:val="48"/>
          <w:szCs w:val="48"/>
        </w:rPr>
        <w:t>2</w:t>
      </w:r>
      <w:r w:rsidR="00DF21A4">
        <w:t xml:space="preserve"> </w:t>
      </w:r>
    </w:p>
    <w:p w14:paraId="665DD11F" w14:textId="199BEC06" w:rsidR="00712A97" w:rsidRPr="00097453" w:rsidRDefault="00EA6D5C" w:rsidP="00097453">
      <w:pPr>
        <w:pStyle w:val="EasyReadContentsItems"/>
        <w:rPr>
          <w:sz w:val="44"/>
          <w:szCs w:val="44"/>
        </w:rPr>
      </w:pPr>
      <w:r w:rsidRPr="00097453">
        <w:rPr>
          <w:sz w:val="44"/>
          <w:szCs w:val="44"/>
        </w:rPr>
        <w:t>C</w:t>
      </w:r>
      <w:r w:rsidR="00DF21A4" w:rsidRPr="00097453">
        <w:rPr>
          <w:sz w:val="44"/>
          <w:szCs w:val="44"/>
        </w:rPr>
        <w:t>heck how we collect data</w:t>
      </w:r>
    </w:p>
    <w:p w14:paraId="382C84E7" w14:textId="77777777" w:rsidR="00712A97" w:rsidRDefault="00712A97" w:rsidP="00712A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5B150B" w:rsidRPr="00947FC0" w14:paraId="38995B39" w14:textId="77777777" w:rsidTr="001B0915">
        <w:trPr>
          <w:cantSplit/>
          <w:trHeight w:val="315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EF36850" w14:textId="28DF3423" w:rsidR="00712A97" w:rsidRPr="00947FC0" w:rsidRDefault="00C25355" w:rsidP="00520FC2">
            <w:pPr>
              <w:pStyle w:val="EasyRead16"/>
              <w:rPr>
                <w:sz w:val="28"/>
                <w:szCs w:val="28"/>
              </w:rPr>
            </w:pPr>
            <w:r w:rsidRPr="00C2535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5DFDFEF" wp14:editId="08F649F5">
                  <wp:extent cx="1749936" cy="1771650"/>
                  <wp:effectExtent l="0" t="0" r="3175" b="0"/>
                  <wp:docPr id="346814031" name="Picture 1" descr="Person in a wheelchair pointing at a bar chart on a whiteboard.&#10;Person in a blue hoodie pointing at a colorful pie chart with a black poin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814031" name="Picture 1" descr="Person in a wheelchair pointing at a bar chart on a whiteboard.&#10;Person in a blue hoodie pointing at a colorful pie chart with a black pointer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644" cy="1789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8BED23" w14:textId="77777777" w:rsidR="001020CA" w:rsidRDefault="001020CA" w:rsidP="00520FC2">
            <w:pPr>
              <w:pStyle w:val="EasyRead16"/>
              <w:rPr>
                <w:sz w:val="28"/>
                <w:szCs w:val="28"/>
              </w:rPr>
            </w:pPr>
          </w:p>
          <w:p w14:paraId="71542279" w14:textId="5DE6E27E" w:rsidR="00712A97" w:rsidRDefault="7353BF83" w:rsidP="00520FC2">
            <w:pPr>
              <w:pStyle w:val="EasyRead16"/>
              <w:rPr>
                <w:sz w:val="28"/>
                <w:szCs w:val="28"/>
              </w:rPr>
            </w:pPr>
            <w:r w:rsidRPr="7E8E220E">
              <w:rPr>
                <w:sz w:val="28"/>
                <w:szCs w:val="28"/>
              </w:rPr>
              <w:t>People and organisations deliver disability advocacy in different ways across Australia.</w:t>
            </w:r>
          </w:p>
          <w:p w14:paraId="6A69F865" w14:textId="77777777" w:rsidR="007059F7" w:rsidRDefault="007059F7" w:rsidP="00520FC2">
            <w:pPr>
              <w:pStyle w:val="EasyRead16"/>
              <w:rPr>
                <w:sz w:val="28"/>
                <w:szCs w:val="28"/>
              </w:rPr>
            </w:pPr>
          </w:p>
          <w:p w14:paraId="7AF58918" w14:textId="11E71DAC" w:rsidR="007059F7" w:rsidRPr="00947FC0" w:rsidRDefault="007059F7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also have different ways to collect data about disability advocacy.</w:t>
            </w:r>
          </w:p>
        </w:tc>
      </w:tr>
      <w:tr w:rsidR="005B150B" w:rsidRPr="00947FC0" w14:paraId="2DC37240" w14:textId="77777777" w:rsidTr="001B0915">
        <w:trPr>
          <w:cantSplit/>
          <w:trHeight w:val="267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96790E3" w14:textId="019EF4DC" w:rsidR="00DF21A4" w:rsidRPr="00947FC0" w:rsidRDefault="00EA176A" w:rsidP="00520FC2">
            <w:pPr>
              <w:pStyle w:val="EasyRead16"/>
              <w:rPr>
                <w:sz w:val="28"/>
                <w:szCs w:val="28"/>
              </w:rPr>
            </w:pPr>
            <w:r w:rsidRPr="00EA176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A245E02" wp14:editId="3A6327AF">
                  <wp:extent cx="1714500" cy="1714500"/>
                  <wp:effectExtent l="0" t="0" r="0" b="0"/>
                  <wp:docPr id="1030845306" name="Picture 1" descr="Three people examining a chart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845306" name="Picture 1" descr="Three people examining a chart on a table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022B70" w14:textId="77777777" w:rsidR="00DF21A4" w:rsidRDefault="00DF21A4" w:rsidP="00520FC2">
            <w:pPr>
              <w:pStyle w:val="EasyRead16"/>
              <w:rPr>
                <w:sz w:val="28"/>
                <w:szCs w:val="28"/>
              </w:rPr>
            </w:pPr>
          </w:p>
          <w:p w14:paraId="2BF0074E" w14:textId="77777777" w:rsidR="007059F7" w:rsidRDefault="007059F7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check how everyone collects data.</w:t>
            </w:r>
          </w:p>
          <w:p w14:paraId="125B3F6E" w14:textId="77777777" w:rsidR="007059F7" w:rsidRDefault="007059F7" w:rsidP="00520FC2">
            <w:pPr>
              <w:pStyle w:val="EasyRead16"/>
              <w:rPr>
                <w:sz w:val="28"/>
                <w:szCs w:val="28"/>
              </w:rPr>
            </w:pPr>
          </w:p>
          <w:p w14:paraId="152E56C5" w14:textId="5540273E" w:rsidR="00A14BDB" w:rsidRPr="00947FC0" w:rsidRDefault="00A14BDB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everyone to agree on 1 way that everyone can collect data.</w:t>
            </w:r>
          </w:p>
        </w:tc>
      </w:tr>
      <w:tr w:rsidR="005B150B" w:rsidRPr="00947FC0" w14:paraId="4AEE8E44" w14:textId="77777777" w:rsidTr="001B0915">
        <w:trPr>
          <w:cantSplit/>
          <w:trHeight w:val="267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C0155CC" w14:textId="62618FA8" w:rsidR="00054FDC" w:rsidRPr="00947FC0" w:rsidRDefault="005B150B" w:rsidP="00520FC2">
            <w:pPr>
              <w:pStyle w:val="EasyRead16"/>
              <w:rPr>
                <w:sz w:val="28"/>
                <w:szCs w:val="28"/>
              </w:rPr>
            </w:pPr>
            <w:r w:rsidRPr="005B150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3D106E8" wp14:editId="11BA7D3C">
                  <wp:extent cx="1581150" cy="1581150"/>
                  <wp:effectExtent l="0" t="0" r="0" b="0"/>
                  <wp:docPr id="471268232" name="Picture 1" descr="Six gray silhouettes of human heads arranged in a circle with a question mark in the cen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268232" name="Picture 1" descr="Six gray silhouettes of human heads arranged in a circle with a question mark in the center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CED0AC1" w14:textId="77777777" w:rsidR="005B150B" w:rsidRDefault="005B150B" w:rsidP="00520FC2">
            <w:pPr>
              <w:pStyle w:val="EasyRead16"/>
              <w:rPr>
                <w:sz w:val="28"/>
                <w:szCs w:val="28"/>
              </w:rPr>
            </w:pPr>
          </w:p>
          <w:p w14:paraId="32A7E28C" w14:textId="483B104C" w:rsidR="00054FDC" w:rsidRDefault="23C5C1FF" w:rsidP="00520FC2">
            <w:pPr>
              <w:pStyle w:val="EasyRead16"/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The data might tell us</w:t>
            </w:r>
            <w:r w:rsidR="161EDC14" w:rsidRPr="3B4F3DE8">
              <w:rPr>
                <w:sz w:val="28"/>
                <w:szCs w:val="28"/>
              </w:rPr>
              <w:t xml:space="preserve"> who</w:t>
            </w:r>
          </w:p>
          <w:p w14:paraId="357E9BDC" w14:textId="77777777" w:rsidR="007A00B2" w:rsidRDefault="007A00B2" w:rsidP="00520FC2">
            <w:pPr>
              <w:pStyle w:val="EasyRead16"/>
              <w:rPr>
                <w:sz w:val="28"/>
                <w:szCs w:val="28"/>
              </w:rPr>
            </w:pPr>
          </w:p>
          <w:p w14:paraId="7A452D7A" w14:textId="3DEB40A5" w:rsidR="007A00B2" w:rsidRDefault="161EDC14" w:rsidP="00A53854">
            <w:pPr>
              <w:pStyle w:val="EasyRead16"/>
              <w:numPr>
                <w:ilvl w:val="0"/>
                <w:numId w:val="52"/>
              </w:numPr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U</w:t>
            </w:r>
            <w:r w:rsidR="4A39C8D7" w:rsidRPr="3B4F3DE8">
              <w:rPr>
                <w:sz w:val="28"/>
                <w:szCs w:val="28"/>
              </w:rPr>
              <w:t>ses disability advocacy services</w:t>
            </w:r>
          </w:p>
        </w:tc>
      </w:tr>
      <w:tr w:rsidR="005B150B" w:rsidRPr="00947FC0" w14:paraId="5BB73A5F" w14:textId="77777777" w:rsidTr="001B0915">
        <w:trPr>
          <w:cantSplit/>
          <w:trHeight w:val="267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AA4C037" w14:textId="6774C49C" w:rsidR="001F48B1" w:rsidRPr="001F48B1" w:rsidRDefault="001F48B1" w:rsidP="001F48B1">
            <w:pPr>
              <w:pStyle w:val="EasyRead16"/>
              <w:rPr>
                <w:sz w:val="28"/>
                <w:szCs w:val="28"/>
              </w:rPr>
            </w:pPr>
            <w:r w:rsidRPr="001F48B1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7DCA67F" wp14:editId="6501D0F7">
                  <wp:extent cx="1707719" cy="1857375"/>
                  <wp:effectExtent l="0" t="0" r="6985" b="0"/>
                  <wp:docPr id="984612599" name="Picture 1" descr="Person in a pink shirt thinking with a thought bubble above their head. in the thought bubble is 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612599" name="Picture 1" descr="Person in a pink shirt thinking with a thought bubble above their head. in the thought bubble is 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623" cy="1864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99A7E5" w14:textId="77777777" w:rsidR="00512133" w:rsidRDefault="00512133" w:rsidP="00520FC2">
            <w:pPr>
              <w:pStyle w:val="EasyRead16"/>
              <w:rPr>
                <w:sz w:val="28"/>
                <w:szCs w:val="28"/>
              </w:rPr>
            </w:pPr>
          </w:p>
          <w:p w14:paraId="3F28FCF0" w14:textId="77777777" w:rsidR="00512133" w:rsidRDefault="00512133" w:rsidP="00520FC2">
            <w:pPr>
              <w:pStyle w:val="EasyRead16"/>
              <w:rPr>
                <w:sz w:val="28"/>
                <w:szCs w:val="28"/>
              </w:rPr>
            </w:pPr>
          </w:p>
          <w:p w14:paraId="3D6EB8E0" w14:textId="32C4B839" w:rsidR="00512133" w:rsidRDefault="4A39C8D7" w:rsidP="00A53854">
            <w:pPr>
              <w:pStyle w:val="EasyRead16"/>
              <w:numPr>
                <w:ilvl w:val="0"/>
                <w:numId w:val="52"/>
              </w:numPr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Would like</w:t>
            </w:r>
            <w:r w:rsidR="52E76244" w:rsidRPr="3B4F3DE8">
              <w:rPr>
                <w:sz w:val="28"/>
                <w:szCs w:val="28"/>
              </w:rPr>
              <w:t xml:space="preserve"> to</w:t>
            </w:r>
            <w:r w:rsidRPr="3B4F3DE8">
              <w:rPr>
                <w:sz w:val="28"/>
                <w:szCs w:val="28"/>
              </w:rPr>
              <w:t xml:space="preserve"> use disability advocacy services.</w:t>
            </w:r>
          </w:p>
        </w:tc>
      </w:tr>
      <w:tr w:rsidR="005B150B" w:rsidRPr="00947FC0" w14:paraId="61A6842D" w14:textId="77777777" w:rsidTr="001B0915">
        <w:trPr>
          <w:cantSplit/>
          <w:trHeight w:val="39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FC19D7" w14:textId="4E049AAF" w:rsidR="00DF21A4" w:rsidRPr="00947FC0" w:rsidRDefault="00BA7337" w:rsidP="00520FC2">
            <w:pPr>
              <w:pStyle w:val="EasyRead16"/>
              <w:rPr>
                <w:sz w:val="28"/>
                <w:szCs w:val="28"/>
              </w:rPr>
            </w:pPr>
            <w:r w:rsidRPr="00BA733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1AF0232" wp14:editId="02006A7C">
                  <wp:extent cx="1771650" cy="1918665"/>
                  <wp:effectExtent l="0" t="0" r="0" b="5715"/>
                  <wp:docPr id="1797684674" name="Picture 1" descr="Four diverse individuals, three standing and one in a wheelchair, raising their hands in front of speech bubbles with a green tick in fro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684674" name="Picture 1" descr="Four diverse individuals, three standing and one in a wheelchair, raising their hands in front of speech bubbles with a green tick in front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5571" cy="1933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B488752" w14:textId="77777777" w:rsidR="00A14BDB" w:rsidRDefault="00A14BDB" w:rsidP="00520FC2">
            <w:pPr>
              <w:pStyle w:val="EasyRead16"/>
              <w:rPr>
                <w:sz w:val="28"/>
                <w:szCs w:val="28"/>
              </w:rPr>
            </w:pPr>
          </w:p>
          <w:p w14:paraId="35473F72" w14:textId="77777777" w:rsidR="00BA7337" w:rsidRDefault="00BA7337" w:rsidP="00520FC2">
            <w:pPr>
              <w:pStyle w:val="EasyRead16"/>
              <w:rPr>
                <w:sz w:val="28"/>
                <w:szCs w:val="28"/>
              </w:rPr>
            </w:pPr>
          </w:p>
          <w:p w14:paraId="6878140F" w14:textId="1C61920F" w:rsidR="00DF21A4" w:rsidRPr="00947FC0" w:rsidRDefault="00A14BDB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make sure we are working together to make disability advocacy better across Australia.</w:t>
            </w:r>
          </w:p>
        </w:tc>
      </w:tr>
      <w:tr w:rsidR="005B150B" w:rsidRPr="00947FC0" w14:paraId="339B93F4" w14:textId="77777777" w:rsidTr="001B0915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4D7D22" w14:textId="120BE1D0" w:rsidR="00712A97" w:rsidRPr="00947FC0" w:rsidRDefault="00B06F32" w:rsidP="00520FC2">
            <w:pPr>
              <w:pStyle w:val="EasyRead16"/>
              <w:rPr>
                <w:sz w:val="28"/>
                <w:szCs w:val="28"/>
              </w:rPr>
            </w:pPr>
            <w:r w:rsidRPr="00B06F32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CE2967E" wp14:editId="600D86FC">
                  <wp:extent cx="1813820" cy="1409700"/>
                  <wp:effectExtent l="0" t="0" r="0" b="0"/>
                  <wp:docPr id="1220069411" name="Picture 1" descr="2 calendar icons with the dates April 2024 to June 2025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0069411" name="Picture 1" descr="2 calendar icons with the dates April 2024 to June 2025. an arrow pointing from one to the other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562" cy="1416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AE2727" w14:textId="295B7A73" w:rsidR="00A14BDB" w:rsidRDefault="00A14BDB" w:rsidP="00A14B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on this area between</w:t>
            </w:r>
          </w:p>
          <w:p w14:paraId="1C20AE7B" w14:textId="77777777" w:rsidR="00A14BDB" w:rsidRDefault="00A14BDB" w:rsidP="00A14BDB">
            <w:pPr>
              <w:pStyle w:val="EasyRead16"/>
              <w:rPr>
                <w:sz w:val="28"/>
                <w:szCs w:val="28"/>
              </w:rPr>
            </w:pPr>
          </w:p>
          <w:p w14:paraId="2CD257B6" w14:textId="466A4A50" w:rsidR="00A14BDB" w:rsidRDefault="7C709B35" w:rsidP="00A14BDB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April 202</w:t>
            </w:r>
            <w:r w:rsidR="1230A45E" w:rsidRPr="6753A381">
              <w:rPr>
                <w:sz w:val="28"/>
                <w:szCs w:val="28"/>
              </w:rPr>
              <w:t>4</w:t>
            </w:r>
          </w:p>
          <w:p w14:paraId="2DC682FB" w14:textId="03DCB278" w:rsidR="00712A97" w:rsidRPr="00947FC0" w:rsidRDefault="7C709B35" w:rsidP="00A14BDB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June 202</w:t>
            </w:r>
            <w:r w:rsidR="1230A45E" w:rsidRPr="6753A381">
              <w:rPr>
                <w:sz w:val="28"/>
                <w:szCs w:val="28"/>
              </w:rPr>
              <w:t>5</w:t>
            </w:r>
            <w:r w:rsidRPr="6753A381">
              <w:rPr>
                <w:sz w:val="28"/>
                <w:szCs w:val="28"/>
              </w:rPr>
              <w:t>.</w:t>
            </w:r>
          </w:p>
        </w:tc>
      </w:tr>
    </w:tbl>
    <w:p w14:paraId="32A7E719" w14:textId="77777777" w:rsidR="00734F67" w:rsidRPr="00734F67" w:rsidRDefault="00734F67" w:rsidP="00734F67">
      <w:pPr>
        <w:pStyle w:val="EasyRead14"/>
      </w:pPr>
    </w:p>
    <w:p w14:paraId="7971DA10" w14:textId="77777777" w:rsidR="00734F67" w:rsidRPr="00734F67" w:rsidRDefault="00734F67" w:rsidP="00734F67">
      <w:pPr>
        <w:pStyle w:val="EasyRead14"/>
      </w:pPr>
      <w:r w:rsidRPr="00734F67">
        <w:br w:type="page"/>
      </w:r>
    </w:p>
    <w:p w14:paraId="7CDE51D4" w14:textId="6E597888" w:rsidR="00EA6D5C" w:rsidRDefault="00712A97" w:rsidP="00712A97">
      <w:pPr>
        <w:pStyle w:val="EasyReadPageHeader"/>
        <w:spacing w:line="360" w:lineRule="auto"/>
      </w:pPr>
      <w:r w:rsidRPr="008C7D9E">
        <w:rPr>
          <w:sz w:val="48"/>
          <w:szCs w:val="48"/>
        </w:rPr>
        <w:t xml:space="preserve">Work area </w:t>
      </w:r>
      <w:r w:rsidR="00A14BDB" w:rsidRPr="008C7D9E">
        <w:rPr>
          <w:sz w:val="48"/>
          <w:szCs w:val="48"/>
        </w:rPr>
        <w:t>3</w:t>
      </w:r>
      <w:r w:rsidR="00A14BDB">
        <w:t xml:space="preserve"> </w:t>
      </w:r>
    </w:p>
    <w:p w14:paraId="0EA5B34D" w14:textId="37DDC387" w:rsidR="00712A97" w:rsidRPr="00CC2CDE" w:rsidRDefault="00EA6D5C" w:rsidP="00CC2CDE">
      <w:pPr>
        <w:pStyle w:val="EasyReadContentsItems"/>
        <w:rPr>
          <w:sz w:val="44"/>
          <w:szCs w:val="44"/>
        </w:rPr>
      </w:pPr>
      <w:r w:rsidRPr="00CC2CDE">
        <w:rPr>
          <w:sz w:val="44"/>
          <w:szCs w:val="44"/>
        </w:rPr>
        <w:t>M</w:t>
      </w:r>
      <w:r w:rsidR="00AB0F5C" w:rsidRPr="00CC2CDE">
        <w:rPr>
          <w:sz w:val="44"/>
          <w:szCs w:val="44"/>
        </w:rPr>
        <w:t>ake a map of disability advocacy services</w:t>
      </w:r>
    </w:p>
    <w:p w14:paraId="05DC41C1" w14:textId="77777777" w:rsidR="00712A97" w:rsidRDefault="00712A97" w:rsidP="00712A9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CC78D0" w:rsidRPr="00947FC0" w14:paraId="6102229F" w14:textId="77777777" w:rsidTr="5EE95917">
        <w:trPr>
          <w:cantSplit/>
          <w:trHeight w:val="2389"/>
        </w:trPr>
        <w:tc>
          <w:tcPr>
            <w:tcW w:w="3114" w:type="dxa"/>
          </w:tcPr>
          <w:p w14:paraId="1D5A0A3E" w14:textId="31D65B29" w:rsidR="00712A97" w:rsidRPr="00947FC0" w:rsidRDefault="00712A97" w:rsidP="00520FC2">
            <w:pPr>
              <w:pStyle w:val="EasyRead16"/>
            </w:pPr>
          </w:p>
          <w:p w14:paraId="6DD3461A" w14:textId="5921F8B2" w:rsidR="00712A97" w:rsidRPr="00947FC0" w:rsidRDefault="3AA54BAC" w:rsidP="00741197">
            <w:pPr>
              <w:pStyle w:val="EasyRead16"/>
            </w:pPr>
            <w:r>
              <w:rPr>
                <w:noProof/>
                <w:lang w:eastAsia="en-AU"/>
              </w:rPr>
              <w:drawing>
                <wp:inline distT="0" distB="0" distL="0" distR="0" wp14:anchorId="17347BBC" wp14:editId="6A6A034D">
                  <wp:extent cx="1828800" cy="1552575"/>
                  <wp:effectExtent l="0" t="0" r="0" b="0"/>
                  <wp:docPr id="458216036" name="Picture 458216036" descr="teal icon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216036" name="Picture 458216036" descr="teal icon of Australia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4D0308B" w14:textId="77777777" w:rsidR="0004065E" w:rsidRDefault="0004065E" w:rsidP="00520FC2">
            <w:pPr>
              <w:pStyle w:val="EasyRead16"/>
              <w:rPr>
                <w:sz w:val="28"/>
                <w:szCs w:val="28"/>
              </w:rPr>
            </w:pPr>
          </w:p>
          <w:p w14:paraId="5D354E1A" w14:textId="61805F2D" w:rsidR="00712A97" w:rsidRPr="00947FC0" w:rsidRDefault="00AB0F5C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to make a map of disability </w:t>
            </w:r>
            <w:r w:rsidR="00DF3A71">
              <w:rPr>
                <w:sz w:val="28"/>
                <w:szCs w:val="28"/>
              </w:rPr>
              <w:t>advocacy services in Australia.</w:t>
            </w:r>
          </w:p>
        </w:tc>
      </w:tr>
      <w:tr w:rsidR="00CC78D0" w:rsidRPr="00947FC0" w14:paraId="7F0D5EAF" w14:textId="77777777" w:rsidTr="5EE95917">
        <w:trPr>
          <w:cantSplit/>
          <w:trHeight w:val="2389"/>
        </w:trPr>
        <w:tc>
          <w:tcPr>
            <w:tcW w:w="3114" w:type="dxa"/>
          </w:tcPr>
          <w:p w14:paraId="003C875D" w14:textId="7A6CB356" w:rsidR="00AB0F5C" w:rsidRPr="00947FC0" w:rsidRDefault="00F64EF5" w:rsidP="00520FC2">
            <w:pPr>
              <w:pStyle w:val="EasyRead16"/>
              <w:rPr>
                <w:sz w:val="28"/>
                <w:szCs w:val="28"/>
              </w:rPr>
            </w:pPr>
            <w:r w:rsidRPr="00F64EF5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728F2C3" wp14:editId="457CCE92">
                  <wp:extent cx="1628775" cy="1628775"/>
                  <wp:effectExtent l="0" t="0" r="9525" b="0"/>
                  <wp:docPr id="623778419" name="Picture 1" descr="Man with a puzzled expression and raised arms wearing a white t-shirt with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778419" name="Picture 1" descr="Man with a puzzled expression and raised arms wearing a white t-shirt with a question mark.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E271EC" w14:textId="77777777" w:rsidR="00AB0F5C" w:rsidRDefault="00DF3A7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our map to include</w:t>
            </w:r>
          </w:p>
          <w:p w14:paraId="26A47422" w14:textId="77777777" w:rsidR="00DF3A71" w:rsidRDefault="00DF3A71" w:rsidP="00520FC2">
            <w:pPr>
              <w:pStyle w:val="EasyRead16"/>
              <w:rPr>
                <w:sz w:val="28"/>
                <w:szCs w:val="28"/>
              </w:rPr>
            </w:pPr>
          </w:p>
          <w:p w14:paraId="2D21A6EB" w14:textId="24087095" w:rsidR="00DF3A71" w:rsidRPr="00947FC0" w:rsidRDefault="00DF3A71" w:rsidP="00DF3A71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Where people can find and use advocacy services</w:t>
            </w:r>
          </w:p>
        </w:tc>
      </w:tr>
      <w:tr w:rsidR="00CC78D0" w:rsidRPr="00947FC0" w14:paraId="3C7EC4B4" w14:textId="77777777" w:rsidTr="5EE95917">
        <w:trPr>
          <w:cantSplit/>
          <w:trHeight w:val="2389"/>
        </w:trPr>
        <w:tc>
          <w:tcPr>
            <w:tcW w:w="3114" w:type="dxa"/>
          </w:tcPr>
          <w:p w14:paraId="6310611D" w14:textId="1133B073" w:rsidR="00AB0F5C" w:rsidRPr="00947FC0" w:rsidRDefault="00CC78D0" w:rsidP="00520FC2">
            <w:pPr>
              <w:pStyle w:val="EasyRead16"/>
              <w:rPr>
                <w:sz w:val="28"/>
                <w:szCs w:val="28"/>
              </w:rPr>
            </w:pPr>
            <w:r w:rsidRPr="00CC78D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704E5A0" wp14:editId="5401007E">
                  <wp:extent cx="1628775" cy="1628775"/>
                  <wp:effectExtent l="0" t="0" r="9525" b="0"/>
                  <wp:docPr id="1649518504" name="Picture 1" descr="A person with a puzzled expression and open arms, standing next to a large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518504" name="Picture 1" descr="A person with a puzzled expression and open arms, standing next to a large question mark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E7EF7A" w14:textId="07D7823E" w:rsidR="00AB0F5C" w:rsidRDefault="08C67EE3" w:rsidP="00DF3A71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3B4F3DE8">
              <w:rPr>
                <w:sz w:val="28"/>
                <w:szCs w:val="28"/>
              </w:rPr>
              <w:t>W</w:t>
            </w:r>
            <w:r w:rsidR="150ACD83" w:rsidRPr="3B4F3DE8">
              <w:rPr>
                <w:sz w:val="28"/>
                <w:szCs w:val="28"/>
              </w:rPr>
              <w:t>here the</w:t>
            </w:r>
            <w:r w:rsidRPr="3B4F3DE8">
              <w:rPr>
                <w:sz w:val="28"/>
                <w:szCs w:val="28"/>
              </w:rPr>
              <w:t xml:space="preserve"> gaps</w:t>
            </w:r>
            <w:r w:rsidR="0D7EB766" w:rsidRPr="3B4F3DE8">
              <w:rPr>
                <w:sz w:val="28"/>
                <w:szCs w:val="28"/>
              </w:rPr>
              <w:t xml:space="preserve"> are</w:t>
            </w:r>
          </w:p>
          <w:p w14:paraId="696EA0A1" w14:textId="77777777" w:rsidR="00DF3A71" w:rsidRDefault="00DF3A71" w:rsidP="00DF3A71">
            <w:pPr>
              <w:pStyle w:val="EasyRead16"/>
              <w:rPr>
                <w:sz w:val="28"/>
                <w:szCs w:val="28"/>
              </w:rPr>
            </w:pPr>
          </w:p>
          <w:p w14:paraId="066A7107" w14:textId="0FCD0FA0" w:rsidR="00DF3A71" w:rsidRPr="00947FC0" w:rsidRDefault="00DF3A71" w:rsidP="00DF3A71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types of people use advocacy services.</w:t>
            </w:r>
          </w:p>
        </w:tc>
      </w:tr>
      <w:tr w:rsidR="00CC78D0" w:rsidRPr="00947FC0" w14:paraId="1E13721F" w14:textId="77777777" w:rsidTr="5EE95917">
        <w:trPr>
          <w:cantSplit/>
          <w:trHeight w:val="2968"/>
        </w:trPr>
        <w:tc>
          <w:tcPr>
            <w:tcW w:w="3114" w:type="dxa"/>
          </w:tcPr>
          <w:p w14:paraId="29F70C2C" w14:textId="01F95757" w:rsidR="00712A97" w:rsidRPr="00947FC0" w:rsidRDefault="00494156" w:rsidP="00520FC2">
            <w:pPr>
              <w:pStyle w:val="EasyRead16"/>
              <w:rPr>
                <w:sz w:val="28"/>
                <w:szCs w:val="28"/>
              </w:rPr>
            </w:pPr>
            <w:r w:rsidRPr="0049415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59843D9" wp14:editId="1E1CDAC2">
                  <wp:extent cx="1737190" cy="1362075"/>
                  <wp:effectExtent l="0" t="0" r="0" b="0"/>
                  <wp:docPr id="819473255" name="Picture 1" descr="2 calendar icons with the dates October 2023 and December 2024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73255" name="Picture 1" descr="2 calendar icons with the dates October 2023 and December 2024. an arrow pointing from one to the other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89" cy="136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19D81DC" w14:textId="29B22249" w:rsidR="00AB0F5C" w:rsidRDefault="00AB0F5C" w:rsidP="00AB0F5C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We </w:t>
            </w:r>
            <w:r w:rsidR="7CFE1D13" w:rsidRPr="5EE95917">
              <w:rPr>
                <w:sz w:val="28"/>
                <w:szCs w:val="28"/>
              </w:rPr>
              <w:t xml:space="preserve">will </w:t>
            </w:r>
            <w:r w:rsidR="414241E4" w:rsidRPr="5EE95917">
              <w:rPr>
                <w:sz w:val="28"/>
                <w:szCs w:val="28"/>
              </w:rPr>
              <w:t>work</w:t>
            </w:r>
            <w:r w:rsidRPr="5EE95917">
              <w:rPr>
                <w:sz w:val="28"/>
                <w:szCs w:val="28"/>
              </w:rPr>
              <w:t xml:space="preserve"> on this area between</w:t>
            </w:r>
          </w:p>
          <w:p w14:paraId="128B92F7" w14:textId="77777777" w:rsidR="00AB0F5C" w:rsidRDefault="00AB0F5C" w:rsidP="00AB0F5C">
            <w:pPr>
              <w:pStyle w:val="EasyRead16"/>
              <w:rPr>
                <w:sz w:val="28"/>
                <w:szCs w:val="28"/>
              </w:rPr>
            </w:pPr>
          </w:p>
          <w:p w14:paraId="0F91D07F" w14:textId="7B28D0ED" w:rsidR="00AB0F5C" w:rsidRDefault="1D3B9FFB" w:rsidP="00AB0F5C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October </w:t>
            </w:r>
            <w:r w:rsidR="720BE17B" w:rsidRPr="6753A381">
              <w:rPr>
                <w:sz w:val="28"/>
                <w:szCs w:val="28"/>
              </w:rPr>
              <w:t>2023</w:t>
            </w:r>
          </w:p>
          <w:p w14:paraId="059AC8BB" w14:textId="5875A2CD" w:rsidR="00712A97" w:rsidRPr="00947FC0" w:rsidRDefault="022695A8" w:rsidP="00AB0F5C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December </w:t>
            </w:r>
            <w:r w:rsidR="41110273" w:rsidRPr="5EE95917">
              <w:rPr>
                <w:sz w:val="28"/>
                <w:szCs w:val="28"/>
              </w:rPr>
              <w:t>202</w:t>
            </w:r>
            <w:r w:rsidRPr="5EE95917">
              <w:rPr>
                <w:sz w:val="28"/>
                <w:szCs w:val="28"/>
              </w:rPr>
              <w:t>4</w:t>
            </w:r>
            <w:r w:rsidR="41110273" w:rsidRPr="5EE95917">
              <w:rPr>
                <w:sz w:val="28"/>
                <w:szCs w:val="28"/>
              </w:rPr>
              <w:t>.</w:t>
            </w:r>
          </w:p>
        </w:tc>
      </w:tr>
    </w:tbl>
    <w:p w14:paraId="7569D890" w14:textId="77777777" w:rsidR="00EA6D5C" w:rsidRPr="008C7D9E" w:rsidRDefault="00712A97" w:rsidP="00712A97">
      <w:pPr>
        <w:pStyle w:val="EasyReadPageHeader"/>
        <w:spacing w:line="360" w:lineRule="auto"/>
        <w:rPr>
          <w:sz w:val="48"/>
          <w:szCs w:val="48"/>
        </w:rPr>
      </w:pPr>
      <w:r w:rsidRPr="008C7D9E">
        <w:rPr>
          <w:sz w:val="48"/>
          <w:szCs w:val="48"/>
        </w:rPr>
        <w:t xml:space="preserve">Work area </w:t>
      </w:r>
      <w:r w:rsidR="00DF3A71" w:rsidRPr="008C7D9E">
        <w:rPr>
          <w:sz w:val="48"/>
          <w:szCs w:val="48"/>
        </w:rPr>
        <w:t xml:space="preserve">4 </w:t>
      </w:r>
    </w:p>
    <w:p w14:paraId="25AD07DF" w14:textId="12CB31D7" w:rsidR="00712A97" w:rsidRPr="00CC2CDE" w:rsidRDefault="00EA6D5C" w:rsidP="00CC2CDE">
      <w:pPr>
        <w:pStyle w:val="EasyReadContentsItems"/>
        <w:rPr>
          <w:sz w:val="44"/>
          <w:szCs w:val="44"/>
        </w:rPr>
      </w:pPr>
      <w:r w:rsidRPr="00CC2CDE">
        <w:rPr>
          <w:sz w:val="44"/>
          <w:szCs w:val="44"/>
        </w:rPr>
        <w:t>M</w:t>
      </w:r>
      <w:r w:rsidR="00463EA0" w:rsidRPr="00CC2CDE">
        <w:rPr>
          <w:sz w:val="44"/>
          <w:szCs w:val="44"/>
        </w:rPr>
        <w:t>ake shared resources for advocacy services</w:t>
      </w:r>
    </w:p>
    <w:p w14:paraId="7A13AFB4" w14:textId="77777777" w:rsidR="00712A97" w:rsidRDefault="00712A97" w:rsidP="00712A9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0D40FB" w:rsidRPr="00947FC0" w14:paraId="34C113BE" w14:textId="77777777" w:rsidTr="001B0915">
        <w:trPr>
          <w:cantSplit/>
          <w:trHeight w:val="3010"/>
        </w:trPr>
        <w:tc>
          <w:tcPr>
            <w:tcW w:w="3114" w:type="dxa"/>
          </w:tcPr>
          <w:p w14:paraId="60488759" w14:textId="1A691765" w:rsidR="00712A97" w:rsidRPr="00947FC0" w:rsidRDefault="000D40FB" w:rsidP="00520FC2">
            <w:pPr>
              <w:pStyle w:val="EasyRead16"/>
              <w:rPr>
                <w:sz w:val="28"/>
                <w:szCs w:val="28"/>
              </w:rPr>
            </w:pPr>
            <w:r w:rsidRPr="000D40F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CB335BD" wp14:editId="6101D387">
                  <wp:extent cx="1752600" cy="1752600"/>
                  <wp:effectExtent l="0" t="0" r="0" b="0"/>
                  <wp:docPr id="98415062" name="Picture 1" descr="Two women sitting and conversing, with one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415062" name="Picture 1" descr="Two women sitting and conversing, with one taking notes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CE40C0" w14:textId="77777777" w:rsidR="005331C3" w:rsidRDefault="005331C3" w:rsidP="00520FC2">
            <w:pPr>
              <w:pStyle w:val="EasyRead16"/>
              <w:rPr>
                <w:sz w:val="28"/>
                <w:szCs w:val="28"/>
              </w:rPr>
            </w:pPr>
          </w:p>
          <w:p w14:paraId="597D3E04" w14:textId="3A21B29F" w:rsidR="00712A97" w:rsidRPr="00947FC0" w:rsidRDefault="002D3A0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support people who deliver advocacy services.</w:t>
            </w:r>
          </w:p>
        </w:tc>
      </w:tr>
      <w:tr w:rsidR="000D40FB" w:rsidRPr="00947FC0" w14:paraId="073C00C0" w14:textId="77777777" w:rsidTr="001B0915">
        <w:trPr>
          <w:cantSplit/>
          <w:trHeight w:val="3066"/>
        </w:trPr>
        <w:tc>
          <w:tcPr>
            <w:tcW w:w="3114" w:type="dxa"/>
          </w:tcPr>
          <w:p w14:paraId="634ED747" w14:textId="4C4C015C" w:rsidR="00DF3A71" w:rsidRPr="00947FC0" w:rsidRDefault="00426336" w:rsidP="00520FC2">
            <w:pPr>
              <w:pStyle w:val="EasyRead16"/>
              <w:rPr>
                <w:sz w:val="28"/>
                <w:szCs w:val="28"/>
              </w:rPr>
            </w:pPr>
            <w:r w:rsidRPr="0042633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ADD09DB" wp14:editId="030B3BCD">
                  <wp:extent cx="1752600" cy="1752600"/>
                  <wp:effectExtent l="0" t="0" r="0" b="0"/>
                  <wp:docPr id="1774158429" name="Picture 1" descr="Booklet titled 'Booklet' with a photo of a person reading and a compact disc beside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158429" name="Picture 1" descr="Booklet titled 'Booklet' with a photo of a person reading and a compact disc beside it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C97794" w14:textId="77777777" w:rsidR="009A49BE" w:rsidRDefault="009A49BE" w:rsidP="00520FC2">
            <w:pPr>
              <w:pStyle w:val="EasyRead16"/>
              <w:rPr>
                <w:sz w:val="28"/>
                <w:szCs w:val="28"/>
              </w:rPr>
            </w:pPr>
          </w:p>
          <w:p w14:paraId="41C568D6" w14:textId="77777777" w:rsidR="00426336" w:rsidRDefault="00426336" w:rsidP="00520FC2">
            <w:pPr>
              <w:pStyle w:val="EasyRead16"/>
              <w:rPr>
                <w:sz w:val="28"/>
                <w:szCs w:val="28"/>
              </w:rPr>
            </w:pPr>
          </w:p>
          <w:p w14:paraId="62A5A1C5" w14:textId="36CE20B4" w:rsidR="00DF3A71" w:rsidRPr="00947FC0" w:rsidRDefault="002D3A0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can </w:t>
            </w:r>
            <w:r w:rsidR="00DD42D3">
              <w:rPr>
                <w:sz w:val="28"/>
                <w:szCs w:val="28"/>
              </w:rPr>
              <w:t>do this by sharing resources that we know work well.</w:t>
            </w:r>
          </w:p>
        </w:tc>
      </w:tr>
      <w:tr w:rsidR="000D40FB" w:rsidRPr="00947FC0" w14:paraId="5ECB3541" w14:textId="77777777" w:rsidTr="001B0915">
        <w:trPr>
          <w:cantSplit/>
          <w:trHeight w:val="2826"/>
        </w:trPr>
        <w:tc>
          <w:tcPr>
            <w:tcW w:w="3114" w:type="dxa"/>
          </w:tcPr>
          <w:p w14:paraId="1F191609" w14:textId="7A430105" w:rsidR="00DF3A71" w:rsidRPr="00947FC0" w:rsidRDefault="00DA0C7B" w:rsidP="00520FC2">
            <w:pPr>
              <w:pStyle w:val="EasyRead16"/>
              <w:rPr>
                <w:sz w:val="28"/>
                <w:szCs w:val="28"/>
              </w:rPr>
            </w:pPr>
            <w:r w:rsidRPr="00DA0C7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57E0855" wp14:editId="39583BA0">
                  <wp:extent cx="1581150" cy="1581150"/>
                  <wp:effectExtent l="0" t="0" r="0" b="0"/>
                  <wp:docPr id="1593320297" name="Picture 8" descr="teal informatio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320297" name="Picture 8" descr="teal information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0B92DB" w14:textId="77777777" w:rsidR="009A49BE" w:rsidRDefault="009A49BE" w:rsidP="00520FC2">
            <w:pPr>
              <w:pStyle w:val="EasyRead16"/>
              <w:rPr>
                <w:sz w:val="28"/>
                <w:szCs w:val="28"/>
              </w:rPr>
            </w:pPr>
          </w:p>
          <w:p w14:paraId="206F0979" w14:textId="77FD289A" w:rsidR="00DF3A71" w:rsidRPr="00947FC0" w:rsidRDefault="00DD42D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also want to support people to share information</w:t>
            </w:r>
            <w:r w:rsidR="00F21F4D">
              <w:rPr>
                <w:sz w:val="28"/>
                <w:szCs w:val="28"/>
              </w:rPr>
              <w:t xml:space="preserve"> about disability advocacy.</w:t>
            </w:r>
          </w:p>
        </w:tc>
      </w:tr>
      <w:tr w:rsidR="000D40FB" w:rsidRPr="00947FC0" w14:paraId="29C049CB" w14:textId="77777777" w:rsidTr="001B0915">
        <w:trPr>
          <w:cantSplit/>
          <w:trHeight w:val="2801"/>
        </w:trPr>
        <w:tc>
          <w:tcPr>
            <w:tcW w:w="3114" w:type="dxa"/>
          </w:tcPr>
          <w:p w14:paraId="6E1F3643" w14:textId="4D4EF823" w:rsidR="00712A97" w:rsidRPr="00947FC0" w:rsidRDefault="00BF0A04" w:rsidP="00520FC2">
            <w:pPr>
              <w:pStyle w:val="EasyRead16"/>
              <w:rPr>
                <w:sz w:val="28"/>
                <w:szCs w:val="28"/>
              </w:rPr>
            </w:pPr>
            <w:r w:rsidRPr="00BF0A0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9922370" wp14:editId="07FCA9D0">
                  <wp:extent cx="1777320" cy="1228725"/>
                  <wp:effectExtent l="0" t="0" r="0" b="0"/>
                  <wp:docPr id="531902828" name="Picture 1" descr="2 calendar icons with the dates October 2023 and February 2025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902828" name="Picture 1" descr="2 calendar icons with the dates October 2023 and February 2025. an arrow pointing from one to the other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380" cy="123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C6F7B3" w14:textId="77777777" w:rsidR="00DF3A71" w:rsidRDefault="00DF3A71" w:rsidP="00DF3A7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on this area between</w:t>
            </w:r>
          </w:p>
          <w:p w14:paraId="501955E2" w14:textId="77777777" w:rsidR="00DF3A71" w:rsidRDefault="00DF3A71" w:rsidP="00DF3A71">
            <w:pPr>
              <w:pStyle w:val="EasyRead16"/>
              <w:rPr>
                <w:sz w:val="28"/>
                <w:szCs w:val="28"/>
              </w:rPr>
            </w:pPr>
          </w:p>
          <w:p w14:paraId="7700A05B" w14:textId="1DBEE7A1" w:rsidR="00DF3A71" w:rsidRDefault="1D3B9FFB" w:rsidP="00DF3A71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October </w:t>
            </w:r>
            <w:r w:rsidR="6D371434" w:rsidRPr="6753A381">
              <w:rPr>
                <w:sz w:val="28"/>
                <w:szCs w:val="28"/>
              </w:rPr>
              <w:t>2023</w:t>
            </w:r>
          </w:p>
          <w:p w14:paraId="3E71AB2A" w14:textId="78FAB530" w:rsidR="00712A97" w:rsidRPr="00947FC0" w:rsidRDefault="1D3B9FFB" w:rsidP="00DF3A71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February 2025</w:t>
            </w:r>
            <w:r w:rsidR="6D371434" w:rsidRPr="6753A381">
              <w:rPr>
                <w:sz w:val="28"/>
                <w:szCs w:val="28"/>
              </w:rPr>
              <w:t>.</w:t>
            </w:r>
          </w:p>
        </w:tc>
      </w:tr>
    </w:tbl>
    <w:p w14:paraId="05486C6C" w14:textId="77777777" w:rsidR="00EA6D5C" w:rsidRDefault="00712A97" w:rsidP="00712A97">
      <w:pPr>
        <w:pStyle w:val="EasyReadPageHeader"/>
        <w:spacing w:line="360" w:lineRule="auto"/>
      </w:pPr>
      <w:r w:rsidRPr="008C7D9E">
        <w:rPr>
          <w:sz w:val="48"/>
          <w:szCs w:val="48"/>
        </w:rPr>
        <w:t xml:space="preserve">Work area </w:t>
      </w:r>
      <w:r w:rsidR="00F21F4D" w:rsidRPr="008C7D9E">
        <w:rPr>
          <w:sz w:val="48"/>
          <w:szCs w:val="48"/>
        </w:rPr>
        <w:t>5</w:t>
      </w:r>
      <w:r w:rsidR="00F21F4D">
        <w:t xml:space="preserve"> </w:t>
      </w:r>
    </w:p>
    <w:p w14:paraId="2364E780" w14:textId="6E35B005" w:rsidR="00712A97" w:rsidRPr="00CC2CDE" w:rsidRDefault="00EA6D5C" w:rsidP="00CC2CDE">
      <w:pPr>
        <w:pStyle w:val="EasyReadContentsItems"/>
        <w:rPr>
          <w:sz w:val="44"/>
          <w:szCs w:val="44"/>
        </w:rPr>
      </w:pPr>
      <w:r w:rsidRPr="00CC2CDE">
        <w:rPr>
          <w:sz w:val="44"/>
          <w:szCs w:val="44"/>
        </w:rPr>
        <w:t>C</w:t>
      </w:r>
      <w:r w:rsidR="00F21F4D" w:rsidRPr="00CC2CDE">
        <w:rPr>
          <w:sz w:val="44"/>
          <w:szCs w:val="44"/>
        </w:rPr>
        <w:t>heck how funding works</w:t>
      </w:r>
    </w:p>
    <w:p w14:paraId="7111E626" w14:textId="77777777" w:rsidR="00712A97" w:rsidRDefault="00712A97" w:rsidP="00712A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14D19" w:rsidRPr="00947FC0" w14:paraId="71E6905A" w14:textId="77777777" w:rsidTr="0059135B">
        <w:trPr>
          <w:cantSplit/>
          <w:trHeight w:val="28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6B7390A" w14:textId="475177E2" w:rsidR="00712A97" w:rsidRPr="00947FC0" w:rsidRDefault="00B30BB3" w:rsidP="00520FC2">
            <w:pPr>
              <w:pStyle w:val="EasyRead16"/>
              <w:rPr>
                <w:sz w:val="28"/>
                <w:szCs w:val="28"/>
              </w:rPr>
            </w:pPr>
            <w:r w:rsidRPr="00B30BB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B7106A6" wp14:editId="55D92F69">
                  <wp:extent cx="1628775" cy="1628775"/>
                  <wp:effectExtent l="0" t="0" r="9525" b="9525"/>
                  <wp:docPr id="118557918" name="Picture 1" descr="Two colleagues discussing a document in a professional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57918" name="Picture 1" descr="Two colleagues discussing a document in a professional setting.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E526C11" w14:textId="77777777" w:rsidR="008C54F8" w:rsidRDefault="008C54F8" w:rsidP="00520FC2">
            <w:pPr>
              <w:pStyle w:val="EasyRead16"/>
              <w:rPr>
                <w:sz w:val="28"/>
                <w:szCs w:val="28"/>
              </w:rPr>
            </w:pPr>
          </w:p>
          <w:p w14:paraId="68350688" w14:textId="55472B2C" w:rsidR="008C54F8" w:rsidRDefault="008C54F8" w:rsidP="00520FC2">
            <w:pPr>
              <w:pStyle w:val="EasyRead16"/>
              <w:rPr>
                <w:sz w:val="28"/>
                <w:szCs w:val="28"/>
              </w:rPr>
            </w:pPr>
          </w:p>
          <w:p w14:paraId="4E140A93" w14:textId="22235566" w:rsidR="00712A97" w:rsidRPr="00947FC0" w:rsidRDefault="00F21F4D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check how government</w:t>
            </w:r>
            <w:r w:rsidR="00DF7E46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</w:t>
            </w:r>
            <w:r w:rsidR="004804D4">
              <w:rPr>
                <w:sz w:val="28"/>
                <w:szCs w:val="28"/>
              </w:rPr>
              <w:t>fund disability advocacy.</w:t>
            </w:r>
          </w:p>
        </w:tc>
      </w:tr>
      <w:tr w:rsidR="00814D19" w:rsidRPr="00947FC0" w14:paraId="48222DE7" w14:textId="77777777" w:rsidTr="0059135B">
        <w:trPr>
          <w:cantSplit/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9593CDF" w14:textId="2A88B07A" w:rsidR="00F21F4D" w:rsidRPr="00947FC0" w:rsidRDefault="00814D19" w:rsidP="00520FC2">
            <w:pPr>
              <w:pStyle w:val="EasyRead16"/>
              <w:rPr>
                <w:sz w:val="28"/>
                <w:szCs w:val="28"/>
              </w:rPr>
            </w:pPr>
            <w:r w:rsidRPr="00814D1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8E70426" wp14:editId="3267DEC0">
                  <wp:extent cx="1674410" cy="1628775"/>
                  <wp:effectExtent l="0" t="0" r="2540" b="0"/>
                  <wp:docPr id="544132094" name="Picture 1" descr="Woman pointing at a sign on an easel that reads 'More Info He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132094" name="Picture 1" descr="Woman pointing at a sign on an easel that reads 'More Info Here'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265" cy="1631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E5C90EA" w14:textId="77777777" w:rsidR="00F21F4D" w:rsidRDefault="004804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collect information from other work areas.</w:t>
            </w:r>
          </w:p>
          <w:p w14:paraId="20664106" w14:textId="77777777" w:rsidR="00EA6D5C" w:rsidRDefault="00EA6D5C" w:rsidP="00520FC2">
            <w:pPr>
              <w:pStyle w:val="EasyRead16"/>
              <w:rPr>
                <w:sz w:val="28"/>
                <w:szCs w:val="28"/>
              </w:rPr>
            </w:pPr>
          </w:p>
          <w:p w14:paraId="6F8122D5" w14:textId="237C9D8D" w:rsidR="00EA6D5C" w:rsidRPr="00947FC0" w:rsidRDefault="00EA6D5C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use it to think about how funding could work better.</w:t>
            </w:r>
          </w:p>
        </w:tc>
      </w:tr>
      <w:tr w:rsidR="00814D19" w:rsidRPr="00947FC0" w14:paraId="5DD4674C" w14:textId="77777777" w:rsidTr="0059135B">
        <w:trPr>
          <w:cantSplit/>
          <w:trHeight w:val="295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554AC32" w14:textId="47361094" w:rsidR="009051FB" w:rsidRPr="00947FC0" w:rsidRDefault="28468373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026E386" wp14:editId="1B652C12">
                  <wp:extent cx="1657350" cy="1715925"/>
                  <wp:effectExtent l="0" t="0" r="0" b="0"/>
                  <wp:docPr id="1853366585" name="Picture 1" descr="Two people smiling at each other with an thought bubble above their heads. the thought bubble has fanned out money and a stopwa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71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BA00B83" w14:textId="77777777" w:rsidR="009051FB" w:rsidRDefault="1D3B9FFB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We will work together to</w:t>
            </w:r>
          </w:p>
          <w:p w14:paraId="62A17DA8" w14:textId="77777777" w:rsidR="006F2D6C" w:rsidRDefault="006F2D6C" w:rsidP="00520FC2">
            <w:pPr>
              <w:pStyle w:val="EasyRead16"/>
              <w:rPr>
                <w:sz w:val="28"/>
                <w:szCs w:val="28"/>
              </w:rPr>
            </w:pPr>
          </w:p>
          <w:p w14:paraId="5F12DE97" w14:textId="77777777" w:rsidR="006F2D6C" w:rsidRDefault="1398A727" w:rsidP="006F2D6C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Think of ways for funding to last for a long time</w:t>
            </w:r>
          </w:p>
          <w:p w14:paraId="4C5EE443" w14:textId="25AAE0EF" w:rsidR="00924D7C" w:rsidRDefault="00924D7C" w:rsidP="00A53854">
            <w:pPr>
              <w:pStyle w:val="EasyRead16"/>
              <w:ind w:left="360"/>
              <w:rPr>
                <w:sz w:val="28"/>
                <w:szCs w:val="28"/>
              </w:rPr>
            </w:pPr>
          </w:p>
        </w:tc>
      </w:tr>
      <w:tr w:rsidR="00814D19" w:rsidRPr="00947FC0" w14:paraId="7C5927AB" w14:textId="77777777" w:rsidTr="0059135B">
        <w:trPr>
          <w:cantSplit/>
          <w:trHeight w:val="30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D3327EA" w14:textId="29A8502C" w:rsidR="00924D7C" w:rsidRPr="00947FC0" w:rsidRDefault="0A2610CE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9187370" wp14:editId="3A319670">
                  <wp:extent cx="1571625" cy="1783705"/>
                  <wp:effectExtent l="0" t="0" r="0" b="7620"/>
                  <wp:docPr id="1891595768" name="Picture 1" descr="Calendar with a clock showing 3:00 and a question mark.&#10;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78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E7C8979" w14:textId="77777777" w:rsidR="00924D7C" w:rsidRDefault="00924D7C" w:rsidP="00520FC2">
            <w:pPr>
              <w:pStyle w:val="EasyRead16"/>
              <w:rPr>
                <w:sz w:val="28"/>
                <w:szCs w:val="28"/>
              </w:rPr>
            </w:pPr>
          </w:p>
          <w:p w14:paraId="3E8F0C2E" w14:textId="152D88E2" w:rsidR="0040403C" w:rsidRDefault="3CBE8EF9" w:rsidP="00A53854">
            <w:pPr>
              <w:pStyle w:val="EasyRead16"/>
              <w:numPr>
                <w:ilvl w:val="0"/>
                <w:numId w:val="53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Make it easier for disability advocacy service</w:t>
            </w:r>
            <w:r w:rsidR="00F81717">
              <w:rPr>
                <w:sz w:val="28"/>
                <w:szCs w:val="28"/>
              </w:rPr>
              <w:t>s</w:t>
            </w:r>
            <w:r w:rsidRPr="6753A381">
              <w:rPr>
                <w:sz w:val="28"/>
                <w:szCs w:val="28"/>
              </w:rPr>
              <w:t xml:space="preserve"> to know when they can get funding.</w:t>
            </w:r>
          </w:p>
        </w:tc>
      </w:tr>
      <w:tr w:rsidR="00814D19" w:rsidRPr="00947FC0" w14:paraId="7B8DA38E" w14:textId="77777777" w:rsidTr="0059135B">
        <w:trPr>
          <w:cantSplit/>
          <w:trHeight w:val="354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7A17E6" w14:textId="5458D429" w:rsidR="009665D2" w:rsidRPr="00947FC0" w:rsidRDefault="070AC2D9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ED00B46" wp14:editId="028818F1">
                  <wp:extent cx="1724025" cy="1724025"/>
                  <wp:effectExtent l="0" t="0" r="9525" b="0"/>
                  <wp:docPr id="1483842179" name="Picture 1" descr="A diverse group of eight people, including one in a wheelchair, standing together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8412FD" w14:textId="77777777" w:rsidR="009665D2" w:rsidRDefault="009665D2" w:rsidP="00520FC2">
            <w:pPr>
              <w:pStyle w:val="EasyRead16"/>
              <w:rPr>
                <w:sz w:val="28"/>
                <w:szCs w:val="28"/>
              </w:rPr>
            </w:pPr>
          </w:p>
          <w:p w14:paraId="15F3DB27" w14:textId="5758168F" w:rsidR="009665D2" w:rsidRDefault="5D6DC2A9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This will help more people with disability to be able to get the advocacy services they need.</w:t>
            </w:r>
          </w:p>
        </w:tc>
      </w:tr>
      <w:tr w:rsidR="00814D19" w:rsidRPr="00947FC0" w14:paraId="7B7DEF2A" w14:textId="77777777" w:rsidTr="0059135B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CBC90" w14:textId="5356234B" w:rsidR="00712A97" w:rsidRPr="00947FC0" w:rsidRDefault="00377DBD" w:rsidP="00520FC2">
            <w:pPr>
              <w:pStyle w:val="EasyRead16"/>
              <w:rPr>
                <w:sz w:val="28"/>
                <w:szCs w:val="28"/>
              </w:rPr>
            </w:pPr>
            <w:r w:rsidRPr="00377DB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A94CA31" wp14:editId="197ED96D">
                  <wp:extent cx="1810084" cy="1343025"/>
                  <wp:effectExtent l="0" t="0" r="0" b="0"/>
                  <wp:docPr id="156027837" name="Picture 1" descr="2 calendar icons with the dates July 2024 and June 2025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27837" name="Picture 1" descr="2 calendar icons with the dates July 2024 and June 2025. an arrow pointing from one to the other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195" cy="134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C6767D" w14:textId="77777777" w:rsidR="00C66949" w:rsidRDefault="00C66949" w:rsidP="00C6694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on this area between</w:t>
            </w:r>
          </w:p>
          <w:p w14:paraId="4CBC3A14" w14:textId="77777777" w:rsidR="00C66949" w:rsidRDefault="00C66949" w:rsidP="00C66949">
            <w:pPr>
              <w:pStyle w:val="EasyRead16"/>
              <w:rPr>
                <w:sz w:val="28"/>
                <w:szCs w:val="28"/>
              </w:rPr>
            </w:pPr>
          </w:p>
          <w:p w14:paraId="6C0CF298" w14:textId="497A6D9D" w:rsidR="00C66949" w:rsidRDefault="1D3B9FFB" w:rsidP="00C66949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July </w:t>
            </w:r>
            <w:r w:rsidR="1C1B601C" w:rsidRPr="6753A381">
              <w:rPr>
                <w:sz w:val="28"/>
                <w:szCs w:val="28"/>
              </w:rPr>
              <w:t>202</w:t>
            </w:r>
            <w:r w:rsidRPr="6753A381">
              <w:rPr>
                <w:sz w:val="28"/>
                <w:szCs w:val="28"/>
              </w:rPr>
              <w:t>4</w:t>
            </w:r>
          </w:p>
          <w:p w14:paraId="761AC17E" w14:textId="065128F0" w:rsidR="00712A97" w:rsidRPr="00947FC0" w:rsidRDefault="1C1B601C" w:rsidP="00C66949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June 202</w:t>
            </w:r>
            <w:r w:rsidR="1D3B9FFB" w:rsidRPr="6753A381">
              <w:rPr>
                <w:sz w:val="28"/>
                <w:szCs w:val="28"/>
              </w:rPr>
              <w:t>5</w:t>
            </w:r>
            <w:r w:rsidRPr="6753A381">
              <w:rPr>
                <w:sz w:val="28"/>
                <w:szCs w:val="28"/>
              </w:rPr>
              <w:t>.</w:t>
            </w:r>
          </w:p>
        </w:tc>
      </w:tr>
    </w:tbl>
    <w:p w14:paraId="294D09C8" w14:textId="77777777" w:rsidR="00712A97" w:rsidRDefault="00712A97" w:rsidP="00712A97"/>
    <w:p w14:paraId="0B7D0A50" w14:textId="77777777" w:rsidR="00712A97" w:rsidRDefault="00712A97" w:rsidP="00712A97">
      <w:r>
        <w:br w:type="page"/>
      </w:r>
    </w:p>
    <w:p w14:paraId="475F3132" w14:textId="77777777" w:rsidR="00EA6D5C" w:rsidRDefault="00712A97" w:rsidP="00712A97">
      <w:pPr>
        <w:pStyle w:val="EasyReadPageHeader"/>
        <w:spacing w:line="360" w:lineRule="auto"/>
      </w:pPr>
      <w:r w:rsidRPr="008C7D9E">
        <w:rPr>
          <w:sz w:val="48"/>
          <w:szCs w:val="48"/>
        </w:rPr>
        <w:t xml:space="preserve">Work area </w:t>
      </w:r>
      <w:r w:rsidR="00EA6D5C" w:rsidRPr="008C7D9E">
        <w:rPr>
          <w:sz w:val="48"/>
          <w:szCs w:val="48"/>
        </w:rPr>
        <w:t>6</w:t>
      </w:r>
      <w:r w:rsidR="00EA6D5C">
        <w:t xml:space="preserve"> </w:t>
      </w:r>
    </w:p>
    <w:p w14:paraId="57014B92" w14:textId="09932D89" w:rsidR="00712A97" w:rsidRPr="00CC2CDE" w:rsidRDefault="00EA6D5C" w:rsidP="00CC2CDE">
      <w:pPr>
        <w:pStyle w:val="EasyReadContentsItems"/>
        <w:rPr>
          <w:sz w:val="44"/>
          <w:szCs w:val="44"/>
        </w:rPr>
      </w:pPr>
      <w:r w:rsidRPr="6753A381">
        <w:rPr>
          <w:sz w:val="44"/>
          <w:szCs w:val="44"/>
        </w:rPr>
        <w:t xml:space="preserve">Support </w:t>
      </w:r>
      <w:r w:rsidR="0028677C" w:rsidRPr="6753A381">
        <w:rPr>
          <w:sz w:val="44"/>
          <w:szCs w:val="44"/>
        </w:rPr>
        <w:t>culturally safe advocacy</w:t>
      </w:r>
    </w:p>
    <w:p w14:paraId="67BCF5D4" w14:textId="77777777" w:rsidR="00712A97" w:rsidRDefault="00712A97" w:rsidP="00712A9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56"/>
        <w:gridCol w:w="5870"/>
      </w:tblGrid>
      <w:tr w:rsidR="00581E5C" w:rsidRPr="00947FC0" w14:paraId="54C0CAD9" w14:textId="77777777" w:rsidTr="5EE95917">
        <w:trPr>
          <w:cantSplit/>
          <w:trHeight w:val="344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D0F6FB8" w14:textId="15870132" w:rsidR="00581E5C" w:rsidRPr="00581E5C" w:rsidRDefault="6E441357" w:rsidP="00581E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E79ADDA" wp14:editId="0E073610">
                  <wp:extent cx="1724025" cy="1724598"/>
                  <wp:effectExtent l="0" t="0" r="0" b="9525"/>
                  <wp:docPr id="61613508" name="Picture 12" descr="illustration of Aboriginal and Torres Strait Islander people with the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3FBB59" w14:textId="77777777" w:rsidR="0028677C" w:rsidRPr="00947FC0" w:rsidRDefault="0028677C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B4490FB" w14:textId="592A225F" w:rsidR="0028677C" w:rsidRDefault="4909CBE0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Culturally safe means</w:t>
            </w:r>
            <w:r w:rsidR="305399DF" w:rsidRPr="5EE95917">
              <w:rPr>
                <w:sz w:val="28"/>
                <w:szCs w:val="28"/>
              </w:rPr>
              <w:t xml:space="preserve"> respecting peoples</w:t>
            </w:r>
          </w:p>
          <w:p w14:paraId="6612A87B" w14:textId="77777777" w:rsidR="00C909E2" w:rsidRDefault="00C909E2" w:rsidP="00520FC2">
            <w:pPr>
              <w:pStyle w:val="EasyRead16"/>
              <w:rPr>
                <w:sz w:val="28"/>
                <w:szCs w:val="28"/>
              </w:rPr>
            </w:pPr>
          </w:p>
          <w:p w14:paraId="2C776981" w14:textId="25CAB3E0" w:rsidR="00872BCC" w:rsidRDefault="053EDCB6" w:rsidP="00872BCC">
            <w:pPr>
              <w:pStyle w:val="EasyRead16"/>
              <w:numPr>
                <w:ilvl w:val="0"/>
                <w:numId w:val="54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Rights</w:t>
            </w:r>
          </w:p>
          <w:p w14:paraId="497A70E3" w14:textId="77777777" w:rsidR="00C909E2" w:rsidRDefault="053EDCB6" w:rsidP="00C909E2">
            <w:pPr>
              <w:pStyle w:val="EasyRead16"/>
              <w:numPr>
                <w:ilvl w:val="0"/>
                <w:numId w:val="54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Cultures</w:t>
            </w:r>
          </w:p>
          <w:p w14:paraId="78B8E8AB" w14:textId="77777777" w:rsidR="00C909E2" w:rsidRDefault="053EDCB6" w:rsidP="00C909E2">
            <w:pPr>
              <w:pStyle w:val="EasyRead16"/>
              <w:numPr>
                <w:ilvl w:val="0"/>
                <w:numId w:val="54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Traditions</w:t>
            </w:r>
            <w:r w:rsidR="6605B02B" w:rsidRPr="6753A381">
              <w:rPr>
                <w:sz w:val="28"/>
                <w:szCs w:val="28"/>
              </w:rPr>
              <w:t>.</w:t>
            </w:r>
          </w:p>
          <w:p w14:paraId="7AA22B35" w14:textId="77777777" w:rsidR="00FA0DB4" w:rsidRDefault="00FA0DB4" w:rsidP="00FA0DB4">
            <w:pPr>
              <w:pStyle w:val="EasyRead16"/>
              <w:rPr>
                <w:sz w:val="28"/>
                <w:szCs w:val="28"/>
              </w:rPr>
            </w:pPr>
          </w:p>
          <w:p w14:paraId="4B0332CD" w14:textId="78F98F7C" w:rsidR="00FA0DB4" w:rsidRPr="00C909E2" w:rsidRDefault="40CAC5A4" w:rsidP="00FA0DB4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This helps people</w:t>
            </w:r>
            <w:r w:rsidR="59A5811E" w:rsidRPr="6753A381">
              <w:rPr>
                <w:sz w:val="28"/>
                <w:szCs w:val="28"/>
              </w:rPr>
              <w:t xml:space="preserve"> feel safe to be themselves.</w:t>
            </w:r>
          </w:p>
        </w:tc>
      </w:tr>
      <w:tr w:rsidR="00664A30" w:rsidRPr="00947FC0" w14:paraId="4E6FFA0B" w14:textId="77777777" w:rsidTr="5EE95917">
        <w:trPr>
          <w:cantSplit/>
          <w:trHeight w:val="394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DEC0746" w14:textId="41EA01E8" w:rsidR="008577AA" w:rsidRPr="008577AA" w:rsidRDefault="008577AA" w:rsidP="008577AA">
            <w:pPr>
              <w:pStyle w:val="EasyRead16"/>
              <w:rPr>
                <w:sz w:val="28"/>
                <w:szCs w:val="28"/>
              </w:rPr>
            </w:pPr>
            <w:r w:rsidRPr="008577AA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C0F3189" wp14:editId="4F85E2CB">
                  <wp:extent cx="1809750" cy="1809750"/>
                  <wp:effectExtent l="0" t="0" r="0" b="0"/>
                  <wp:docPr id="942175502" name="Picture 10" descr="illustration of Aboriginal and Torres Strait Islander people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175502" name="Picture 10" descr="illustration of Aboriginal and Torres Strait Islander people with speech bubbles above their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FC565" w14:textId="77777777" w:rsidR="00712A97" w:rsidRPr="00947FC0" w:rsidRDefault="00712A97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20678B3" w14:textId="77777777" w:rsidR="00ED0DC5" w:rsidRDefault="00ED0DC5" w:rsidP="00520FC2">
            <w:pPr>
              <w:pStyle w:val="EasyRead16"/>
              <w:rPr>
                <w:sz w:val="28"/>
                <w:szCs w:val="28"/>
              </w:rPr>
            </w:pPr>
          </w:p>
          <w:p w14:paraId="57BF2B3C" w14:textId="208FA700" w:rsidR="00712A97" w:rsidRDefault="00183F5D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to make </w:t>
            </w:r>
            <w:r w:rsidR="00F877C0">
              <w:rPr>
                <w:sz w:val="28"/>
                <w:szCs w:val="28"/>
              </w:rPr>
              <w:t xml:space="preserve">sure First Nations people with disability </w:t>
            </w:r>
            <w:r w:rsidR="000A022C">
              <w:rPr>
                <w:sz w:val="28"/>
                <w:szCs w:val="28"/>
              </w:rPr>
              <w:t xml:space="preserve">can </w:t>
            </w:r>
          </w:p>
          <w:p w14:paraId="4C746149" w14:textId="77777777" w:rsidR="000A022C" w:rsidRDefault="000A022C" w:rsidP="00520FC2">
            <w:pPr>
              <w:pStyle w:val="EasyRead16"/>
              <w:rPr>
                <w:sz w:val="28"/>
                <w:szCs w:val="28"/>
              </w:rPr>
            </w:pPr>
          </w:p>
          <w:p w14:paraId="6C2C537E" w14:textId="77777777" w:rsidR="000A022C" w:rsidRDefault="000A022C" w:rsidP="000A022C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Find</w:t>
            </w:r>
          </w:p>
          <w:p w14:paraId="37413336" w14:textId="77777777" w:rsidR="000A022C" w:rsidRDefault="000A022C" w:rsidP="000A022C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Use</w:t>
            </w:r>
          </w:p>
          <w:p w14:paraId="437F5700" w14:textId="77777777" w:rsidR="000A022C" w:rsidRDefault="000A022C" w:rsidP="00DD696C">
            <w:pPr>
              <w:pStyle w:val="EasyRead16"/>
              <w:rPr>
                <w:sz w:val="28"/>
                <w:szCs w:val="28"/>
              </w:rPr>
            </w:pPr>
          </w:p>
          <w:p w14:paraId="5EB48570" w14:textId="667FE43B" w:rsidR="000A022C" w:rsidRPr="00947FC0" w:rsidRDefault="59A5811E" w:rsidP="000A022C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Culturally safe d</w:t>
            </w:r>
            <w:r w:rsidR="4972ECB3" w:rsidRPr="6753A381">
              <w:rPr>
                <w:sz w:val="28"/>
                <w:szCs w:val="28"/>
              </w:rPr>
              <w:t>isability advocacy services.</w:t>
            </w:r>
          </w:p>
        </w:tc>
      </w:tr>
      <w:tr w:rsidR="00664A30" w:rsidRPr="00947FC0" w14:paraId="7FD2B6E0" w14:textId="77777777" w:rsidTr="5EE95917">
        <w:trPr>
          <w:cantSplit/>
          <w:trHeight w:val="408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7868057" w14:textId="4FD8F3FC" w:rsidR="00664A30" w:rsidRPr="00664A30" w:rsidRDefault="00664A30" w:rsidP="00664A30">
            <w:pPr>
              <w:pStyle w:val="EasyRead16"/>
              <w:rPr>
                <w:sz w:val="28"/>
                <w:szCs w:val="28"/>
              </w:rPr>
            </w:pPr>
            <w:r w:rsidRPr="00664A3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340C9B1" wp14:editId="56C779FA">
                  <wp:extent cx="1857375" cy="1857375"/>
                  <wp:effectExtent l="0" t="0" r="9525" b="9525"/>
                  <wp:docPr id="1946087498" name="Picture 14" descr="illustration of Aboriginal and Torres Strait Islander people, 2 sitting at a desk and 1 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087498" name="Picture 14" descr="illustration of Aboriginal and Torres Strait Islander people, 2 sitting at a desk and 1 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86877" w14:textId="77777777" w:rsidR="00712A97" w:rsidRPr="00947FC0" w:rsidRDefault="00712A97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04CD313" w14:textId="0E26AE51" w:rsidR="6753A381" w:rsidRDefault="6753A381" w:rsidP="6753A381">
            <w:pPr>
              <w:pStyle w:val="EasyRead16"/>
              <w:rPr>
                <w:sz w:val="28"/>
                <w:szCs w:val="28"/>
              </w:rPr>
            </w:pPr>
          </w:p>
          <w:p w14:paraId="55BA0192" w14:textId="77777777" w:rsidR="00712A97" w:rsidRDefault="00D64A3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do this by</w:t>
            </w:r>
          </w:p>
          <w:p w14:paraId="2F70FC89" w14:textId="77777777" w:rsidR="00C47751" w:rsidRDefault="00C47751" w:rsidP="00520FC2">
            <w:pPr>
              <w:pStyle w:val="EasyRead16"/>
              <w:rPr>
                <w:sz w:val="28"/>
                <w:szCs w:val="28"/>
              </w:rPr>
            </w:pPr>
          </w:p>
          <w:p w14:paraId="5EB3F2D9" w14:textId="77777777" w:rsidR="00D64A34" w:rsidRDefault="00D64A34" w:rsidP="00D64A34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Training people who </w:t>
            </w:r>
            <w:r w:rsidR="00B525F5">
              <w:rPr>
                <w:sz w:val="28"/>
                <w:szCs w:val="28"/>
              </w:rPr>
              <w:t>deliver</w:t>
            </w:r>
            <w:r>
              <w:rPr>
                <w:sz w:val="28"/>
                <w:szCs w:val="28"/>
              </w:rPr>
              <w:t xml:space="preserve"> advocacy servi</w:t>
            </w:r>
            <w:r w:rsidR="00B525F5">
              <w:rPr>
                <w:sz w:val="28"/>
                <w:szCs w:val="28"/>
              </w:rPr>
              <w:t>ces</w:t>
            </w:r>
          </w:p>
          <w:p w14:paraId="191BA375" w14:textId="77777777" w:rsidR="00C47751" w:rsidRDefault="00C47751" w:rsidP="00C47751">
            <w:pPr>
              <w:pStyle w:val="EasyRead16"/>
              <w:rPr>
                <w:sz w:val="28"/>
                <w:szCs w:val="28"/>
              </w:rPr>
            </w:pPr>
          </w:p>
          <w:p w14:paraId="49D0115A" w14:textId="6DCB9AD4" w:rsidR="00B525F5" w:rsidRDefault="26280288" w:rsidP="00D64A34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Giving them what they need to do a good job</w:t>
            </w:r>
            <w:r w:rsidR="63D40E6E" w:rsidRPr="5EE95917">
              <w:rPr>
                <w:sz w:val="28"/>
                <w:szCs w:val="28"/>
              </w:rPr>
              <w:t>.</w:t>
            </w:r>
          </w:p>
          <w:p w14:paraId="612C695B" w14:textId="039754AD" w:rsidR="00B525F5" w:rsidRPr="00947FC0" w:rsidRDefault="00B525F5" w:rsidP="00B525F5">
            <w:pPr>
              <w:pStyle w:val="EasyRead16"/>
              <w:rPr>
                <w:sz w:val="28"/>
                <w:szCs w:val="28"/>
              </w:rPr>
            </w:pPr>
          </w:p>
        </w:tc>
      </w:tr>
      <w:tr w:rsidR="00664A30" w:rsidRPr="00947FC0" w14:paraId="7546FC67" w14:textId="77777777" w:rsidTr="5EE95917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5510271" w14:textId="6D1DC146" w:rsidR="00664A30" w:rsidRPr="00664A30" w:rsidRDefault="00664A30" w:rsidP="00664A30">
            <w:pPr>
              <w:pStyle w:val="EasyRead16"/>
              <w:rPr>
                <w:sz w:val="28"/>
                <w:szCs w:val="28"/>
              </w:rPr>
            </w:pPr>
            <w:r w:rsidRPr="00664A3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97269C9" wp14:editId="1252338D">
                  <wp:extent cx="1761539" cy="1762125"/>
                  <wp:effectExtent l="0" t="0" r="0" b="0"/>
                  <wp:docPr id="1432306849" name="Picture 16" descr="illustration of Aboriginal and Torres Strait Islander people 2 sitting on green bench seats and 1 standing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306849" name="Picture 16" descr="illustration of Aboriginal and Torres Strait Islander people 2 sitting on green bench seats and 1 standing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689" cy="1767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14C81" w14:textId="77777777" w:rsidR="000A022C" w:rsidRPr="00947FC0" w:rsidRDefault="000A022C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E206FB9" w14:textId="77777777" w:rsidR="00C47751" w:rsidRDefault="00C47751" w:rsidP="00520FC2">
            <w:pPr>
              <w:pStyle w:val="EasyRead16"/>
              <w:rPr>
                <w:sz w:val="28"/>
                <w:szCs w:val="28"/>
              </w:rPr>
            </w:pPr>
          </w:p>
          <w:p w14:paraId="1C964DEA" w14:textId="17576092" w:rsidR="000A022C" w:rsidRDefault="00884D5E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First Nations people to</w:t>
            </w:r>
          </w:p>
          <w:p w14:paraId="03A2151C" w14:textId="77777777" w:rsidR="00884D5E" w:rsidRDefault="00884D5E" w:rsidP="00520FC2">
            <w:pPr>
              <w:pStyle w:val="EasyRead16"/>
              <w:rPr>
                <w:sz w:val="28"/>
                <w:szCs w:val="28"/>
              </w:rPr>
            </w:pPr>
          </w:p>
          <w:p w14:paraId="26247F28" w14:textId="77777777" w:rsidR="00884D5E" w:rsidRDefault="00884D5E" w:rsidP="00884D5E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Become leaders</w:t>
            </w:r>
          </w:p>
          <w:p w14:paraId="5C09EEA3" w14:textId="77777777" w:rsidR="00C47751" w:rsidRDefault="00C47751" w:rsidP="00C47751">
            <w:pPr>
              <w:pStyle w:val="EasyRead16"/>
              <w:rPr>
                <w:sz w:val="28"/>
                <w:szCs w:val="28"/>
              </w:rPr>
            </w:pPr>
          </w:p>
          <w:p w14:paraId="09F0C876" w14:textId="6DA6C36E" w:rsidR="00884D5E" w:rsidRPr="00947FC0" w:rsidRDefault="00884D5E" w:rsidP="00884D5E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Speak up for people with disability.</w:t>
            </w:r>
          </w:p>
        </w:tc>
      </w:tr>
      <w:tr w:rsidR="00664A30" w:rsidRPr="00947FC0" w14:paraId="7BDB8DE1" w14:textId="77777777" w:rsidTr="5EE95917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1BD81E" w14:textId="5936B8CC" w:rsidR="00C66949" w:rsidRPr="00947FC0" w:rsidRDefault="00A63F2C" w:rsidP="00520FC2">
            <w:pPr>
              <w:pStyle w:val="EasyRead16"/>
              <w:rPr>
                <w:sz w:val="28"/>
                <w:szCs w:val="28"/>
              </w:rPr>
            </w:pPr>
            <w:r w:rsidRPr="00A63F2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35C5004" wp14:editId="130748C1">
                  <wp:extent cx="1718908" cy="1200150"/>
                  <wp:effectExtent l="0" t="0" r="0" b="0"/>
                  <wp:docPr id="1860133565" name="Picture 1" descr="2 calendar icons with the dates February 2024 and March 2025. an arrow pointing from one to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133565" name="Picture 1" descr="2 calendar icons with the dates February 2024 and March 2025. an arrow pointing from one to the other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10" cy="120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FF9DE6" w14:textId="77777777" w:rsidR="00A763ED" w:rsidRDefault="00A763ED" w:rsidP="00A763E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on this area between</w:t>
            </w:r>
          </w:p>
          <w:p w14:paraId="1E5956E0" w14:textId="77777777" w:rsidR="00A763ED" w:rsidRDefault="00A763ED" w:rsidP="00A763ED">
            <w:pPr>
              <w:pStyle w:val="EasyRead16"/>
              <w:rPr>
                <w:sz w:val="28"/>
                <w:szCs w:val="28"/>
              </w:rPr>
            </w:pPr>
          </w:p>
          <w:p w14:paraId="64668C71" w14:textId="703C4DB5" w:rsidR="00A763ED" w:rsidRDefault="0010E1CB" w:rsidP="00A763ED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February 202</w:t>
            </w:r>
            <w:r w:rsidR="6E138C7A" w:rsidRPr="6753A381">
              <w:rPr>
                <w:sz w:val="28"/>
                <w:szCs w:val="28"/>
              </w:rPr>
              <w:t>4</w:t>
            </w:r>
          </w:p>
          <w:p w14:paraId="2C3EAF65" w14:textId="10E46C1F" w:rsidR="00C66949" w:rsidRPr="00947FC0" w:rsidRDefault="14399832" w:rsidP="00A763ED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March</w:t>
            </w:r>
            <w:r w:rsidR="0286CCD3" w:rsidRPr="6753A381">
              <w:rPr>
                <w:sz w:val="28"/>
                <w:szCs w:val="28"/>
              </w:rPr>
              <w:t xml:space="preserve"> 202</w:t>
            </w:r>
            <w:r w:rsidR="0010E1CB" w:rsidRPr="6753A381">
              <w:rPr>
                <w:sz w:val="28"/>
                <w:szCs w:val="28"/>
              </w:rPr>
              <w:t>5</w:t>
            </w:r>
            <w:r w:rsidR="0286CCD3" w:rsidRPr="6753A381">
              <w:rPr>
                <w:sz w:val="28"/>
                <w:szCs w:val="28"/>
              </w:rPr>
              <w:t>.</w:t>
            </w:r>
          </w:p>
        </w:tc>
      </w:tr>
    </w:tbl>
    <w:p w14:paraId="195A49FF" w14:textId="77777777" w:rsidR="00712A97" w:rsidRDefault="00712A97" w:rsidP="00712A97">
      <w:r>
        <w:br w:type="page"/>
      </w:r>
    </w:p>
    <w:p w14:paraId="0FF8FC74" w14:textId="3EA58D71" w:rsidR="00604745" w:rsidRPr="004F701C" w:rsidRDefault="00360115" w:rsidP="00360115">
      <w:pPr>
        <w:pStyle w:val="EasyReadPageHeader"/>
        <w:spacing w:line="360" w:lineRule="auto"/>
        <w:rPr>
          <w:sz w:val="48"/>
          <w:szCs w:val="48"/>
        </w:rPr>
      </w:pPr>
      <w:r w:rsidRPr="004F701C">
        <w:rPr>
          <w:sz w:val="48"/>
          <w:szCs w:val="48"/>
        </w:rPr>
        <w:t>Checking the Framework and Work Plan</w:t>
      </w:r>
    </w:p>
    <w:p w14:paraId="5DF994E1" w14:textId="77777777" w:rsidR="00604745" w:rsidRDefault="00604745" w:rsidP="0060474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27F86" w:rsidRPr="00947FC0" w14:paraId="1EDD9138" w14:textId="77777777" w:rsidTr="5EE95917">
        <w:trPr>
          <w:cantSplit/>
          <w:trHeight w:val="352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AD1520E" w14:textId="324EA65D" w:rsidR="00604745" w:rsidRPr="00947FC0" w:rsidRDefault="0032661C" w:rsidP="00520FC2">
            <w:pPr>
              <w:pStyle w:val="EasyRead16"/>
              <w:rPr>
                <w:sz w:val="28"/>
                <w:szCs w:val="28"/>
              </w:rPr>
            </w:pPr>
            <w:r w:rsidRPr="0032661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E511DEC" wp14:editId="340DDDEB">
                  <wp:extent cx="1752600" cy="1752600"/>
                  <wp:effectExtent l="0" t="0" r="0" b="0"/>
                  <wp:docPr id="524053940" name="Picture 1" descr="A group of five people having a discussion around a table, with one person standing and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053940" name="Picture 1" descr="A group of five people having a discussion around a table, with one person standing and holding a document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216F1AA" w14:textId="77777777" w:rsidR="00604745" w:rsidRDefault="00571CD4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Pr="00D77EDA">
              <w:rPr>
                <w:b/>
                <w:bCs/>
                <w:sz w:val="28"/>
                <w:szCs w:val="28"/>
              </w:rPr>
              <w:t>Disability Reform Ministerial Council</w:t>
            </w:r>
            <w:r>
              <w:rPr>
                <w:sz w:val="28"/>
                <w:szCs w:val="28"/>
              </w:rPr>
              <w:t xml:space="preserve"> will check the </w:t>
            </w:r>
            <w:r w:rsidR="00D77EDA">
              <w:rPr>
                <w:sz w:val="28"/>
                <w:szCs w:val="28"/>
              </w:rPr>
              <w:t>Framework</w:t>
            </w:r>
            <w:r>
              <w:rPr>
                <w:sz w:val="28"/>
                <w:szCs w:val="28"/>
              </w:rPr>
              <w:t xml:space="preserve"> and the Work Plan</w:t>
            </w:r>
            <w:r w:rsidR="00D77EDA">
              <w:rPr>
                <w:sz w:val="28"/>
                <w:szCs w:val="28"/>
              </w:rPr>
              <w:t>.</w:t>
            </w:r>
          </w:p>
          <w:p w14:paraId="01093D6E" w14:textId="77777777" w:rsidR="00D77EDA" w:rsidRDefault="00D77EDA" w:rsidP="00520FC2">
            <w:pPr>
              <w:pStyle w:val="EasyRead16"/>
              <w:rPr>
                <w:sz w:val="28"/>
                <w:szCs w:val="28"/>
              </w:rPr>
            </w:pPr>
          </w:p>
          <w:p w14:paraId="5B45C684" w14:textId="0EF1C8A1" w:rsidR="00D77EDA" w:rsidRPr="00947FC0" w:rsidRDefault="1AFB7670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We call them </w:t>
            </w:r>
            <w:r w:rsidR="1841CAD1" w:rsidRPr="5EE95917">
              <w:rPr>
                <w:sz w:val="28"/>
                <w:szCs w:val="28"/>
              </w:rPr>
              <w:t xml:space="preserve">the </w:t>
            </w:r>
            <w:r w:rsidR="200786F3" w:rsidRPr="5EE95917">
              <w:rPr>
                <w:sz w:val="28"/>
                <w:szCs w:val="28"/>
              </w:rPr>
              <w:t>DRMC</w:t>
            </w:r>
            <w:r w:rsidR="45B61654" w:rsidRPr="5EE95917">
              <w:rPr>
                <w:sz w:val="28"/>
                <w:szCs w:val="28"/>
              </w:rPr>
              <w:t xml:space="preserve"> for short</w:t>
            </w:r>
            <w:r w:rsidRPr="5EE95917">
              <w:rPr>
                <w:sz w:val="28"/>
                <w:szCs w:val="28"/>
              </w:rPr>
              <w:t>.</w:t>
            </w:r>
          </w:p>
        </w:tc>
      </w:tr>
      <w:tr w:rsidR="00827F86" w:rsidRPr="00947FC0" w14:paraId="4FD2966B" w14:textId="77777777" w:rsidTr="5EE95917">
        <w:trPr>
          <w:cantSplit/>
          <w:trHeight w:val="338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18CDF6" w14:textId="5F9633EE" w:rsidR="00604745" w:rsidRPr="00947FC0" w:rsidRDefault="0048733E" w:rsidP="00520FC2">
            <w:pPr>
              <w:pStyle w:val="EasyRead16"/>
              <w:rPr>
                <w:sz w:val="28"/>
                <w:szCs w:val="28"/>
              </w:rPr>
            </w:pPr>
            <w:r w:rsidRPr="0048733E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0532946" wp14:editId="57C17762">
                  <wp:extent cx="1714500" cy="1714500"/>
                  <wp:effectExtent l="0" t="0" r="0" b="0"/>
                  <wp:docPr id="93466608" name="Picture 1" descr="Four individuals standing side by side holding ID car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66608" name="Picture 1" descr="Four individuals standing side by side holding ID cards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B03D831" w14:textId="5F4D4F20" w:rsidR="00604745" w:rsidRDefault="3A2E5BAE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The </w:t>
            </w:r>
            <w:r w:rsidR="48045F24" w:rsidRPr="6753A381">
              <w:rPr>
                <w:sz w:val="28"/>
                <w:szCs w:val="28"/>
              </w:rPr>
              <w:t>DRMC</w:t>
            </w:r>
            <w:r w:rsidR="4F46C9BB" w:rsidRPr="6753A381">
              <w:rPr>
                <w:sz w:val="28"/>
                <w:szCs w:val="28"/>
              </w:rPr>
              <w:t xml:space="preserve"> has disability </w:t>
            </w:r>
            <w:r w:rsidR="4F46C9BB" w:rsidRPr="6753A381">
              <w:rPr>
                <w:b/>
                <w:bCs/>
                <w:sz w:val="28"/>
                <w:szCs w:val="28"/>
              </w:rPr>
              <w:t>ministers</w:t>
            </w:r>
            <w:r w:rsidR="4F46C9BB" w:rsidRPr="6753A381">
              <w:rPr>
                <w:sz w:val="28"/>
                <w:szCs w:val="28"/>
              </w:rPr>
              <w:t xml:space="preserve"> from across Australia on it.</w:t>
            </w:r>
          </w:p>
          <w:p w14:paraId="76601D2F" w14:textId="77777777" w:rsidR="00D77EDA" w:rsidRDefault="00D77EDA" w:rsidP="00520FC2">
            <w:pPr>
              <w:pStyle w:val="EasyRead16"/>
              <w:rPr>
                <w:sz w:val="28"/>
                <w:szCs w:val="28"/>
              </w:rPr>
            </w:pPr>
          </w:p>
          <w:p w14:paraId="13A22E30" w14:textId="14CB80D2" w:rsidR="00D77EDA" w:rsidRPr="00947FC0" w:rsidRDefault="00D77ED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minister is a leader in an area of the government.</w:t>
            </w:r>
          </w:p>
        </w:tc>
      </w:tr>
      <w:tr w:rsidR="00827F86" w:rsidRPr="00947FC0" w14:paraId="4F4C4601" w14:textId="77777777" w:rsidTr="5EE95917">
        <w:trPr>
          <w:cantSplit/>
          <w:trHeight w:val="282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CE15C70" w14:textId="79E2CA4E" w:rsidR="00604745" w:rsidRPr="00947FC0" w:rsidRDefault="003847C4" w:rsidP="00520FC2">
            <w:pPr>
              <w:pStyle w:val="EasyRead16"/>
              <w:rPr>
                <w:sz w:val="28"/>
                <w:szCs w:val="28"/>
              </w:rPr>
            </w:pPr>
            <w:r w:rsidRPr="003847C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C781E61" wp14:editId="3996582D">
                  <wp:extent cx="1714500" cy="1714500"/>
                  <wp:effectExtent l="0" t="0" r="0" b="0"/>
                  <wp:docPr id="602117696" name="Picture 1" descr="Calendar date showing April 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117696" name="Picture 1" descr="Calendar date showing April 21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9C2A82D" w14:textId="77777777" w:rsidR="00604745" w:rsidRDefault="00604745" w:rsidP="00520FC2">
            <w:pPr>
              <w:pStyle w:val="EasyRead16"/>
              <w:rPr>
                <w:sz w:val="28"/>
                <w:szCs w:val="28"/>
              </w:rPr>
            </w:pPr>
          </w:p>
          <w:p w14:paraId="4CA41F29" w14:textId="41F92E6A" w:rsidR="00D77EDA" w:rsidRPr="00947FC0" w:rsidRDefault="0AF35CF0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The </w:t>
            </w:r>
            <w:r w:rsidR="1D01F84B" w:rsidRPr="6753A381">
              <w:rPr>
                <w:sz w:val="28"/>
                <w:szCs w:val="28"/>
              </w:rPr>
              <w:t>DRMC</w:t>
            </w:r>
            <w:r w:rsidR="4F46C9BB" w:rsidRPr="6753A381">
              <w:rPr>
                <w:sz w:val="28"/>
                <w:szCs w:val="28"/>
              </w:rPr>
              <w:t xml:space="preserve"> agreed to the Framework and Work Plan on 21 April 2023.</w:t>
            </w:r>
          </w:p>
        </w:tc>
      </w:tr>
      <w:tr w:rsidR="00827F86" w:rsidRPr="00947FC0" w14:paraId="2FF73FD5" w14:textId="77777777" w:rsidTr="5EE95917">
        <w:trPr>
          <w:cantSplit/>
          <w:trHeight w:val="467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267399" w14:textId="011876FC" w:rsidR="00604745" w:rsidRPr="00947FC0" w:rsidRDefault="00827F86" w:rsidP="00520FC2">
            <w:pPr>
              <w:pStyle w:val="EasyRead16"/>
              <w:rPr>
                <w:sz w:val="28"/>
                <w:szCs w:val="28"/>
              </w:rPr>
            </w:pPr>
            <w:r w:rsidRPr="00827F86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2994717" wp14:editId="58DD3710">
                  <wp:extent cx="1781175" cy="1781175"/>
                  <wp:effectExtent l="0" t="0" r="0" b="9525"/>
                  <wp:docPr id="181590784" name="Picture 1" descr="Spiral-bound notebook with 'Annual Report' title and a 'Y' emblem on the cov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90784" name="Picture 1" descr="Spiral-bound notebook with 'Annual Report' title and a 'Y' emblem on the cover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F33C874" w14:textId="47B8A579" w:rsidR="00604745" w:rsidRDefault="4D0F5812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The g</w:t>
            </w:r>
            <w:r w:rsidR="71D4449D" w:rsidRPr="6753A381">
              <w:rPr>
                <w:sz w:val="28"/>
                <w:szCs w:val="28"/>
              </w:rPr>
              <w:t xml:space="preserve">overnment will give reports to </w:t>
            </w:r>
            <w:r w:rsidR="0157B124" w:rsidRPr="6753A381">
              <w:rPr>
                <w:sz w:val="28"/>
                <w:szCs w:val="28"/>
              </w:rPr>
              <w:t xml:space="preserve">the </w:t>
            </w:r>
            <w:r w:rsidR="1D01F84B" w:rsidRPr="6753A381">
              <w:rPr>
                <w:sz w:val="28"/>
                <w:szCs w:val="28"/>
              </w:rPr>
              <w:t>DRMC</w:t>
            </w:r>
            <w:r w:rsidR="71D4449D" w:rsidRPr="6753A381">
              <w:rPr>
                <w:sz w:val="28"/>
                <w:szCs w:val="28"/>
              </w:rPr>
              <w:t xml:space="preserve"> about how they are reaching</w:t>
            </w:r>
            <w:r w:rsidR="578D861D" w:rsidRPr="6753A381">
              <w:rPr>
                <w:sz w:val="28"/>
                <w:szCs w:val="28"/>
              </w:rPr>
              <w:t xml:space="preserve"> the goals in the</w:t>
            </w:r>
          </w:p>
          <w:p w14:paraId="0CA518B4" w14:textId="77777777" w:rsidR="00A53A58" w:rsidRDefault="00A53A58" w:rsidP="00520FC2">
            <w:pPr>
              <w:pStyle w:val="EasyRead16"/>
              <w:rPr>
                <w:sz w:val="28"/>
                <w:szCs w:val="28"/>
              </w:rPr>
            </w:pPr>
          </w:p>
          <w:p w14:paraId="6B2D11EA" w14:textId="77777777" w:rsidR="00A53A58" w:rsidRDefault="00A53A58" w:rsidP="00A53A58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Framework</w:t>
            </w:r>
          </w:p>
          <w:p w14:paraId="7D21A918" w14:textId="77777777" w:rsidR="00A53A58" w:rsidRDefault="00A53A58" w:rsidP="00A53A58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 Plan.</w:t>
            </w:r>
          </w:p>
          <w:p w14:paraId="177892CB" w14:textId="77777777" w:rsidR="00A53A58" w:rsidRDefault="00A53A58" w:rsidP="00A53A58">
            <w:pPr>
              <w:pStyle w:val="EasyRead16"/>
              <w:rPr>
                <w:sz w:val="28"/>
                <w:szCs w:val="28"/>
              </w:rPr>
            </w:pPr>
          </w:p>
          <w:p w14:paraId="2A2D8941" w14:textId="17041CFD" w:rsidR="00A53A58" w:rsidRPr="00947FC0" w:rsidRDefault="0768EB81" w:rsidP="00A53A58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They will give reports to </w:t>
            </w:r>
            <w:r w:rsidR="5B5B45AB" w:rsidRPr="6753A381">
              <w:rPr>
                <w:sz w:val="28"/>
                <w:szCs w:val="28"/>
              </w:rPr>
              <w:t xml:space="preserve">the </w:t>
            </w:r>
            <w:r w:rsidR="1D01F84B" w:rsidRPr="6753A381">
              <w:rPr>
                <w:sz w:val="28"/>
                <w:szCs w:val="28"/>
              </w:rPr>
              <w:t>DRMC</w:t>
            </w:r>
            <w:r w:rsidRPr="6753A381">
              <w:rPr>
                <w:sz w:val="28"/>
                <w:szCs w:val="28"/>
              </w:rPr>
              <w:t xml:space="preserve"> every year.</w:t>
            </w:r>
          </w:p>
        </w:tc>
      </w:tr>
      <w:tr w:rsidR="00827F86" w:rsidRPr="00947FC0" w14:paraId="28B25C7C" w14:textId="77777777" w:rsidTr="5EE95917">
        <w:trPr>
          <w:cantSplit/>
          <w:trHeight w:val="312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38491D4" w14:textId="0FA8F846" w:rsidR="002A6945" w:rsidRPr="00947FC0" w:rsidRDefault="00A95390" w:rsidP="00520FC2">
            <w:pPr>
              <w:pStyle w:val="EasyRead16"/>
              <w:rPr>
                <w:sz w:val="28"/>
                <w:szCs w:val="28"/>
              </w:rPr>
            </w:pPr>
            <w:r w:rsidRPr="00A95390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60494409" wp14:editId="0A64D21C">
                  <wp:extent cx="1752600" cy="1752600"/>
                  <wp:effectExtent l="0" t="0" r="0" b="0"/>
                  <wp:docPr id="112890900" name="Picture 1" descr="Calendar icon displaying the year 2025 with a green hea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90900" name="Picture 1" descr="Calendar icon displaying the year 2025 with a green header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4606B5C" w14:textId="77777777" w:rsidR="002A6945" w:rsidRDefault="002A6945" w:rsidP="00520FC2">
            <w:pPr>
              <w:pStyle w:val="EasyRead16"/>
              <w:rPr>
                <w:sz w:val="28"/>
                <w:szCs w:val="28"/>
              </w:rPr>
            </w:pPr>
          </w:p>
          <w:p w14:paraId="10CE178E" w14:textId="77777777" w:rsidR="00827F86" w:rsidRDefault="00827F86" w:rsidP="00520FC2">
            <w:pPr>
              <w:pStyle w:val="EasyRead16"/>
              <w:rPr>
                <w:sz w:val="28"/>
                <w:szCs w:val="28"/>
              </w:rPr>
            </w:pPr>
          </w:p>
          <w:p w14:paraId="4FDB3CA5" w14:textId="367FAA67" w:rsidR="00A53A58" w:rsidRPr="00947FC0" w:rsidRDefault="00A53A58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Framework will finish at the end of 2025.</w:t>
            </w:r>
          </w:p>
        </w:tc>
      </w:tr>
      <w:tr w:rsidR="00827F86" w:rsidRPr="00947FC0" w14:paraId="79320146" w14:textId="77777777" w:rsidTr="5EE95917">
        <w:trPr>
          <w:cantSplit/>
          <w:trHeight w:val="31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D379196" w14:textId="0EC3AD04" w:rsidR="002A6945" w:rsidRPr="00947FC0" w:rsidRDefault="00857CC3" w:rsidP="00520FC2">
            <w:pPr>
              <w:pStyle w:val="EasyRead16"/>
              <w:rPr>
                <w:sz w:val="28"/>
                <w:szCs w:val="28"/>
              </w:rPr>
            </w:pPr>
            <w:r w:rsidRPr="00857CC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3D12063" wp14:editId="525B0F3F">
                  <wp:extent cx="1695450" cy="1695450"/>
                  <wp:effectExtent l="0" t="0" r="0" b="0"/>
                  <wp:docPr id="944973753" name="Picture 1" descr="A man writing in a notebook and a woman examining something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973753" name="Picture 1" descr="A man writing in a notebook and a woman examining something with a magnifying glass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3C1A9EF" w14:textId="77777777" w:rsidR="00A95390" w:rsidRDefault="00A95390" w:rsidP="00520FC2">
            <w:pPr>
              <w:pStyle w:val="EasyRead16"/>
              <w:rPr>
                <w:sz w:val="28"/>
                <w:szCs w:val="28"/>
              </w:rPr>
            </w:pPr>
          </w:p>
          <w:p w14:paraId="66019D5C" w14:textId="3B96D04B" w:rsidR="002A6945" w:rsidRDefault="00A53A58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check the Framework and Work Plan over 2025.</w:t>
            </w:r>
          </w:p>
          <w:p w14:paraId="54C14563" w14:textId="77777777" w:rsidR="00A53A58" w:rsidRDefault="00A53A58" w:rsidP="00520FC2">
            <w:pPr>
              <w:pStyle w:val="EasyRead16"/>
              <w:rPr>
                <w:sz w:val="28"/>
                <w:szCs w:val="28"/>
              </w:rPr>
            </w:pPr>
          </w:p>
          <w:p w14:paraId="17D8F4BF" w14:textId="729A8C0A" w:rsidR="00A53A58" w:rsidRPr="00947FC0" w:rsidRDefault="0F1ABA72" w:rsidP="00520FC2">
            <w:pPr>
              <w:pStyle w:val="EasyRead16"/>
              <w:rPr>
                <w:sz w:val="28"/>
                <w:szCs w:val="28"/>
              </w:rPr>
            </w:pPr>
            <w:r w:rsidRPr="7E8E220E">
              <w:rPr>
                <w:sz w:val="28"/>
                <w:szCs w:val="28"/>
              </w:rPr>
              <w:t xml:space="preserve">We will </w:t>
            </w:r>
            <w:r w:rsidR="2F70A52F" w:rsidRPr="7E8E220E">
              <w:rPr>
                <w:sz w:val="28"/>
                <w:szCs w:val="28"/>
              </w:rPr>
              <w:t>find out how well they worked.</w:t>
            </w:r>
          </w:p>
        </w:tc>
      </w:tr>
      <w:tr w:rsidR="00827F86" w:rsidRPr="00947FC0" w14:paraId="3CD4CDE8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26148A4" w14:textId="3EB2098E" w:rsidR="00A53A58" w:rsidRPr="00947FC0" w:rsidRDefault="00B4314F" w:rsidP="00520FC2">
            <w:pPr>
              <w:pStyle w:val="EasyRead16"/>
              <w:rPr>
                <w:sz w:val="28"/>
                <w:szCs w:val="28"/>
              </w:rPr>
            </w:pPr>
            <w:r w:rsidRPr="00B4314F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F2570C4" wp14:editId="6FC77832">
                  <wp:extent cx="1733550" cy="1733550"/>
                  <wp:effectExtent l="0" t="0" r="0" b="0"/>
                  <wp:docPr id="453787282" name="Picture 1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787282" name="Picture 1" descr="Three people giving thumbs-up, wearing professional attire and ID badges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050069" w14:textId="5552F242" w:rsidR="00A53A58" w:rsidRDefault="00A90085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use information from other government</w:t>
            </w:r>
          </w:p>
          <w:p w14:paraId="3ABCF775" w14:textId="77777777" w:rsidR="00A90085" w:rsidRDefault="00A90085" w:rsidP="00520FC2">
            <w:pPr>
              <w:pStyle w:val="EasyRead16"/>
              <w:rPr>
                <w:sz w:val="28"/>
                <w:szCs w:val="28"/>
              </w:rPr>
            </w:pPr>
          </w:p>
          <w:p w14:paraId="45423CB4" w14:textId="77777777" w:rsidR="00A90085" w:rsidRPr="00AA4BD5" w:rsidRDefault="00A90085" w:rsidP="00A90085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 w:rsidRPr="00AA4BD5">
              <w:rPr>
                <w:sz w:val="28"/>
                <w:szCs w:val="28"/>
              </w:rPr>
              <w:t>Programs</w:t>
            </w:r>
          </w:p>
          <w:p w14:paraId="6FA1EFC8" w14:textId="77777777" w:rsidR="00A90085" w:rsidRDefault="00A90085" w:rsidP="00A90085">
            <w:pPr>
              <w:pStyle w:val="EasyRead16"/>
              <w:rPr>
                <w:sz w:val="28"/>
                <w:szCs w:val="28"/>
              </w:rPr>
            </w:pPr>
          </w:p>
          <w:p w14:paraId="792C8AC6" w14:textId="2FA78A78" w:rsidR="00A90085" w:rsidRPr="00947FC0" w:rsidRDefault="00A90085" w:rsidP="00A90085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 w:rsidRPr="00AF287A">
              <w:rPr>
                <w:b/>
                <w:bCs/>
                <w:sz w:val="28"/>
                <w:szCs w:val="28"/>
              </w:rPr>
              <w:t>Strategies</w:t>
            </w:r>
            <w:r>
              <w:rPr>
                <w:sz w:val="28"/>
                <w:szCs w:val="28"/>
              </w:rPr>
              <w:t>.</w:t>
            </w:r>
          </w:p>
        </w:tc>
      </w:tr>
      <w:tr w:rsidR="00827F86" w:rsidRPr="00947FC0" w14:paraId="0C9C0277" w14:textId="77777777" w:rsidTr="5EE95917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137699" w14:textId="707B1D54" w:rsidR="00AF287A" w:rsidRPr="00947FC0" w:rsidRDefault="00EF56B9" w:rsidP="00520FC2">
            <w:pPr>
              <w:pStyle w:val="EasyRead16"/>
              <w:rPr>
                <w:sz w:val="28"/>
                <w:szCs w:val="28"/>
              </w:rPr>
            </w:pPr>
            <w:r w:rsidRPr="00EF56B9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3E2123C4" wp14:editId="2076271E">
                  <wp:extent cx="1504950" cy="1504950"/>
                  <wp:effectExtent l="0" t="0" r="0" b="0"/>
                  <wp:docPr id="465914808" name="Picture 1" descr="A roadmap with calendar pages from March to June, showing steps in a jour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914808" name="Picture 1" descr="A roadmap with calendar pages from March to June, showing steps in a journey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A9BADC8" w14:textId="77777777" w:rsidR="00AA4BD5" w:rsidRDefault="00AA4BD5" w:rsidP="00520FC2">
            <w:pPr>
              <w:pStyle w:val="EasyRead16"/>
              <w:rPr>
                <w:sz w:val="28"/>
                <w:szCs w:val="28"/>
              </w:rPr>
            </w:pPr>
          </w:p>
          <w:p w14:paraId="15B99BD5" w14:textId="6A333C42" w:rsidR="00AF287A" w:rsidRPr="00947FC0" w:rsidRDefault="00AF287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Strategies are </w:t>
            </w:r>
            <w:r w:rsidR="00B973D6">
              <w:rPr>
                <w:sz w:val="28"/>
                <w:szCs w:val="28"/>
              </w:rPr>
              <w:t>plans with steps to reach goals for something</w:t>
            </w:r>
            <w:r w:rsidR="006C2EC2">
              <w:rPr>
                <w:sz w:val="28"/>
                <w:szCs w:val="28"/>
              </w:rPr>
              <w:t>.</w:t>
            </w:r>
          </w:p>
        </w:tc>
      </w:tr>
      <w:tr w:rsidR="00827F86" w:rsidRPr="00947FC0" w14:paraId="7B3CE53D" w14:textId="77777777" w:rsidTr="5EE95917">
        <w:trPr>
          <w:cantSplit/>
          <w:trHeight w:val="38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FDDB1AB" w14:textId="77777777" w:rsidR="00AA1838" w:rsidRDefault="00AA1838" w:rsidP="00AA1838">
            <w:pPr>
              <w:pStyle w:val="EasyRead16"/>
              <w:rPr>
                <w:sz w:val="28"/>
                <w:szCs w:val="28"/>
              </w:rPr>
            </w:pPr>
          </w:p>
          <w:p w14:paraId="051B13CC" w14:textId="0C6167F4" w:rsidR="00AA1838" w:rsidRPr="00AA1838" w:rsidRDefault="00AA1838" w:rsidP="00AA1838">
            <w:pPr>
              <w:pStyle w:val="EasyRead16"/>
              <w:rPr>
                <w:sz w:val="28"/>
                <w:szCs w:val="28"/>
              </w:rPr>
            </w:pPr>
            <w:r w:rsidRPr="00AA1838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034CFF8" wp14:editId="420B2536">
                  <wp:extent cx="1759915" cy="1019175"/>
                  <wp:effectExtent l="0" t="0" r="0" b="0"/>
                  <wp:docPr id="449253135" name="Picture 18" descr="Australia's DIsability Strategy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253135" name="Picture 18" descr="Australia's DIsability Strategy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790" cy="102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54F54B" w14:textId="77777777" w:rsidR="00AA4BD5" w:rsidRPr="00947FC0" w:rsidRDefault="00AA4BD5" w:rsidP="00520FC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71E35A5" w14:textId="77777777" w:rsidR="00AA4BD5" w:rsidRDefault="00AA4BD5" w:rsidP="00520FC2">
            <w:pPr>
              <w:pStyle w:val="EasyRead16"/>
              <w:rPr>
                <w:sz w:val="28"/>
                <w:szCs w:val="28"/>
              </w:rPr>
            </w:pPr>
          </w:p>
          <w:p w14:paraId="0780E45D" w14:textId="1CEF904F" w:rsidR="00AA4BD5" w:rsidRDefault="00A112AF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This include</w:t>
            </w:r>
            <w:r w:rsidR="1422843E" w:rsidRPr="5EE95917">
              <w:rPr>
                <w:sz w:val="28"/>
                <w:szCs w:val="28"/>
              </w:rPr>
              <w:t>s</w:t>
            </w:r>
            <w:r w:rsidRPr="5EE95917">
              <w:rPr>
                <w:sz w:val="28"/>
                <w:szCs w:val="28"/>
              </w:rPr>
              <w:t xml:space="preserve"> information about how well A</w:t>
            </w:r>
            <w:r w:rsidR="1422843E" w:rsidRPr="5EE95917">
              <w:rPr>
                <w:sz w:val="28"/>
                <w:szCs w:val="28"/>
              </w:rPr>
              <w:t xml:space="preserve">ustralia’s </w:t>
            </w:r>
            <w:r w:rsidRPr="5EE95917">
              <w:rPr>
                <w:sz w:val="28"/>
                <w:szCs w:val="28"/>
              </w:rPr>
              <w:t>D</w:t>
            </w:r>
            <w:r w:rsidR="1422843E" w:rsidRPr="5EE95917">
              <w:rPr>
                <w:sz w:val="28"/>
                <w:szCs w:val="28"/>
              </w:rPr>
              <w:t xml:space="preserve">isability </w:t>
            </w:r>
            <w:r w:rsidRPr="5EE95917">
              <w:rPr>
                <w:sz w:val="28"/>
                <w:szCs w:val="28"/>
              </w:rPr>
              <w:t>S</w:t>
            </w:r>
            <w:r w:rsidR="1422843E" w:rsidRPr="5EE95917">
              <w:rPr>
                <w:sz w:val="28"/>
                <w:szCs w:val="28"/>
              </w:rPr>
              <w:t>trategy</w:t>
            </w:r>
            <w:r w:rsidRPr="5EE95917">
              <w:rPr>
                <w:sz w:val="28"/>
                <w:szCs w:val="28"/>
              </w:rPr>
              <w:t xml:space="preserve"> worked.</w:t>
            </w:r>
          </w:p>
          <w:p w14:paraId="5CE1162C" w14:textId="77777777" w:rsidR="00A112AF" w:rsidRDefault="00A112AF" w:rsidP="00A112AF">
            <w:pPr>
              <w:pStyle w:val="EasyRead16"/>
              <w:rPr>
                <w:sz w:val="28"/>
                <w:szCs w:val="28"/>
              </w:rPr>
            </w:pPr>
          </w:p>
          <w:p w14:paraId="67532199" w14:textId="213C7561" w:rsidR="00E86BA4" w:rsidRDefault="79571EA9" w:rsidP="00A112AF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We call it ADS for short.</w:t>
            </w:r>
          </w:p>
        </w:tc>
      </w:tr>
      <w:tr w:rsidR="00827F86" w:rsidRPr="00947FC0" w14:paraId="25E6EF63" w14:textId="77777777" w:rsidTr="5EE95917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FA578D5" w14:textId="1D2E6788" w:rsidR="00240E3E" w:rsidRPr="00947FC0" w:rsidRDefault="007B17A4" w:rsidP="00520FC2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8467D43" wp14:editId="5784E5F1">
                  <wp:extent cx="1762125" cy="1762125"/>
                  <wp:effectExtent l="0" t="0" r="0" b="9525"/>
                  <wp:docPr id="798416334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64446D3" w14:textId="77777777" w:rsidR="00240E3E" w:rsidRDefault="2CA612FE" w:rsidP="00240E3E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The Framework and Work Plan will work with other government</w:t>
            </w:r>
          </w:p>
          <w:p w14:paraId="745DDED9" w14:textId="77777777" w:rsidR="00240E3E" w:rsidRDefault="00240E3E" w:rsidP="00240E3E">
            <w:pPr>
              <w:pStyle w:val="EasyRead16"/>
              <w:rPr>
                <w:sz w:val="28"/>
                <w:szCs w:val="28"/>
              </w:rPr>
            </w:pPr>
          </w:p>
          <w:p w14:paraId="503B0EA3" w14:textId="78CBAECB" w:rsidR="00240E3E" w:rsidRDefault="00240E3E" w:rsidP="00240E3E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Plans</w:t>
            </w:r>
          </w:p>
          <w:p w14:paraId="71C3F0F5" w14:textId="77777777" w:rsidR="00A912F8" w:rsidRDefault="00A912F8" w:rsidP="00A912F8">
            <w:pPr>
              <w:pStyle w:val="EasyRead16"/>
              <w:rPr>
                <w:sz w:val="28"/>
                <w:szCs w:val="28"/>
              </w:rPr>
            </w:pPr>
          </w:p>
          <w:p w14:paraId="28143038" w14:textId="77777777" w:rsidR="00240E3E" w:rsidRDefault="00240E3E" w:rsidP="00240E3E">
            <w:pPr>
              <w:pStyle w:val="EasyRead16"/>
              <w:numPr>
                <w:ilvl w:val="0"/>
                <w:numId w:val="45"/>
              </w:numPr>
              <w:rPr>
                <w:sz w:val="28"/>
                <w:szCs w:val="28"/>
              </w:rPr>
            </w:pPr>
            <w:r w:rsidRPr="0007665F">
              <w:rPr>
                <w:b/>
                <w:bCs/>
                <w:sz w:val="28"/>
                <w:szCs w:val="28"/>
              </w:rPr>
              <w:t>Policies</w:t>
            </w:r>
            <w:r>
              <w:rPr>
                <w:sz w:val="28"/>
                <w:szCs w:val="28"/>
              </w:rPr>
              <w:t>.</w:t>
            </w:r>
          </w:p>
          <w:p w14:paraId="298A9DA0" w14:textId="77777777" w:rsidR="0007665F" w:rsidRDefault="0007665F" w:rsidP="0007665F">
            <w:pPr>
              <w:pStyle w:val="ListParagraph"/>
              <w:rPr>
                <w:sz w:val="28"/>
                <w:szCs w:val="28"/>
              </w:rPr>
            </w:pPr>
          </w:p>
          <w:p w14:paraId="2A194132" w14:textId="45CDCF54" w:rsidR="0007665F" w:rsidRDefault="0007665F" w:rsidP="0007665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Policies are plans for how to do things.</w:t>
            </w:r>
          </w:p>
        </w:tc>
      </w:tr>
    </w:tbl>
    <w:p w14:paraId="3B589137" w14:textId="7CD81F2D" w:rsidR="005B3F89" w:rsidRDefault="005B3F89" w:rsidP="00604745"/>
    <w:p w14:paraId="7A6BB300" w14:textId="407F7836" w:rsidR="00FF4CEF" w:rsidRPr="008515B4" w:rsidRDefault="005B3F89" w:rsidP="00FF4CEF">
      <w:pPr>
        <w:pStyle w:val="EasyReadPageHeader"/>
        <w:spacing w:line="360" w:lineRule="auto"/>
      </w:pPr>
      <w:r>
        <w:br w:type="page"/>
      </w:r>
      <w:r w:rsidR="005F365A" w:rsidRPr="009B0DD2">
        <w:rPr>
          <w:sz w:val="48"/>
          <w:szCs w:val="48"/>
        </w:rPr>
        <w:t>Updating</w:t>
      </w:r>
      <w:r w:rsidR="00FF4CEF" w:rsidRPr="009B0DD2">
        <w:rPr>
          <w:sz w:val="48"/>
          <w:szCs w:val="48"/>
        </w:rPr>
        <w:t xml:space="preserve"> the Framework and Work Plan</w:t>
      </w:r>
    </w:p>
    <w:p w14:paraId="10BF0C87" w14:textId="77777777" w:rsidR="00FF4CEF" w:rsidRDefault="00FF4CEF" w:rsidP="00FF4CE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5F365A" w:rsidRPr="00947FC0" w14:paraId="32275655" w14:textId="77777777" w:rsidTr="43A73A7F">
        <w:trPr>
          <w:cantSplit/>
          <w:trHeight w:val="295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DF8D79C" w14:textId="7F9BEA55" w:rsidR="005F365A" w:rsidRPr="00947FC0" w:rsidRDefault="00396BF3" w:rsidP="00520FC2">
            <w:pPr>
              <w:pStyle w:val="EasyRead16"/>
              <w:rPr>
                <w:sz w:val="28"/>
                <w:szCs w:val="28"/>
              </w:rPr>
            </w:pPr>
            <w:r w:rsidRPr="00396BF3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1B79BCE9" wp14:editId="35429CC4">
                  <wp:extent cx="1676400" cy="1676400"/>
                  <wp:effectExtent l="0" t="0" r="0" b="0"/>
                  <wp:docPr id="31016564" name="Picture 1" descr="Wooden rubber stamp with 'UPDATE' and circular arrow icon in green in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16564" name="Picture 1" descr="Wooden rubber stamp with 'UPDATE' and circular arrow icon in green ink.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E7444A7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  <w:p w14:paraId="0D7A915D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We will keep updating the Framework and Work Plan.</w:t>
            </w:r>
          </w:p>
        </w:tc>
      </w:tr>
      <w:tr w:rsidR="005F365A" w:rsidRPr="00947FC0" w14:paraId="0B401B61" w14:textId="77777777" w:rsidTr="43A73A7F">
        <w:trPr>
          <w:cantSplit/>
          <w:trHeight w:val="295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A27C18A" w14:textId="2A1ADB22" w:rsidR="005F365A" w:rsidRPr="00947FC0" w:rsidRDefault="00E81779" w:rsidP="00520FC2">
            <w:pPr>
              <w:pStyle w:val="EasyRead16"/>
              <w:rPr>
                <w:sz w:val="28"/>
                <w:szCs w:val="28"/>
              </w:rPr>
            </w:pPr>
            <w:r w:rsidRPr="00E81779">
              <w:rPr>
                <w:noProof/>
                <w:sz w:val="28"/>
                <w:szCs w:val="28"/>
              </w:rPr>
              <w:drawing>
                <wp:inline distT="0" distB="0" distL="0" distR="0" wp14:anchorId="42714452" wp14:editId="46DA06C5">
                  <wp:extent cx="1695450" cy="1695450"/>
                  <wp:effectExtent l="0" t="0" r="0" b="0"/>
                  <wp:docPr id="2088163440" name="Picture 1" descr="Close-up of two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163440" name="Picture 1" descr="Close-up of two people shaking hands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238899F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  <w:p w14:paraId="5E048555" w14:textId="04911068" w:rsidR="005F365A" w:rsidRDefault="00F42E03" w:rsidP="00520FC2">
            <w:pPr>
              <w:pStyle w:val="EasyRead16"/>
              <w:rPr>
                <w:sz w:val="28"/>
                <w:szCs w:val="28"/>
              </w:rPr>
            </w:pPr>
            <w:bookmarkStart w:id="0" w:name="_Hlk193265610"/>
            <w:r w:rsidRPr="43A73A7F">
              <w:rPr>
                <w:sz w:val="28"/>
                <w:szCs w:val="28"/>
              </w:rPr>
              <w:t>In</w:t>
            </w:r>
            <w:r w:rsidR="00BA7017" w:rsidRPr="43A73A7F">
              <w:rPr>
                <w:sz w:val="28"/>
                <w:szCs w:val="28"/>
              </w:rPr>
              <w:t xml:space="preserve"> February 2025</w:t>
            </w:r>
            <w:r w:rsidR="005F365A" w:rsidRPr="43A73A7F">
              <w:rPr>
                <w:sz w:val="28"/>
                <w:szCs w:val="28"/>
              </w:rPr>
              <w:t xml:space="preserve"> </w:t>
            </w:r>
            <w:r w:rsidR="00445F46" w:rsidRPr="43A73A7F">
              <w:rPr>
                <w:sz w:val="28"/>
                <w:szCs w:val="28"/>
              </w:rPr>
              <w:t xml:space="preserve">the </w:t>
            </w:r>
            <w:r w:rsidR="001CC3CA" w:rsidRPr="43A73A7F">
              <w:rPr>
                <w:b/>
                <w:bCs/>
                <w:sz w:val="28"/>
                <w:szCs w:val="28"/>
              </w:rPr>
              <w:t>DRMC</w:t>
            </w:r>
            <w:r w:rsidR="00445F46" w:rsidRPr="43A73A7F">
              <w:rPr>
                <w:b/>
                <w:bCs/>
                <w:sz w:val="28"/>
                <w:szCs w:val="28"/>
              </w:rPr>
              <w:t xml:space="preserve"> </w:t>
            </w:r>
            <w:r w:rsidR="005F365A" w:rsidRPr="43A73A7F">
              <w:rPr>
                <w:sz w:val="28"/>
                <w:szCs w:val="28"/>
              </w:rPr>
              <w:t>agreed to update the Work Plan.</w:t>
            </w:r>
          </w:p>
          <w:bookmarkEnd w:id="0"/>
          <w:p w14:paraId="6E7BEF48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  <w:p w14:paraId="2397A275" w14:textId="681D7AF6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</w:tc>
      </w:tr>
      <w:tr w:rsidR="001E1CC9" w:rsidRPr="00947FC0" w14:paraId="7CB52CE4" w14:textId="77777777" w:rsidTr="43A73A7F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24E3C92" w14:textId="5B4408F9" w:rsidR="001E1CC9" w:rsidRDefault="00D406E7" w:rsidP="00520FC2">
            <w:pPr>
              <w:pStyle w:val="EasyRead16"/>
              <w:rPr>
                <w:sz w:val="28"/>
                <w:szCs w:val="28"/>
              </w:rPr>
            </w:pPr>
            <w:r w:rsidRPr="0034007F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C192BB2" wp14:editId="53C4FAE5">
                  <wp:extent cx="1657350" cy="1945816"/>
                  <wp:effectExtent l="0" t="0" r="0" b="0"/>
                  <wp:docPr id="1240221568" name="Picture 1" descr="an icon of a document with DRC and lines for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583095" name="Picture 1" descr="an icon of a document with DRC and lines for text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084" cy="1954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1463FB7" w14:textId="0E338231" w:rsidR="001E1CC9" w:rsidRDefault="7DA81DF2" w:rsidP="00520FC2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The Work Plan was updated using the </w:t>
            </w:r>
            <w:r w:rsidRPr="5EE95917">
              <w:rPr>
                <w:b/>
                <w:bCs/>
                <w:sz w:val="28"/>
                <w:szCs w:val="28"/>
              </w:rPr>
              <w:t>recommendations</w:t>
            </w:r>
            <w:r w:rsidRPr="5EE95917">
              <w:rPr>
                <w:sz w:val="28"/>
                <w:szCs w:val="28"/>
              </w:rPr>
              <w:t xml:space="preserve"> from the </w:t>
            </w:r>
            <w:r w:rsidRPr="5EE95917">
              <w:rPr>
                <w:b/>
                <w:bCs/>
                <w:sz w:val="28"/>
                <w:szCs w:val="28"/>
              </w:rPr>
              <w:t>Disability Royal Commission</w:t>
            </w:r>
          </w:p>
          <w:p w14:paraId="2DD0F84F" w14:textId="77777777" w:rsidR="001E1CC9" w:rsidRDefault="001E1CC9" w:rsidP="00520FC2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5E765559" w14:textId="64628F49" w:rsidR="001E1CC9" w:rsidRDefault="7DA81DF2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We call it DRC for short.</w:t>
            </w:r>
          </w:p>
        </w:tc>
      </w:tr>
      <w:tr w:rsidR="005F365A" w:rsidRPr="00947FC0" w14:paraId="603173B6" w14:textId="77777777" w:rsidTr="43A73A7F">
        <w:trPr>
          <w:cantSplit/>
          <w:trHeight w:val="30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67068C" w14:textId="4BA30947" w:rsidR="005F365A" w:rsidRPr="00947FC0" w:rsidRDefault="224EF2A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8A7D537" wp14:editId="7E5492E3">
                  <wp:extent cx="1543050" cy="1543050"/>
                  <wp:effectExtent l="0" t="0" r="0" b="0"/>
                  <wp:docPr id="200659219" name="Picture 1" descr="Smiling man in a wheelchair pointing upward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C72E613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  <w:p w14:paraId="6EF15019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</w:p>
          <w:p w14:paraId="3A9AD02F" w14:textId="77777777" w:rsidR="005F365A" w:rsidRDefault="005F365A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>Recommendations are ideas to do things better.</w:t>
            </w:r>
          </w:p>
        </w:tc>
      </w:tr>
      <w:tr w:rsidR="001E1CC9" w14:paraId="0441E953" w14:textId="77777777" w:rsidTr="43A73A7F">
        <w:trPr>
          <w:trHeight w:val="297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4C52336" w14:textId="72F0A962" w:rsidR="001E1CC9" w:rsidRPr="00947FC0" w:rsidRDefault="00E81779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59EFE07" wp14:editId="4F586AD4">
                  <wp:extent cx="1160429" cy="1314450"/>
                  <wp:effectExtent l="0" t="0" r="1905" b="0"/>
                  <wp:docPr id="1079175703" name="Picture 1" descr="a book with NDIS review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429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772A571" w14:textId="691B8FEA" w:rsidR="001E1CC9" w:rsidRPr="001E1CC9" w:rsidRDefault="001E1CC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Work Plan was updated using the recommendations from the </w:t>
            </w:r>
            <w:r w:rsidRPr="00E81779">
              <w:rPr>
                <w:b/>
                <w:bCs/>
                <w:sz w:val="28"/>
                <w:szCs w:val="28"/>
              </w:rPr>
              <w:t>NDIS Review</w:t>
            </w:r>
            <w:r>
              <w:rPr>
                <w:sz w:val="28"/>
                <w:szCs w:val="28"/>
              </w:rPr>
              <w:t>.</w:t>
            </w:r>
          </w:p>
        </w:tc>
      </w:tr>
      <w:tr w:rsidR="001E1CC9" w14:paraId="15D167C6" w14:textId="77777777" w:rsidTr="43A73A7F">
        <w:trPr>
          <w:trHeight w:val="453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C0E0986" w14:textId="77777777" w:rsidR="001E1CC9" w:rsidRDefault="001E1CC9" w:rsidP="001E1CC9">
            <w:pPr>
              <w:pStyle w:val="EasyRead16"/>
              <w:rPr>
                <w:sz w:val="28"/>
                <w:szCs w:val="28"/>
              </w:rPr>
            </w:pPr>
          </w:p>
          <w:p w14:paraId="11900EBB" w14:textId="6BB3BBC8" w:rsidR="001E1CC9" w:rsidRDefault="00244239" w:rsidP="001E1CC9">
            <w:pPr>
              <w:pStyle w:val="EasyRead16"/>
              <w:rPr>
                <w:sz w:val="28"/>
                <w:szCs w:val="28"/>
              </w:rPr>
            </w:pPr>
            <w:r w:rsidRPr="00244239">
              <w:rPr>
                <w:noProof/>
                <w:sz w:val="28"/>
                <w:szCs w:val="28"/>
              </w:rPr>
              <w:drawing>
                <wp:inline distT="0" distB="0" distL="0" distR="0" wp14:anchorId="1F3371B6" wp14:editId="2836A782">
                  <wp:extent cx="1762125" cy="1762125"/>
                  <wp:effectExtent l="0" t="0" r="0" b="9525"/>
                  <wp:docPr id="316055322" name="Picture 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055322" name="Picture 1" descr="Man looking through a magnifying glass while wearing a blue checkered shirt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4887CC" w14:textId="16972101" w:rsidR="001E1CC9" w:rsidRPr="00947FC0" w:rsidRDefault="001E1CC9" w:rsidP="001E1CC9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D8CEE18" w14:textId="77777777" w:rsidR="001E1CC9" w:rsidRPr="00721EE8" w:rsidRDefault="001E1CC9" w:rsidP="001E1CC9">
            <w:pPr>
              <w:spacing w:line="360" w:lineRule="auto"/>
              <w:rPr>
                <w:sz w:val="28"/>
                <w:szCs w:val="28"/>
              </w:rPr>
            </w:pPr>
          </w:p>
          <w:p w14:paraId="3C783813" w14:textId="77777777" w:rsidR="001E1CC9" w:rsidRPr="00721EE8" w:rsidRDefault="001E1CC9" w:rsidP="001E1CC9">
            <w:pPr>
              <w:spacing w:line="360" w:lineRule="auto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A review is when you </w:t>
            </w:r>
            <w:r w:rsidRPr="6753A381">
              <w:rPr>
                <w:b/>
                <w:bCs/>
                <w:sz w:val="28"/>
                <w:szCs w:val="28"/>
              </w:rPr>
              <w:t>check</w:t>
            </w:r>
            <w:r w:rsidRPr="6753A381">
              <w:rPr>
                <w:sz w:val="28"/>
                <w:szCs w:val="28"/>
              </w:rPr>
              <w:t> what</w:t>
            </w:r>
          </w:p>
          <w:p w14:paraId="6B0BF84F" w14:textId="77777777" w:rsidR="001E1CC9" w:rsidRPr="00721EE8" w:rsidRDefault="001E1CC9" w:rsidP="001E1CC9">
            <w:pPr>
              <w:spacing w:line="360" w:lineRule="auto"/>
              <w:rPr>
                <w:sz w:val="28"/>
                <w:szCs w:val="28"/>
              </w:rPr>
            </w:pPr>
          </w:p>
          <w:p w14:paraId="4541CC82" w14:textId="77777777" w:rsidR="001E1CC9" w:rsidRPr="00721EE8" w:rsidRDefault="001E1CC9" w:rsidP="001E1CC9">
            <w:pPr>
              <w:numPr>
                <w:ilvl w:val="0"/>
                <w:numId w:val="46"/>
              </w:numPr>
              <w:spacing w:line="360" w:lineRule="auto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Works</w:t>
            </w:r>
          </w:p>
          <w:p w14:paraId="418E9405" w14:textId="6B8AC9ED" w:rsidR="001E1CC9" w:rsidRPr="00E81779" w:rsidRDefault="001E1CC9" w:rsidP="00E81779">
            <w:pPr>
              <w:numPr>
                <w:ilvl w:val="0"/>
                <w:numId w:val="47"/>
              </w:numPr>
              <w:spacing w:line="360" w:lineRule="auto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 xml:space="preserve">Needs to </w:t>
            </w:r>
            <w:r w:rsidRPr="6753A381">
              <w:rPr>
                <w:b/>
                <w:bCs/>
                <w:sz w:val="28"/>
                <w:szCs w:val="28"/>
              </w:rPr>
              <w:t>change</w:t>
            </w:r>
            <w:r w:rsidRPr="6753A381">
              <w:rPr>
                <w:sz w:val="28"/>
                <w:szCs w:val="28"/>
              </w:rPr>
              <w:t>.</w:t>
            </w:r>
          </w:p>
        </w:tc>
      </w:tr>
      <w:tr w:rsidR="001E1CC9" w14:paraId="69E63F2F" w14:textId="77777777" w:rsidTr="43A73A7F">
        <w:trPr>
          <w:trHeight w:val="30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0E5C1D6" w14:textId="77777777" w:rsidR="001E1CC9" w:rsidRPr="00947FC0" w:rsidRDefault="001E1CC9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112E62F" wp14:editId="0D15796F">
                  <wp:extent cx="1676400" cy="1676400"/>
                  <wp:effectExtent l="0" t="0" r="0" b="0"/>
                  <wp:docPr id="1946231318" name="Picture 1" descr="Two elderly individuals smiling and giving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4A2F8B" w14:textId="77777777" w:rsidR="001E1CC9" w:rsidRDefault="001E1CC9">
            <w:pPr>
              <w:pStyle w:val="EasyRead16"/>
              <w:rPr>
                <w:sz w:val="28"/>
                <w:szCs w:val="28"/>
              </w:rPr>
            </w:pPr>
          </w:p>
          <w:p w14:paraId="6E0ECAA0" w14:textId="7DDC981E" w:rsidR="001E1CC9" w:rsidRDefault="001E1CC9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We have looked at the recommendations</w:t>
            </w:r>
            <w:r>
              <w:rPr>
                <w:sz w:val="28"/>
                <w:szCs w:val="28"/>
              </w:rPr>
              <w:t xml:space="preserve"> of the NDIS Review</w:t>
            </w:r>
            <w:r w:rsidRPr="6753A381">
              <w:rPr>
                <w:sz w:val="28"/>
                <w:szCs w:val="28"/>
              </w:rPr>
              <w:t>.</w:t>
            </w:r>
          </w:p>
          <w:p w14:paraId="488041E1" w14:textId="77777777" w:rsidR="001E1CC9" w:rsidRDefault="001E1CC9">
            <w:pPr>
              <w:pStyle w:val="EasyRead16"/>
              <w:rPr>
                <w:sz w:val="28"/>
                <w:szCs w:val="28"/>
              </w:rPr>
            </w:pPr>
          </w:p>
          <w:p w14:paraId="7B6C21FC" w14:textId="77777777" w:rsidR="001E1CC9" w:rsidRDefault="001E1CC9">
            <w:pPr>
              <w:pStyle w:val="EasyRead16"/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Some can be supported by working on the</w:t>
            </w:r>
          </w:p>
          <w:p w14:paraId="7E60CB29" w14:textId="77777777" w:rsidR="001E1CC9" w:rsidRDefault="001E1CC9">
            <w:pPr>
              <w:pStyle w:val="EasyRead16"/>
              <w:rPr>
                <w:sz w:val="28"/>
                <w:szCs w:val="28"/>
              </w:rPr>
            </w:pPr>
          </w:p>
          <w:p w14:paraId="625EE598" w14:textId="77777777" w:rsidR="001E1CC9" w:rsidRDefault="001E1CC9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Framework</w:t>
            </w:r>
          </w:p>
          <w:p w14:paraId="6D9AE23D" w14:textId="77777777" w:rsidR="001E1CC9" w:rsidRDefault="001E1CC9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753A381">
              <w:rPr>
                <w:sz w:val="28"/>
                <w:szCs w:val="28"/>
              </w:rPr>
              <w:t>Work Plan.</w:t>
            </w:r>
          </w:p>
        </w:tc>
      </w:tr>
    </w:tbl>
    <w:p w14:paraId="58DEDCBC" w14:textId="3711CF47" w:rsidR="00A112AF" w:rsidRPr="009B0DD2" w:rsidRDefault="005F365A" w:rsidP="00A112AF">
      <w:pPr>
        <w:pStyle w:val="EasyReadPageHeader"/>
        <w:spacing w:line="360" w:lineRule="auto"/>
        <w:rPr>
          <w:sz w:val="48"/>
          <w:szCs w:val="48"/>
        </w:rPr>
      </w:pPr>
      <w:r>
        <w:br w:type="page"/>
      </w:r>
      <w:r w:rsidR="00A112AF" w:rsidRPr="009B0DD2">
        <w:rPr>
          <w:sz w:val="48"/>
          <w:szCs w:val="48"/>
        </w:rPr>
        <w:t>Working with the community in the future</w:t>
      </w:r>
    </w:p>
    <w:p w14:paraId="78C6FC8C" w14:textId="77777777" w:rsidR="00A112AF" w:rsidRDefault="00A112AF" w:rsidP="00A112A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A112AF" w:rsidRPr="00947FC0" w14:paraId="2086BA57" w14:textId="77777777" w:rsidTr="5EE95917">
        <w:trPr>
          <w:cantSplit/>
          <w:trHeight w:val="309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4D3886A" w14:textId="1D8E499C" w:rsidR="00A112AF" w:rsidRPr="00947FC0" w:rsidRDefault="00664E72" w:rsidP="00520FC2">
            <w:pPr>
              <w:pStyle w:val="EasyRead16"/>
              <w:rPr>
                <w:sz w:val="28"/>
                <w:szCs w:val="28"/>
              </w:rPr>
            </w:pPr>
            <w:r w:rsidRPr="00664E72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6AA9A1E" wp14:editId="626718FE">
                  <wp:extent cx="1762125" cy="1762125"/>
                  <wp:effectExtent l="0" t="0" r="9525" b="9525"/>
                  <wp:docPr id="101808625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86255" name="Picture 1" descr="Group of five diverse individuals with disabilities smiling and standing together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72796A" w14:textId="77777777" w:rsidR="00493BE2" w:rsidRDefault="00493BE2" w:rsidP="00520FC2">
            <w:pPr>
              <w:pStyle w:val="EasyRead16"/>
              <w:rPr>
                <w:sz w:val="28"/>
                <w:szCs w:val="28"/>
              </w:rPr>
            </w:pPr>
          </w:p>
          <w:p w14:paraId="6573F4C8" w14:textId="77777777" w:rsidR="00493BE2" w:rsidRDefault="00493BE2" w:rsidP="00520FC2">
            <w:pPr>
              <w:pStyle w:val="EasyRead16"/>
              <w:rPr>
                <w:sz w:val="28"/>
                <w:szCs w:val="28"/>
              </w:rPr>
            </w:pPr>
          </w:p>
          <w:p w14:paraId="4225003B" w14:textId="16A8D159" w:rsidR="00A112AF" w:rsidRPr="00947FC0" w:rsidRDefault="00EF3C5A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to work with people with disability when we do things that affect them.</w:t>
            </w:r>
          </w:p>
        </w:tc>
      </w:tr>
      <w:tr w:rsidR="00267255" w:rsidRPr="00947FC0" w14:paraId="308E6340" w14:textId="77777777" w:rsidTr="5EE95917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0BF43E" w14:textId="27C82B6D" w:rsidR="00267255" w:rsidRPr="00947FC0" w:rsidRDefault="002C726D" w:rsidP="00520FC2">
            <w:pPr>
              <w:pStyle w:val="EasyRead16"/>
              <w:rPr>
                <w:sz w:val="28"/>
                <w:szCs w:val="28"/>
              </w:rPr>
            </w:pPr>
            <w:r w:rsidRPr="002C726D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4536C8F8" wp14:editId="34D1744A">
                  <wp:extent cx="1724025" cy="1724025"/>
                  <wp:effectExtent l="0" t="0" r="9525" b="0"/>
                  <wp:docPr id="1924280580" name="Picture 1" descr="Three people giving thumbs-up, one holding a whiteboard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80580" name="Picture 1" descr="Three people giving thumbs-up, one holding a whiteboard, one in a wheelchair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7ACF9F8" w14:textId="77777777" w:rsidR="00664E72" w:rsidRDefault="00664E72" w:rsidP="00520FC2">
            <w:pPr>
              <w:pStyle w:val="EasyRead16"/>
              <w:rPr>
                <w:sz w:val="28"/>
                <w:szCs w:val="28"/>
              </w:rPr>
            </w:pPr>
          </w:p>
          <w:p w14:paraId="502AA59E" w14:textId="0BA5835B" w:rsidR="00267255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includes making</w:t>
            </w:r>
          </w:p>
          <w:p w14:paraId="6BE82B5F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61A5CBF5" w14:textId="08847866" w:rsidR="00292611" w:rsidRPr="00947FC0" w:rsidRDefault="00292611" w:rsidP="00292611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Programs</w:t>
            </w:r>
          </w:p>
        </w:tc>
      </w:tr>
      <w:tr w:rsidR="00267255" w:rsidRPr="00947FC0" w14:paraId="300430BE" w14:textId="77777777" w:rsidTr="5EE95917">
        <w:trPr>
          <w:cantSplit/>
          <w:trHeight w:val="281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92AF56" w14:textId="2B59A8A3" w:rsidR="00267255" w:rsidRPr="00947FC0" w:rsidRDefault="0007665F" w:rsidP="00520FC2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29A74FE1" wp14:editId="37C25206">
                  <wp:extent cx="1762125" cy="1762125"/>
                  <wp:effectExtent l="0" t="0" r="0" b="9525"/>
                  <wp:docPr id="1162412237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067D5EB" w14:textId="77777777" w:rsidR="00267255" w:rsidRDefault="00267255" w:rsidP="00520FC2">
            <w:pPr>
              <w:pStyle w:val="EasyRead16"/>
              <w:rPr>
                <w:sz w:val="28"/>
                <w:szCs w:val="28"/>
              </w:rPr>
            </w:pPr>
          </w:p>
          <w:p w14:paraId="1D383415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50DDE285" w14:textId="79E19F38" w:rsidR="00292611" w:rsidRPr="0007665F" w:rsidRDefault="00292611" w:rsidP="00292611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07665F">
              <w:rPr>
                <w:sz w:val="28"/>
                <w:szCs w:val="28"/>
              </w:rPr>
              <w:t>Policies</w:t>
            </w:r>
            <w:r w:rsidR="00056283">
              <w:rPr>
                <w:sz w:val="28"/>
                <w:szCs w:val="28"/>
              </w:rPr>
              <w:t>.</w:t>
            </w:r>
          </w:p>
          <w:p w14:paraId="3F23910F" w14:textId="77777777" w:rsidR="00292611" w:rsidRDefault="00292611" w:rsidP="00292611">
            <w:pPr>
              <w:pStyle w:val="EasyRead16"/>
              <w:rPr>
                <w:sz w:val="28"/>
                <w:szCs w:val="28"/>
              </w:rPr>
            </w:pPr>
          </w:p>
          <w:p w14:paraId="625D4A9C" w14:textId="4D87E902" w:rsidR="00292611" w:rsidRPr="00947FC0" w:rsidRDefault="00292611" w:rsidP="00292611">
            <w:pPr>
              <w:pStyle w:val="EasyRead16"/>
              <w:rPr>
                <w:sz w:val="28"/>
                <w:szCs w:val="28"/>
              </w:rPr>
            </w:pPr>
          </w:p>
        </w:tc>
      </w:tr>
      <w:tr w:rsidR="00A112AF" w:rsidRPr="00947FC0" w14:paraId="27114AA7" w14:textId="77777777" w:rsidTr="5EE95917">
        <w:trPr>
          <w:cantSplit/>
          <w:trHeight w:val="269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BA76C73" w14:textId="37BC9826" w:rsidR="00A112AF" w:rsidRPr="00947FC0" w:rsidRDefault="00241F4B" w:rsidP="00520FC2">
            <w:pPr>
              <w:pStyle w:val="EasyRead16"/>
              <w:rPr>
                <w:sz w:val="28"/>
                <w:szCs w:val="28"/>
              </w:rPr>
            </w:pPr>
            <w:r w:rsidRPr="00241F4B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5925B448" wp14:editId="24143F04">
                  <wp:extent cx="1628775" cy="1628775"/>
                  <wp:effectExtent l="0" t="0" r="9525" b="9525"/>
                  <wp:docPr id="2027202389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202389" name="Picture 1" descr="A diverse group of people interacting with speech bubbles overhead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6FFBAAE" w14:textId="77777777" w:rsidR="0007665F" w:rsidRDefault="0007665F" w:rsidP="00520FC2">
            <w:pPr>
              <w:pStyle w:val="EasyRead16"/>
              <w:rPr>
                <w:sz w:val="28"/>
                <w:szCs w:val="28"/>
              </w:rPr>
            </w:pPr>
          </w:p>
          <w:p w14:paraId="7C5A16FC" w14:textId="77777777" w:rsidR="0007665F" w:rsidRDefault="0007665F" w:rsidP="00520FC2">
            <w:pPr>
              <w:pStyle w:val="EasyRead16"/>
              <w:rPr>
                <w:sz w:val="28"/>
                <w:szCs w:val="28"/>
              </w:rPr>
            </w:pPr>
          </w:p>
          <w:p w14:paraId="10F8779C" w14:textId="0BA9637B" w:rsidR="00A112AF" w:rsidRPr="00947FC0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with people with disability while we use the Work Plan.</w:t>
            </w:r>
          </w:p>
        </w:tc>
      </w:tr>
      <w:tr w:rsidR="00292611" w:rsidRPr="00947FC0" w14:paraId="45E93F54" w14:textId="77777777" w:rsidTr="5EE95917">
        <w:trPr>
          <w:cantSplit/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3D163B" w14:textId="18E0E1BB" w:rsidR="00292611" w:rsidRPr="00947FC0" w:rsidRDefault="00803417" w:rsidP="00520FC2">
            <w:pPr>
              <w:pStyle w:val="EasyRead16"/>
              <w:rPr>
                <w:sz w:val="28"/>
                <w:szCs w:val="28"/>
              </w:rPr>
            </w:pPr>
            <w:r w:rsidRPr="00803417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064083C0" wp14:editId="2E7D9D9C">
                  <wp:extent cx="1695450" cy="1695450"/>
                  <wp:effectExtent l="0" t="0" r="0" b="0"/>
                  <wp:docPr id="60057214" name="Picture 1" descr="A diverse group of five people sitting around a table, including a woman in a wheelchair smiling and holding a f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57214" name="Picture 1" descr="A diverse group of five people sitting around a table, including a woman in a wheelchair smiling and holding a folder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276CD9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also work with </w:t>
            </w:r>
            <w:r w:rsidR="007715FF" w:rsidRPr="007715FF">
              <w:rPr>
                <w:b/>
                <w:bCs/>
                <w:sz w:val="28"/>
                <w:szCs w:val="28"/>
              </w:rPr>
              <w:t>advisory councils</w:t>
            </w:r>
            <w:r w:rsidR="007715FF">
              <w:rPr>
                <w:sz w:val="28"/>
                <w:szCs w:val="28"/>
              </w:rPr>
              <w:t>.</w:t>
            </w:r>
          </w:p>
          <w:p w14:paraId="259432EA" w14:textId="4CBA1ADD" w:rsidR="007715FF" w:rsidRDefault="007715FF" w:rsidP="00520FC2">
            <w:pPr>
              <w:pStyle w:val="EasyRead16"/>
              <w:rPr>
                <w:sz w:val="28"/>
                <w:szCs w:val="28"/>
              </w:rPr>
            </w:pPr>
          </w:p>
          <w:p w14:paraId="49B1C1A2" w14:textId="77777777" w:rsidR="007715FF" w:rsidRDefault="007715FF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advisory council is</w:t>
            </w:r>
            <w:r w:rsidR="00C41B6C">
              <w:rPr>
                <w:sz w:val="28"/>
                <w:szCs w:val="28"/>
              </w:rPr>
              <w:t xml:space="preserve"> a group of people who know a lot about something.</w:t>
            </w:r>
          </w:p>
          <w:p w14:paraId="0958B11B" w14:textId="77777777" w:rsidR="00BD78A8" w:rsidRDefault="00BD78A8" w:rsidP="00520FC2">
            <w:pPr>
              <w:pStyle w:val="EasyRead16"/>
              <w:rPr>
                <w:sz w:val="28"/>
                <w:szCs w:val="28"/>
              </w:rPr>
            </w:pPr>
          </w:p>
          <w:p w14:paraId="298A9E57" w14:textId="6044C394" w:rsidR="00BD78A8" w:rsidRDefault="0F1140DA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Like </w:t>
            </w:r>
            <w:r w:rsidR="03F92CF3" w:rsidRPr="5EE95917">
              <w:rPr>
                <w:sz w:val="28"/>
                <w:szCs w:val="28"/>
              </w:rPr>
              <w:t xml:space="preserve">the </w:t>
            </w:r>
            <w:r w:rsidRPr="5EE95917">
              <w:rPr>
                <w:sz w:val="28"/>
                <w:szCs w:val="28"/>
              </w:rPr>
              <w:t>ADS Advisory Council.</w:t>
            </w:r>
          </w:p>
        </w:tc>
      </w:tr>
      <w:tr w:rsidR="00292611" w:rsidRPr="00947FC0" w14:paraId="17D3632D" w14:textId="77777777" w:rsidTr="5EE95917">
        <w:trPr>
          <w:cantSplit/>
          <w:trHeight w:val="269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8D46F75" w14:textId="63BA0C3A" w:rsidR="00292611" w:rsidRPr="00947FC0" w:rsidRDefault="00C84FAC" w:rsidP="00520FC2">
            <w:pPr>
              <w:pStyle w:val="EasyRead16"/>
              <w:rPr>
                <w:sz w:val="28"/>
                <w:szCs w:val="28"/>
              </w:rPr>
            </w:pPr>
            <w:r w:rsidRPr="00C84FAC">
              <w:rPr>
                <w:noProof/>
                <w:sz w:val="28"/>
                <w:szCs w:val="28"/>
                <w:lang w:eastAsia="en-AU"/>
              </w:rPr>
              <w:drawing>
                <wp:inline distT="0" distB="0" distL="0" distR="0" wp14:anchorId="7373EDCD" wp14:editId="7AEE9957">
                  <wp:extent cx="1733550" cy="1733550"/>
                  <wp:effectExtent l="0" t="0" r="0" b="0"/>
                  <wp:docPr id="1096902100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902100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C0A2DF5" w14:textId="77777777" w:rsidR="00292611" w:rsidRDefault="00292611" w:rsidP="00520FC2">
            <w:pPr>
              <w:pStyle w:val="EasyRead16"/>
              <w:rPr>
                <w:sz w:val="28"/>
                <w:szCs w:val="28"/>
              </w:rPr>
            </w:pPr>
          </w:p>
          <w:p w14:paraId="2F4AE6C5" w14:textId="048513F1" w:rsidR="005D005D" w:rsidRDefault="005D005D" w:rsidP="00520F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also work</w:t>
            </w:r>
            <w:r w:rsidR="00AE6A77">
              <w:rPr>
                <w:sz w:val="28"/>
                <w:szCs w:val="28"/>
              </w:rPr>
              <w:t xml:space="preserve"> with</w:t>
            </w:r>
            <w:r>
              <w:rPr>
                <w:sz w:val="28"/>
                <w:szCs w:val="28"/>
              </w:rPr>
              <w:t xml:space="preserve"> organisations that provide disability advocacy.</w:t>
            </w:r>
          </w:p>
          <w:p w14:paraId="4B4E7F6B" w14:textId="77777777" w:rsidR="000A0F74" w:rsidRDefault="000A0F74" w:rsidP="00520FC2">
            <w:pPr>
              <w:pStyle w:val="EasyRead16"/>
              <w:rPr>
                <w:sz w:val="28"/>
                <w:szCs w:val="28"/>
              </w:rPr>
            </w:pPr>
          </w:p>
          <w:p w14:paraId="6199514B" w14:textId="31F97B3C" w:rsidR="000A0F74" w:rsidRDefault="11FEB5D0" w:rsidP="6753A381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This includes Disability </w:t>
            </w:r>
            <w:r w:rsidR="660D2656" w:rsidRPr="5EE95917">
              <w:rPr>
                <w:sz w:val="28"/>
                <w:szCs w:val="28"/>
              </w:rPr>
              <w:t>Representative Organisations.</w:t>
            </w:r>
          </w:p>
          <w:p w14:paraId="05DD13B0" w14:textId="45BA2CB5" w:rsidR="000A0F74" w:rsidRDefault="000A0F74" w:rsidP="6753A381">
            <w:pPr>
              <w:pStyle w:val="EasyRead16"/>
              <w:rPr>
                <w:sz w:val="28"/>
                <w:szCs w:val="28"/>
              </w:rPr>
            </w:pPr>
          </w:p>
          <w:p w14:paraId="28C48FF5" w14:textId="42A235EC" w:rsidR="000A0F74" w:rsidRDefault="24D927FA" w:rsidP="00520FC2">
            <w:pPr>
              <w:pStyle w:val="EasyRead16"/>
              <w:rPr>
                <w:sz w:val="28"/>
                <w:szCs w:val="28"/>
              </w:rPr>
            </w:pPr>
            <w:r w:rsidRPr="5EE95917">
              <w:rPr>
                <w:sz w:val="28"/>
                <w:szCs w:val="28"/>
              </w:rPr>
              <w:t xml:space="preserve">We call them DROs for short. </w:t>
            </w:r>
          </w:p>
        </w:tc>
      </w:tr>
    </w:tbl>
    <w:p w14:paraId="5B1DB4F9" w14:textId="03A59A3D" w:rsidR="00DF7537" w:rsidRDefault="00DF7537" w:rsidP="22F4B11F"/>
    <w:p w14:paraId="348FE320" w14:textId="77777777" w:rsidR="00EF4BE8" w:rsidRDefault="00EF4BE8" w:rsidP="22F4B11F"/>
    <w:p w14:paraId="63588D73" w14:textId="77777777" w:rsidR="00ED647D" w:rsidRDefault="00ED647D" w:rsidP="22F4B11F"/>
    <w:p w14:paraId="300CCEA0" w14:textId="77777777" w:rsidR="00EF4BE8" w:rsidRDefault="00EF4BE8" w:rsidP="22F4B11F"/>
    <w:p w14:paraId="1E0CBA06" w14:textId="77777777" w:rsidR="00EF4BE8" w:rsidRDefault="00EF4BE8" w:rsidP="22F4B11F"/>
    <w:p w14:paraId="05492C06" w14:textId="77777777" w:rsidR="00EF4BE8" w:rsidRDefault="00EF4BE8" w:rsidP="22F4B11F"/>
    <w:p w14:paraId="1EA6A13D" w14:textId="77777777" w:rsidR="00EF4BE8" w:rsidRDefault="00EF4BE8" w:rsidP="22F4B11F"/>
    <w:p w14:paraId="76244A72" w14:textId="77777777" w:rsidR="00EF4BE8" w:rsidRDefault="00EF4BE8" w:rsidP="22F4B11F">
      <w:pPr>
        <w:rPr>
          <w:b/>
          <w:bCs/>
        </w:rPr>
      </w:pPr>
    </w:p>
    <w:p w14:paraId="657C890C" w14:textId="77777777" w:rsidR="004B73A9" w:rsidRDefault="004B73A9" w:rsidP="22F4B11F">
      <w:pPr>
        <w:rPr>
          <w:b/>
          <w:bCs/>
        </w:rPr>
      </w:pPr>
    </w:p>
    <w:p w14:paraId="74388F42" w14:textId="77777777" w:rsidR="004B73A9" w:rsidRDefault="004B73A9" w:rsidP="22F4B11F">
      <w:pPr>
        <w:rPr>
          <w:b/>
          <w:bCs/>
        </w:rPr>
      </w:pPr>
    </w:p>
    <w:p w14:paraId="1E6436F6" w14:textId="77777777" w:rsidR="004B73A9" w:rsidRDefault="004B73A9" w:rsidP="22F4B11F">
      <w:pPr>
        <w:rPr>
          <w:b/>
          <w:bCs/>
        </w:rPr>
      </w:pPr>
    </w:p>
    <w:p w14:paraId="652F5114" w14:textId="77777777" w:rsidR="00B9472A" w:rsidRPr="00AF5D70" w:rsidRDefault="00B9472A" w:rsidP="22F4B11F">
      <w:pPr>
        <w:rPr>
          <w:b/>
          <w:bCs/>
        </w:rPr>
      </w:pPr>
    </w:p>
    <w:p w14:paraId="3A7DC370" w14:textId="777212B4" w:rsidR="009319C3" w:rsidRDefault="00B9472A" w:rsidP="00B9472A">
      <w:pPr>
        <w:spacing w:line="480" w:lineRule="auto"/>
        <w:jc w:val="center"/>
      </w:pPr>
      <w:r w:rsidRPr="009C0394">
        <w:t xml:space="preserve">Images in this Easy Read must </w:t>
      </w:r>
      <w:r w:rsidRPr="009C0394">
        <w:rPr>
          <w:b/>
          <w:bCs/>
        </w:rPr>
        <w:t>not</w:t>
      </w:r>
      <w:r w:rsidRPr="009C0394">
        <w:t xml:space="preserve"> be used or copied without permissio</w:t>
      </w:r>
      <w:r>
        <w:t>n</w:t>
      </w:r>
    </w:p>
    <w:sectPr w:rsidR="009319C3" w:rsidSect="006D260B">
      <w:footerReference w:type="default" r:id="rId95"/>
      <w:headerReference w:type="first" r:id="rId9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00C0FB" w14:textId="77777777" w:rsidR="00D571FC" w:rsidRDefault="00D571FC" w:rsidP="00B04ED8">
      <w:pPr>
        <w:spacing w:after="0" w:line="240" w:lineRule="auto"/>
      </w:pPr>
      <w:r>
        <w:separator/>
      </w:r>
    </w:p>
  </w:endnote>
  <w:endnote w:type="continuationSeparator" w:id="0">
    <w:p w14:paraId="71F5C9CC" w14:textId="77777777" w:rsidR="00D571FC" w:rsidRDefault="00D571FC" w:rsidP="00B04ED8">
      <w:pPr>
        <w:spacing w:after="0" w:line="240" w:lineRule="auto"/>
      </w:pPr>
      <w:r>
        <w:continuationSeparator/>
      </w:r>
    </w:p>
  </w:endnote>
  <w:endnote w:type="continuationNotice" w:id="1">
    <w:p w14:paraId="58070916" w14:textId="77777777" w:rsidR="00D571FC" w:rsidRDefault="00D571F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5A2465CF" w:rsidR="00520FC2" w:rsidRPr="00EE24F6" w:rsidRDefault="00520FC2">
        <w:pPr>
          <w:pStyle w:val="Footer"/>
          <w:jc w:val="right"/>
          <w:rPr>
            <w:sz w:val="28"/>
            <w:szCs w:val="28"/>
          </w:rPr>
        </w:pPr>
        <w:r w:rsidRPr="00EE24F6">
          <w:rPr>
            <w:sz w:val="28"/>
            <w:szCs w:val="28"/>
          </w:rPr>
          <w:fldChar w:fldCharType="begin"/>
        </w:r>
        <w:r w:rsidRPr="00EE24F6">
          <w:rPr>
            <w:sz w:val="28"/>
            <w:szCs w:val="28"/>
          </w:rPr>
          <w:instrText xml:space="preserve"> PAGE   \* MERGEFORMAT </w:instrText>
        </w:r>
        <w:r w:rsidRPr="00EE24F6">
          <w:rPr>
            <w:sz w:val="28"/>
            <w:szCs w:val="28"/>
          </w:rPr>
          <w:fldChar w:fldCharType="separate"/>
        </w:r>
        <w:r w:rsidR="00F467C0">
          <w:rPr>
            <w:noProof/>
            <w:sz w:val="28"/>
            <w:szCs w:val="28"/>
          </w:rPr>
          <w:t>46</w:t>
        </w:r>
        <w:r w:rsidRPr="00EE24F6">
          <w:rPr>
            <w:sz w:val="28"/>
            <w:szCs w:val="28"/>
          </w:rPr>
          <w:fldChar w:fldCharType="end"/>
        </w:r>
      </w:p>
    </w:sdtContent>
  </w:sdt>
  <w:p w14:paraId="18BD5C84" w14:textId="77777777" w:rsidR="00520FC2" w:rsidRDefault="00520F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034A9A" w14:textId="77777777" w:rsidR="00D571FC" w:rsidRDefault="00D571FC" w:rsidP="00B04ED8">
      <w:pPr>
        <w:spacing w:after="0" w:line="240" w:lineRule="auto"/>
      </w:pPr>
      <w:r>
        <w:separator/>
      </w:r>
    </w:p>
  </w:footnote>
  <w:footnote w:type="continuationSeparator" w:id="0">
    <w:p w14:paraId="45816A0B" w14:textId="77777777" w:rsidR="00D571FC" w:rsidRDefault="00D571FC" w:rsidP="00B04ED8">
      <w:pPr>
        <w:spacing w:after="0" w:line="240" w:lineRule="auto"/>
      </w:pPr>
      <w:r>
        <w:continuationSeparator/>
      </w:r>
    </w:p>
  </w:footnote>
  <w:footnote w:type="continuationNotice" w:id="1">
    <w:p w14:paraId="4C9BE438" w14:textId="77777777" w:rsidR="00D571FC" w:rsidRDefault="00D571F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0619DB80" w:rsidR="00520FC2" w:rsidRPr="00AA0F57" w:rsidRDefault="00520FC2" w:rsidP="00AA0F57">
    <w:pPr>
      <w:pStyle w:val="Header"/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</w:p>
  <w:p w14:paraId="1D91E033" w14:textId="1BEDF909" w:rsidR="00520FC2" w:rsidRDefault="00520FC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72CBC"/>
    <w:multiLevelType w:val="multilevel"/>
    <w:tmpl w:val="DA6AC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195584"/>
    <w:multiLevelType w:val="hybridMultilevel"/>
    <w:tmpl w:val="16482C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E187287"/>
    <w:multiLevelType w:val="hybridMultilevel"/>
    <w:tmpl w:val="D62E3A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006B08"/>
    <w:multiLevelType w:val="hybridMultilevel"/>
    <w:tmpl w:val="B3DA58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E5BA7A"/>
    <w:multiLevelType w:val="hybridMultilevel"/>
    <w:tmpl w:val="B0F2A8A2"/>
    <w:lvl w:ilvl="0" w:tplc="F1E0DF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C026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F042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72D9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4633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AC2E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DE39C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6EB9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EAE18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B97B1B"/>
    <w:multiLevelType w:val="hybridMultilevel"/>
    <w:tmpl w:val="8C1EDF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E501EF"/>
    <w:multiLevelType w:val="hybridMultilevel"/>
    <w:tmpl w:val="C21EA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107C71"/>
    <w:multiLevelType w:val="hybridMultilevel"/>
    <w:tmpl w:val="D2B874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AE467A"/>
    <w:multiLevelType w:val="hybridMultilevel"/>
    <w:tmpl w:val="B4909D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F30FE5"/>
    <w:multiLevelType w:val="hybridMultilevel"/>
    <w:tmpl w:val="108047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6D4A45"/>
    <w:multiLevelType w:val="hybridMultilevel"/>
    <w:tmpl w:val="DF6A71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972C5A"/>
    <w:multiLevelType w:val="hybridMultilevel"/>
    <w:tmpl w:val="463E31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2C63DD"/>
    <w:multiLevelType w:val="hybridMultilevel"/>
    <w:tmpl w:val="AE5A55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607AA3"/>
    <w:multiLevelType w:val="hybridMultilevel"/>
    <w:tmpl w:val="153616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7C5F4E"/>
    <w:multiLevelType w:val="hybridMultilevel"/>
    <w:tmpl w:val="5C9C57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E881B2D"/>
    <w:multiLevelType w:val="hybridMultilevel"/>
    <w:tmpl w:val="952C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477D5B0A"/>
    <w:multiLevelType w:val="hybridMultilevel"/>
    <w:tmpl w:val="BF746F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730938"/>
    <w:multiLevelType w:val="hybridMultilevel"/>
    <w:tmpl w:val="C820EC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A122E4"/>
    <w:multiLevelType w:val="hybridMultilevel"/>
    <w:tmpl w:val="F6D4A5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FF05B3"/>
    <w:multiLevelType w:val="hybridMultilevel"/>
    <w:tmpl w:val="AAAACB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0F573F"/>
    <w:multiLevelType w:val="hybridMultilevel"/>
    <w:tmpl w:val="A47466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2AE183B"/>
    <w:multiLevelType w:val="hybridMultilevel"/>
    <w:tmpl w:val="49D0246A"/>
    <w:lvl w:ilvl="0" w:tplc="5CE64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7E5D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5A32D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AC90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66954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BA00D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6875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CC40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222C2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7B46DA"/>
    <w:multiLevelType w:val="hybridMultilevel"/>
    <w:tmpl w:val="141CC1D2"/>
    <w:lvl w:ilvl="0" w:tplc="288497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CA9F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1A6BF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1684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1AD9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68D3B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E4E38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B2B8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414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CA3251"/>
    <w:multiLevelType w:val="hybridMultilevel"/>
    <w:tmpl w:val="95A20D22"/>
    <w:lvl w:ilvl="0" w:tplc="2174E2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38C3B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57ED1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5417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8C5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5B856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440F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FEE2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DE9B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D15C6A"/>
    <w:multiLevelType w:val="hybridMultilevel"/>
    <w:tmpl w:val="27E62F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DB67AE"/>
    <w:multiLevelType w:val="hybridMultilevel"/>
    <w:tmpl w:val="727ED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8AF771A"/>
    <w:multiLevelType w:val="hybridMultilevel"/>
    <w:tmpl w:val="08CA92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9E6167"/>
    <w:multiLevelType w:val="multilevel"/>
    <w:tmpl w:val="E4F05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31B520E"/>
    <w:multiLevelType w:val="hybridMultilevel"/>
    <w:tmpl w:val="3E56B2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F02FA8"/>
    <w:multiLevelType w:val="hybridMultilevel"/>
    <w:tmpl w:val="F7C4D94C"/>
    <w:lvl w:ilvl="0" w:tplc="CFE2C1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5B341D"/>
    <w:multiLevelType w:val="hybridMultilevel"/>
    <w:tmpl w:val="22DA51F4"/>
    <w:lvl w:ilvl="0" w:tplc="8B328A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B18DF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8F60E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58C9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2EA0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FC042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4452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3030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D0012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E90E54"/>
    <w:multiLevelType w:val="hybridMultilevel"/>
    <w:tmpl w:val="9EE67D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EF7826"/>
    <w:multiLevelType w:val="hybridMultilevel"/>
    <w:tmpl w:val="3260E48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AF4C0B"/>
    <w:multiLevelType w:val="hybridMultilevel"/>
    <w:tmpl w:val="1DAE0C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9220EA"/>
    <w:multiLevelType w:val="hybridMultilevel"/>
    <w:tmpl w:val="105626C6"/>
    <w:lvl w:ilvl="0" w:tplc="4F76F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F4E2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EC875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02175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8869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F2091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2417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1428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EB897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F22312F"/>
    <w:multiLevelType w:val="hybridMultilevel"/>
    <w:tmpl w:val="CF928C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F6B209D"/>
    <w:multiLevelType w:val="hybridMultilevel"/>
    <w:tmpl w:val="CCFECFD6"/>
    <w:lvl w:ilvl="0" w:tplc="4F76FB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315383E"/>
    <w:multiLevelType w:val="hybridMultilevel"/>
    <w:tmpl w:val="EDC06F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42E5C87"/>
    <w:multiLevelType w:val="hybridMultilevel"/>
    <w:tmpl w:val="DE5ABC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6CD610E"/>
    <w:multiLevelType w:val="hybridMultilevel"/>
    <w:tmpl w:val="F7981D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7A24753"/>
    <w:multiLevelType w:val="hybridMultilevel"/>
    <w:tmpl w:val="0F0222C6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2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7A0C7EB3"/>
    <w:multiLevelType w:val="hybridMultilevel"/>
    <w:tmpl w:val="CA18B39E"/>
    <w:lvl w:ilvl="0" w:tplc="0C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54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DDF252E"/>
    <w:multiLevelType w:val="hybridMultilevel"/>
    <w:tmpl w:val="AA18FB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ED326C1"/>
    <w:multiLevelType w:val="hybridMultilevel"/>
    <w:tmpl w:val="539C23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F732D97"/>
    <w:multiLevelType w:val="hybridMultilevel"/>
    <w:tmpl w:val="5BA088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7692599">
    <w:abstractNumId w:val="44"/>
  </w:num>
  <w:num w:numId="2" w16cid:durableId="34743436">
    <w:abstractNumId w:val="29"/>
  </w:num>
  <w:num w:numId="3" w16cid:durableId="1191146213">
    <w:abstractNumId w:val="30"/>
  </w:num>
  <w:num w:numId="4" w16cid:durableId="1215240855">
    <w:abstractNumId w:val="28"/>
  </w:num>
  <w:num w:numId="5" w16cid:durableId="1884056107">
    <w:abstractNumId w:val="40"/>
  </w:num>
  <w:num w:numId="6" w16cid:durableId="1061559301">
    <w:abstractNumId w:val="6"/>
  </w:num>
  <w:num w:numId="7" w16cid:durableId="2130272290">
    <w:abstractNumId w:val="23"/>
  </w:num>
  <w:num w:numId="8" w16cid:durableId="717364991">
    <w:abstractNumId w:val="39"/>
  </w:num>
  <w:num w:numId="9" w16cid:durableId="1858470339">
    <w:abstractNumId w:val="56"/>
  </w:num>
  <w:num w:numId="10" w16cid:durableId="1547110115">
    <w:abstractNumId w:val="54"/>
  </w:num>
  <w:num w:numId="11" w16cid:durableId="586691263">
    <w:abstractNumId w:val="18"/>
  </w:num>
  <w:num w:numId="12" w16cid:durableId="2068986711">
    <w:abstractNumId w:val="2"/>
  </w:num>
  <w:num w:numId="13" w16cid:durableId="238641836">
    <w:abstractNumId w:val="38"/>
  </w:num>
  <w:num w:numId="14" w16cid:durableId="1346707644">
    <w:abstractNumId w:val="36"/>
  </w:num>
  <w:num w:numId="15" w16cid:durableId="1169833655">
    <w:abstractNumId w:val="8"/>
  </w:num>
  <w:num w:numId="16" w16cid:durableId="1159350827">
    <w:abstractNumId w:val="34"/>
  </w:num>
  <w:num w:numId="17" w16cid:durableId="379323668">
    <w:abstractNumId w:val="20"/>
  </w:num>
  <w:num w:numId="18" w16cid:durableId="910192149">
    <w:abstractNumId w:val="21"/>
  </w:num>
  <w:num w:numId="19" w16cid:durableId="1780565989">
    <w:abstractNumId w:val="9"/>
  </w:num>
  <w:num w:numId="20" w16cid:durableId="1113128976">
    <w:abstractNumId w:val="16"/>
  </w:num>
  <w:num w:numId="21" w16cid:durableId="1892836740">
    <w:abstractNumId w:val="5"/>
  </w:num>
  <w:num w:numId="22" w16cid:durableId="1486780193">
    <w:abstractNumId w:val="55"/>
  </w:num>
  <w:num w:numId="23" w16cid:durableId="1073695202">
    <w:abstractNumId w:val="26"/>
  </w:num>
  <w:num w:numId="24" w16cid:durableId="1133788739">
    <w:abstractNumId w:val="43"/>
  </w:num>
  <w:num w:numId="25" w16cid:durableId="1812017114">
    <w:abstractNumId w:val="48"/>
  </w:num>
  <w:num w:numId="26" w16cid:durableId="811098714">
    <w:abstractNumId w:val="57"/>
  </w:num>
  <w:num w:numId="27" w16cid:durableId="1255937413">
    <w:abstractNumId w:val="33"/>
  </w:num>
  <w:num w:numId="28" w16cid:durableId="2324571">
    <w:abstractNumId w:val="4"/>
  </w:num>
  <w:num w:numId="29" w16cid:durableId="315497448">
    <w:abstractNumId w:val="52"/>
  </w:num>
  <w:num w:numId="30" w16cid:durableId="1267956056">
    <w:abstractNumId w:val="42"/>
  </w:num>
  <w:num w:numId="31" w16cid:durableId="1204637905">
    <w:abstractNumId w:val="27"/>
  </w:num>
  <w:num w:numId="32" w16cid:durableId="1640382534">
    <w:abstractNumId w:val="10"/>
  </w:num>
  <w:num w:numId="33" w16cid:durableId="790325042">
    <w:abstractNumId w:val="41"/>
  </w:num>
  <w:num w:numId="34" w16cid:durableId="1226380621">
    <w:abstractNumId w:val="17"/>
  </w:num>
  <w:num w:numId="35" w16cid:durableId="1598322448">
    <w:abstractNumId w:val="22"/>
  </w:num>
  <w:num w:numId="36" w16cid:durableId="1379892311">
    <w:abstractNumId w:val="19"/>
  </w:num>
  <w:num w:numId="37" w16cid:durableId="145050344">
    <w:abstractNumId w:val="25"/>
  </w:num>
  <w:num w:numId="38" w16cid:durableId="1357459891">
    <w:abstractNumId w:val="32"/>
  </w:num>
  <w:num w:numId="39" w16cid:durableId="66879059">
    <w:abstractNumId w:val="58"/>
  </w:num>
  <w:num w:numId="40" w16cid:durableId="765536333">
    <w:abstractNumId w:val="13"/>
  </w:num>
  <w:num w:numId="41" w16cid:durableId="92284261">
    <w:abstractNumId w:val="37"/>
  </w:num>
  <w:num w:numId="42" w16cid:durableId="1143154467">
    <w:abstractNumId w:val="31"/>
  </w:num>
  <w:num w:numId="43" w16cid:durableId="1812863167">
    <w:abstractNumId w:val="7"/>
  </w:num>
  <w:num w:numId="44" w16cid:durableId="298194353">
    <w:abstractNumId w:val="46"/>
  </w:num>
  <w:num w:numId="45" w16cid:durableId="1464149878">
    <w:abstractNumId w:val="14"/>
  </w:num>
  <w:num w:numId="46" w16cid:durableId="500510338">
    <w:abstractNumId w:val="0"/>
  </w:num>
  <w:num w:numId="47" w16cid:durableId="352614937">
    <w:abstractNumId w:val="35"/>
  </w:num>
  <w:num w:numId="48" w16cid:durableId="554243334">
    <w:abstractNumId w:val="11"/>
  </w:num>
  <w:num w:numId="49" w16cid:durableId="504125411">
    <w:abstractNumId w:val="24"/>
  </w:num>
  <w:num w:numId="50" w16cid:durableId="1510565513">
    <w:abstractNumId w:val="53"/>
  </w:num>
  <w:num w:numId="51" w16cid:durableId="391543462">
    <w:abstractNumId w:val="12"/>
  </w:num>
  <w:num w:numId="52" w16cid:durableId="1533034091">
    <w:abstractNumId w:val="15"/>
  </w:num>
  <w:num w:numId="53" w16cid:durableId="2007707483">
    <w:abstractNumId w:val="1"/>
  </w:num>
  <w:num w:numId="54" w16cid:durableId="1329869069">
    <w:abstractNumId w:val="45"/>
  </w:num>
  <w:num w:numId="55" w16cid:durableId="2015372040">
    <w:abstractNumId w:val="3"/>
  </w:num>
  <w:num w:numId="56" w16cid:durableId="1849174930">
    <w:abstractNumId w:val="50"/>
  </w:num>
  <w:num w:numId="57" w16cid:durableId="2060978850">
    <w:abstractNumId w:val="49"/>
  </w:num>
  <w:num w:numId="58" w16cid:durableId="1759980265">
    <w:abstractNumId w:val="47"/>
  </w:num>
  <w:num w:numId="59" w16cid:durableId="452865062">
    <w:abstractNumId w:val="5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19C3"/>
    <w:rsid w:val="0000105E"/>
    <w:rsid w:val="0000230B"/>
    <w:rsid w:val="00003403"/>
    <w:rsid w:val="00005633"/>
    <w:rsid w:val="000073C3"/>
    <w:rsid w:val="00012082"/>
    <w:rsid w:val="00017DF4"/>
    <w:rsid w:val="000242E1"/>
    <w:rsid w:val="000263AD"/>
    <w:rsid w:val="00026917"/>
    <w:rsid w:val="00032FD2"/>
    <w:rsid w:val="0004065E"/>
    <w:rsid w:val="0004177F"/>
    <w:rsid w:val="00046382"/>
    <w:rsid w:val="000514F8"/>
    <w:rsid w:val="00054FDC"/>
    <w:rsid w:val="00056283"/>
    <w:rsid w:val="0006078E"/>
    <w:rsid w:val="0006595A"/>
    <w:rsid w:val="00066018"/>
    <w:rsid w:val="00066230"/>
    <w:rsid w:val="0007298D"/>
    <w:rsid w:val="0007665F"/>
    <w:rsid w:val="00076D97"/>
    <w:rsid w:val="00076E6B"/>
    <w:rsid w:val="00077EFD"/>
    <w:rsid w:val="000810E8"/>
    <w:rsid w:val="000810F1"/>
    <w:rsid w:val="0008142C"/>
    <w:rsid w:val="000843CF"/>
    <w:rsid w:val="0008480B"/>
    <w:rsid w:val="00085442"/>
    <w:rsid w:val="00094E0C"/>
    <w:rsid w:val="00097453"/>
    <w:rsid w:val="000A022C"/>
    <w:rsid w:val="000A0F74"/>
    <w:rsid w:val="000A30B1"/>
    <w:rsid w:val="000A4804"/>
    <w:rsid w:val="000A58E1"/>
    <w:rsid w:val="000A74B1"/>
    <w:rsid w:val="000B092B"/>
    <w:rsid w:val="000B0EFC"/>
    <w:rsid w:val="000B2BC3"/>
    <w:rsid w:val="000B46E3"/>
    <w:rsid w:val="000B5C66"/>
    <w:rsid w:val="000C2C43"/>
    <w:rsid w:val="000CFB0A"/>
    <w:rsid w:val="000D215E"/>
    <w:rsid w:val="000D21CE"/>
    <w:rsid w:val="000D3ED4"/>
    <w:rsid w:val="000D40FB"/>
    <w:rsid w:val="000E2029"/>
    <w:rsid w:val="000E4BE0"/>
    <w:rsid w:val="000E7AC8"/>
    <w:rsid w:val="000F2448"/>
    <w:rsid w:val="000F316A"/>
    <w:rsid w:val="000F5619"/>
    <w:rsid w:val="001004D6"/>
    <w:rsid w:val="001020CA"/>
    <w:rsid w:val="00105FF3"/>
    <w:rsid w:val="0010E1CB"/>
    <w:rsid w:val="00120814"/>
    <w:rsid w:val="001217E2"/>
    <w:rsid w:val="00124AF4"/>
    <w:rsid w:val="00140190"/>
    <w:rsid w:val="00140AD0"/>
    <w:rsid w:val="00142B1E"/>
    <w:rsid w:val="00143401"/>
    <w:rsid w:val="001454F4"/>
    <w:rsid w:val="00147667"/>
    <w:rsid w:val="001502BF"/>
    <w:rsid w:val="00152C86"/>
    <w:rsid w:val="00157963"/>
    <w:rsid w:val="00157E8A"/>
    <w:rsid w:val="00160463"/>
    <w:rsid w:val="00163296"/>
    <w:rsid w:val="00163F02"/>
    <w:rsid w:val="0017183E"/>
    <w:rsid w:val="00174B90"/>
    <w:rsid w:val="00180B96"/>
    <w:rsid w:val="00183E6B"/>
    <w:rsid w:val="00183F5D"/>
    <w:rsid w:val="0019286B"/>
    <w:rsid w:val="00194698"/>
    <w:rsid w:val="0019503A"/>
    <w:rsid w:val="00197F10"/>
    <w:rsid w:val="001A08F5"/>
    <w:rsid w:val="001A104A"/>
    <w:rsid w:val="001A123E"/>
    <w:rsid w:val="001A1DE3"/>
    <w:rsid w:val="001A36E3"/>
    <w:rsid w:val="001A6B6A"/>
    <w:rsid w:val="001B0915"/>
    <w:rsid w:val="001B22D7"/>
    <w:rsid w:val="001B72A9"/>
    <w:rsid w:val="001C07C1"/>
    <w:rsid w:val="001C1931"/>
    <w:rsid w:val="001C3118"/>
    <w:rsid w:val="001CC3CA"/>
    <w:rsid w:val="001D65D5"/>
    <w:rsid w:val="001D6C86"/>
    <w:rsid w:val="001D7130"/>
    <w:rsid w:val="001E1CC9"/>
    <w:rsid w:val="001E3768"/>
    <w:rsid w:val="001E630D"/>
    <w:rsid w:val="001F0E97"/>
    <w:rsid w:val="001F48B1"/>
    <w:rsid w:val="001F5FAD"/>
    <w:rsid w:val="00203433"/>
    <w:rsid w:val="00205524"/>
    <w:rsid w:val="0020648B"/>
    <w:rsid w:val="00210947"/>
    <w:rsid w:val="0021125F"/>
    <w:rsid w:val="002115DD"/>
    <w:rsid w:val="0021240C"/>
    <w:rsid w:val="00214BFD"/>
    <w:rsid w:val="00214F20"/>
    <w:rsid w:val="00223010"/>
    <w:rsid w:val="0022312B"/>
    <w:rsid w:val="00230343"/>
    <w:rsid w:val="00231AE0"/>
    <w:rsid w:val="00233998"/>
    <w:rsid w:val="0023619C"/>
    <w:rsid w:val="00236313"/>
    <w:rsid w:val="00240E3E"/>
    <w:rsid w:val="00241F4B"/>
    <w:rsid w:val="002423EF"/>
    <w:rsid w:val="00244073"/>
    <w:rsid w:val="00244239"/>
    <w:rsid w:val="002509BC"/>
    <w:rsid w:val="00250E81"/>
    <w:rsid w:val="00251153"/>
    <w:rsid w:val="0025516B"/>
    <w:rsid w:val="002576E6"/>
    <w:rsid w:val="00263D08"/>
    <w:rsid w:val="00267255"/>
    <w:rsid w:val="00270667"/>
    <w:rsid w:val="00271656"/>
    <w:rsid w:val="0027189A"/>
    <w:rsid w:val="00281F3A"/>
    <w:rsid w:val="00283DE4"/>
    <w:rsid w:val="00284DC9"/>
    <w:rsid w:val="0028677C"/>
    <w:rsid w:val="0028708E"/>
    <w:rsid w:val="00292611"/>
    <w:rsid w:val="002950E3"/>
    <w:rsid w:val="00296316"/>
    <w:rsid w:val="0029693A"/>
    <w:rsid w:val="002A6068"/>
    <w:rsid w:val="002A6945"/>
    <w:rsid w:val="002A7B19"/>
    <w:rsid w:val="002C1547"/>
    <w:rsid w:val="002C516A"/>
    <w:rsid w:val="002C726D"/>
    <w:rsid w:val="002D1921"/>
    <w:rsid w:val="002D3A03"/>
    <w:rsid w:val="002D7262"/>
    <w:rsid w:val="002E061E"/>
    <w:rsid w:val="002E1DD4"/>
    <w:rsid w:val="002E4E03"/>
    <w:rsid w:val="002E7066"/>
    <w:rsid w:val="002F12CB"/>
    <w:rsid w:val="002F4066"/>
    <w:rsid w:val="002F5939"/>
    <w:rsid w:val="002F7752"/>
    <w:rsid w:val="0030161E"/>
    <w:rsid w:val="00304E5F"/>
    <w:rsid w:val="0030543E"/>
    <w:rsid w:val="0031539B"/>
    <w:rsid w:val="00325235"/>
    <w:rsid w:val="003257DD"/>
    <w:rsid w:val="00325AF9"/>
    <w:rsid w:val="0032661C"/>
    <w:rsid w:val="00332790"/>
    <w:rsid w:val="00332946"/>
    <w:rsid w:val="00334474"/>
    <w:rsid w:val="0034007F"/>
    <w:rsid w:val="00343812"/>
    <w:rsid w:val="00344522"/>
    <w:rsid w:val="00345037"/>
    <w:rsid w:val="0034529D"/>
    <w:rsid w:val="003465F0"/>
    <w:rsid w:val="003544EB"/>
    <w:rsid w:val="00354A38"/>
    <w:rsid w:val="00356986"/>
    <w:rsid w:val="00357716"/>
    <w:rsid w:val="00360115"/>
    <w:rsid w:val="003607EF"/>
    <w:rsid w:val="00360B35"/>
    <w:rsid w:val="0036503F"/>
    <w:rsid w:val="00366044"/>
    <w:rsid w:val="00377DBD"/>
    <w:rsid w:val="003808F6"/>
    <w:rsid w:val="00381576"/>
    <w:rsid w:val="00382829"/>
    <w:rsid w:val="003847C4"/>
    <w:rsid w:val="00385EA6"/>
    <w:rsid w:val="00386A22"/>
    <w:rsid w:val="00390CB5"/>
    <w:rsid w:val="00394358"/>
    <w:rsid w:val="00394F12"/>
    <w:rsid w:val="00395830"/>
    <w:rsid w:val="00396BF3"/>
    <w:rsid w:val="003A14E0"/>
    <w:rsid w:val="003A472D"/>
    <w:rsid w:val="003A4908"/>
    <w:rsid w:val="003A72AF"/>
    <w:rsid w:val="003B1A8B"/>
    <w:rsid w:val="003B2BB8"/>
    <w:rsid w:val="003B789A"/>
    <w:rsid w:val="003C4C65"/>
    <w:rsid w:val="003C5E81"/>
    <w:rsid w:val="003D1AC6"/>
    <w:rsid w:val="003D34FF"/>
    <w:rsid w:val="003E04CF"/>
    <w:rsid w:val="003E0E42"/>
    <w:rsid w:val="003E2861"/>
    <w:rsid w:val="003E3486"/>
    <w:rsid w:val="003E38C5"/>
    <w:rsid w:val="003E3C16"/>
    <w:rsid w:val="003E7884"/>
    <w:rsid w:val="003E7E2D"/>
    <w:rsid w:val="003F4765"/>
    <w:rsid w:val="0040403C"/>
    <w:rsid w:val="004059CB"/>
    <w:rsid w:val="00411E2F"/>
    <w:rsid w:val="0041273A"/>
    <w:rsid w:val="00412C25"/>
    <w:rsid w:val="004139FD"/>
    <w:rsid w:val="0041598D"/>
    <w:rsid w:val="00421487"/>
    <w:rsid w:val="00421EC4"/>
    <w:rsid w:val="00425A4D"/>
    <w:rsid w:val="00426336"/>
    <w:rsid w:val="00431824"/>
    <w:rsid w:val="00434E94"/>
    <w:rsid w:val="004356F2"/>
    <w:rsid w:val="00435F9D"/>
    <w:rsid w:val="0043615E"/>
    <w:rsid w:val="0044094E"/>
    <w:rsid w:val="00440A02"/>
    <w:rsid w:val="00442BC9"/>
    <w:rsid w:val="00445F46"/>
    <w:rsid w:val="00446DC7"/>
    <w:rsid w:val="0045027F"/>
    <w:rsid w:val="004556C4"/>
    <w:rsid w:val="004577E8"/>
    <w:rsid w:val="00462668"/>
    <w:rsid w:val="004637A7"/>
    <w:rsid w:val="00463EA0"/>
    <w:rsid w:val="00466FD0"/>
    <w:rsid w:val="00471F83"/>
    <w:rsid w:val="00475090"/>
    <w:rsid w:val="00477075"/>
    <w:rsid w:val="004804D4"/>
    <w:rsid w:val="00481570"/>
    <w:rsid w:val="00484B2D"/>
    <w:rsid w:val="0048535A"/>
    <w:rsid w:val="0048733E"/>
    <w:rsid w:val="00493BE2"/>
    <w:rsid w:val="00494156"/>
    <w:rsid w:val="004A1005"/>
    <w:rsid w:val="004A5137"/>
    <w:rsid w:val="004B1EAC"/>
    <w:rsid w:val="004B3A52"/>
    <w:rsid w:val="004B54CA"/>
    <w:rsid w:val="004B6F24"/>
    <w:rsid w:val="004B73A9"/>
    <w:rsid w:val="004C1A45"/>
    <w:rsid w:val="004C2299"/>
    <w:rsid w:val="004C41DF"/>
    <w:rsid w:val="004D0275"/>
    <w:rsid w:val="004D092D"/>
    <w:rsid w:val="004D4BAB"/>
    <w:rsid w:val="004D5B36"/>
    <w:rsid w:val="004D62A2"/>
    <w:rsid w:val="004D71F7"/>
    <w:rsid w:val="004D7298"/>
    <w:rsid w:val="004D797F"/>
    <w:rsid w:val="004E1049"/>
    <w:rsid w:val="004E5CBF"/>
    <w:rsid w:val="004F2566"/>
    <w:rsid w:val="004F5A14"/>
    <w:rsid w:val="004F701C"/>
    <w:rsid w:val="00503605"/>
    <w:rsid w:val="005053D3"/>
    <w:rsid w:val="00512133"/>
    <w:rsid w:val="00512C1B"/>
    <w:rsid w:val="00512E06"/>
    <w:rsid w:val="00517E95"/>
    <w:rsid w:val="00520FC2"/>
    <w:rsid w:val="005250D2"/>
    <w:rsid w:val="005331C3"/>
    <w:rsid w:val="00535C5F"/>
    <w:rsid w:val="005427F7"/>
    <w:rsid w:val="00542AB2"/>
    <w:rsid w:val="00546F81"/>
    <w:rsid w:val="005601E0"/>
    <w:rsid w:val="00563A33"/>
    <w:rsid w:val="00565458"/>
    <w:rsid w:val="00571CD4"/>
    <w:rsid w:val="00577831"/>
    <w:rsid w:val="0058063D"/>
    <w:rsid w:val="0058091A"/>
    <w:rsid w:val="00581376"/>
    <w:rsid w:val="00581BDF"/>
    <w:rsid w:val="00581E5C"/>
    <w:rsid w:val="00585BFC"/>
    <w:rsid w:val="00590DB3"/>
    <w:rsid w:val="0059135B"/>
    <w:rsid w:val="00595BD2"/>
    <w:rsid w:val="005967FB"/>
    <w:rsid w:val="00597E48"/>
    <w:rsid w:val="00597F68"/>
    <w:rsid w:val="005A069C"/>
    <w:rsid w:val="005A0CAF"/>
    <w:rsid w:val="005A1B2F"/>
    <w:rsid w:val="005B0844"/>
    <w:rsid w:val="005B150B"/>
    <w:rsid w:val="005B2AE4"/>
    <w:rsid w:val="005B3F89"/>
    <w:rsid w:val="005B476B"/>
    <w:rsid w:val="005C09E3"/>
    <w:rsid w:val="005C0D0B"/>
    <w:rsid w:val="005C2EF1"/>
    <w:rsid w:val="005C3476"/>
    <w:rsid w:val="005C3AA9"/>
    <w:rsid w:val="005C6213"/>
    <w:rsid w:val="005D005D"/>
    <w:rsid w:val="005D0AC0"/>
    <w:rsid w:val="005D3A36"/>
    <w:rsid w:val="005D445B"/>
    <w:rsid w:val="005D56F1"/>
    <w:rsid w:val="005E07F5"/>
    <w:rsid w:val="005E4CF0"/>
    <w:rsid w:val="005E5F07"/>
    <w:rsid w:val="005E7A48"/>
    <w:rsid w:val="005F2D03"/>
    <w:rsid w:val="005F365A"/>
    <w:rsid w:val="005F5A4B"/>
    <w:rsid w:val="005F60F1"/>
    <w:rsid w:val="005F683F"/>
    <w:rsid w:val="005F6F51"/>
    <w:rsid w:val="005F75D0"/>
    <w:rsid w:val="00604745"/>
    <w:rsid w:val="006209A7"/>
    <w:rsid w:val="006213C6"/>
    <w:rsid w:val="00621FC5"/>
    <w:rsid w:val="00623C9E"/>
    <w:rsid w:val="006264F0"/>
    <w:rsid w:val="00630533"/>
    <w:rsid w:val="00636C4D"/>
    <w:rsid w:val="00637B02"/>
    <w:rsid w:val="0064067F"/>
    <w:rsid w:val="00646B9C"/>
    <w:rsid w:val="006473B5"/>
    <w:rsid w:val="0065053D"/>
    <w:rsid w:val="00653DB8"/>
    <w:rsid w:val="00654D40"/>
    <w:rsid w:val="00660B19"/>
    <w:rsid w:val="00661709"/>
    <w:rsid w:val="0066330D"/>
    <w:rsid w:val="006641C0"/>
    <w:rsid w:val="0066432F"/>
    <w:rsid w:val="00664A30"/>
    <w:rsid w:val="00664E72"/>
    <w:rsid w:val="006720FA"/>
    <w:rsid w:val="00673C05"/>
    <w:rsid w:val="006742B7"/>
    <w:rsid w:val="006808EF"/>
    <w:rsid w:val="00681960"/>
    <w:rsid w:val="00682BDD"/>
    <w:rsid w:val="00683A84"/>
    <w:rsid w:val="00684A55"/>
    <w:rsid w:val="00687060"/>
    <w:rsid w:val="00687C18"/>
    <w:rsid w:val="00691374"/>
    <w:rsid w:val="00697F7C"/>
    <w:rsid w:val="006A06C1"/>
    <w:rsid w:val="006A1831"/>
    <w:rsid w:val="006A2B6F"/>
    <w:rsid w:val="006A41A2"/>
    <w:rsid w:val="006A4A9D"/>
    <w:rsid w:val="006A4CE7"/>
    <w:rsid w:val="006A5E6E"/>
    <w:rsid w:val="006B5C0D"/>
    <w:rsid w:val="006B718A"/>
    <w:rsid w:val="006B7463"/>
    <w:rsid w:val="006B762D"/>
    <w:rsid w:val="006C2EC2"/>
    <w:rsid w:val="006C2EEA"/>
    <w:rsid w:val="006C45DD"/>
    <w:rsid w:val="006D260B"/>
    <w:rsid w:val="006D7574"/>
    <w:rsid w:val="006E581B"/>
    <w:rsid w:val="006E6192"/>
    <w:rsid w:val="006F18FD"/>
    <w:rsid w:val="006F2D6C"/>
    <w:rsid w:val="006F6BE0"/>
    <w:rsid w:val="007059F7"/>
    <w:rsid w:val="007064EE"/>
    <w:rsid w:val="00707C66"/>
    <w:rsid w:val="00707E94"/>
    <w:rsid w:val="0071097F"/>
    <w:rsid w:val="00710A54"/>
    <w:rsid w:val="00711544"/>
    <w:rsid w:val="00712A97"/>
    <w:rsid w:val="007150A8"/>
    <w:rsid w:val="007155F9"/>
    <w:rsid w:val="00720AF4"/>
    <w:rsid w:val="00721EE8"/>
    <w:rsid w:val="007236A7"/>
    <w:rsid w:val="007253F3"/>
    <w:rsid w:val="007344D7"/>
    <w:rsid w:val="00734F67"/>
    <w:rsid w:val="00741197"/>
    <w:rsid w:val="00741A4C"/>
    <w:rsid w:val="007445C0"/>
    <w:rsid w:val="00747B81"/>
    <w:rsid w:val="00747BD3"/>
    <w:rsid w:val="00750C6F"/>
    <w:rsid w:val="0075406B"/>
    <w:rsid w:val="00754C2A"/>
    <w:rsid w:val="00755B9A"/>
    <w:rsid w:val="007608F5"/>
    <w:rsid w:val="00762F71"/>
    <w:rsid w:val="00763424"/>
    <w:rsid w:val="00765167"/>
    <w:rsid w:val="00765608"/>
    <w:rsid w:val="007715FF"/>
    <w:rsid w:val="00784E1A"/>
    <w:rsid w:val="00785261"/>
    <w:rsid w:val="00792F8B"/>
    <w:rsid w:val="00794585"/>
    <w:rsid w:val="00794F02"/>
    <w:rsid w:val="007A00B2"/>
    <w:rsid w:val="007A0135"/>
    <w:rsid w:val="007A0C5A"/>
    <w:rsid w:val="007B0256"/>
    <w:rsid w:val="007B02B4"/>
    <w:rsid w:val="007B17A4"/>
    <w:rsid w:val="007B357E"/>
    <w:rsid w:val="007C228D"/>
    <w:rsid w:val="007C56C3"/>
    <w:rsid w:val="007C5DD2"/>
    <w:rsid w:val="007D2A69"/>
    <w:rsid w:val="007D42B2"/>
    <w:rsid w:val="007E15A8"/>
    <w:rsid w:val="007E4271"/>
    <w:rsid w:val="007E698A"/>
    <w:rsid w:val="007F1C66"/>
    <w:rsid w:val="007F1E08"/>
    <w:rsid w:val="007F44CD"/>
    <w:rsid w:val="00803417"/>
    <w:rsid w:val="00803D73"/>
    <w:rsid w:val="0080736A"/>
    <w:rsid w:val="00810891"/>
    <w:rsid w:val="00812BCE"/>
    <w:rsid w:val="00814D19"/>
    <w:rsid w:val="00816F3C"/>
    <w:rsid w:val="00817142"/>
    <w:rsid w:val="008176BD"/>
    <w:rsid w:val="00821EC7"/>
    <w:rsid w:val="0082314E"/>
    <w:rsid w:val="00823871"/>
    <w:rsid w:val="0082413F"/>
    <w:rsid w:val="0082576B"/>
    <w:rsid w:val="00825E4B"/>
    <w:rsid w:val="00826BB1"/>
    <w:rsid w:val="00826DB7"/>
    <w:rsid w:val="00827965"/>
    <w:rsid w:val="00827F86"/>
    <w:rsid w:val="0083177B"/>
    <w:rsid w:val="008326D4"/>
    <w:rsid w:val="00832B35"/>
    <w:rsid w:val="008335CD"/>
    <w:rsid w:val="00833E0D"/>
    <w:rsid w:val="00837C40"/>
    <w:rsid w:val="00840033"/>
    <w:rsid w:val="008427E7"/>
    <w:rsid w:val="008463E1"/>
    <w:rsid w:val="008515B4"/>
    <w:rsid w:val="00854BBC"/>
    <w:rsid w:val="008577AA"/>
    <w:rsid w:val="00857985"/>
    <w:rsid w:val="00857CC3"/>
    <w:rsid w:val="00860C4A"/>
    <w:rsid w:val="008612D2"/>
    <w:rsid w:val="0086232C"/>
    <w:rsid w:val="0086410C"/>
    <w:rsid w:val="0086542F"/>
    <w:rsid w:val="008662E2"/>
    <w:rsid w:val="00870BF4"/>
    <w:rsid w:val="00872BCC"/>
    <w:rsid w:val="008800A9"/>
    <w:rsid w:val="00880E59"/>
    <w:rsid w:val="008841A9"/>
    <w:rsid w:val="00884D5E"/>
    <w:rsid w:val="00891CE9"/>
    <w:rsid w:val="0089465B"/>
    <w:rsid w:val="008A0F4A"/>
    <w:rsid w:val="008A197F"/>
    <w:rsid w:val="008A489F"/>
    <w:rsid w:val="008A4947"/>
    <w:rsid w:val="008A4A81"/>
    <w:rsid w:val="008A77AC"/>
    <w:rsid w:val="008B4D5B"/>
    <w:rsid w:val="008B69C8"/>
    <w:rsid w:val="008B6C26"/>
    <w:rsid w:val="008B721B"/>
    <w:rsid w:val="008C073A"/>
    <w:rsid w:val="008C093A"/>
    <w:rsid w:val="008C1AA8"/>
    <w:rsid w:val="008C1FFE"/>
    <w:rsid w:val="008C54F8"/>
    <w:rsid w:val="008C639F"/>
    <w:rsid w:val="008C66DD"/>
    <w:rsid w:val="008C7D9E"/>
    <w:rsid w:val="008D1971"/>
    <w:rsid w:val="008D2199"/>
    <w:rsid w:val="008D75D1"/>
    <w:rsid w:val="008D7E1B"/>
    <w:rsid w:val="008E1B02"/>
    <w:rsid w:val="008E2B60"/>
    <w:rsid w:val="008E3741"/>
    <w:rsid w:val="008E5453"/>
    <w:rsid w:val="008E6560"/>
    <w:rsid w:val="008E72C2"/>
    <w:rsid w:val="008E7CDA"/>
    <w:rsid w:val="008F345E"/>
    <w:rsid w:val="009009A7"/>
    <w:rsid w:val="009051FB"/>
    <w:rsid w:val="009212BB"/>
    <w:rsid w:val="009225F0"/>
    <w:rsid w:val="009238DA"/>
    <w:rsid w:val="00924D7C"/>
    <w:rsid w:val="00926492"/>
    <w:rsid w:val="00930B35"/>
    <w:rsid w:val="009319C3"/>
    <w:rsid w:val="0093462C"/>
    <w:rsid w:val="00935BB4"/>
    <w:rsid w:val="00941499"/>
    <w:rsid w:val="009456BE"/>
    <w:rsid w:val="00945737"/>
    <w:rsid w:val="00947FC0"/>
    <w:rsid w:val="00953795"/>
    <w:rsid w:val="00953F32"/>
    <w:rsid w:val="009560A6"/>
    <w:rsid w:val="009618C2"/>
    <w:rsid w:val="00962E59"/>
    <w:rsid w:val="00965B89"/>
    <w:rsid w:val="009665D2"/>
    <w:rsid w:val="00966C95"/>
    <w:rsid w:val="00971086"/>
    <w:rsid w:val="00972FFA"/>
    <w:rsid w:val="0097389B"/>
    <w:rsid w:val="00974189"/>
    <w:rsid w:val="00975CF2"/>
    <w:rsid w:val="009764FD"/>
    <w:rsid w:val="00981671"/>
    <w:rsid w:val="00983888"/>
    <w:rsid w:val="00985917"/>
    <w:rsid w:val="009903D2"/>
    <w:rsid w:val="00990B40"/>
    <w:rsid w:val="00997669"/>
    <w:rsid w:val="009A49BE"/>
    <w:rsid w:val="009A4FBF"/>
    <w:rsid w:val="009A65A6"/>
    <w:rsid w:val="009B0DD2"/>
    <w:rsid w:val="009B1450"/>
    <w:rsid w:val="009C0020"/>
    <w:rsid w:val="009C06DE"/>
    <w:rsid w:val="009C0737"/>
    <w:rsid w:val="009C1C08"/>
    <w:rsid w:val="009D6430"/>
    <w:rsid w:val="009D6982"/>
    <w:rsid w:val="009D76ED"/>
    <w:rsid w:val="009E1313"/>
    <w:rsid w:val="009E5EB7"/>
    <w:rsid w:val="009E7934"/>
    <w:rsid w:val="009E79DA"/>
    <w:rsid w:val="009F5065"/>
    <w:rsid w:val="009F7736"/>
    <w:rsid w:val="00A032AD"/>
    <w:rsid w:val="00A05920"/>
    <w:rsid w:val="00A112AF"/>
    <w:rsid w:val="00A11B02"/>
    <w:rsid w:val="00A1206A"/>
    <w:rsid w:val="00A1373E"/>
    <w:rsid w:val="00A14BDB"/>
    <w:rsid w:val="00A258D4"/>
    <w:rsid w:val="00A25904"/>
    <w:rsid w:val="00A26C7E"/>
    <w:rsid w:val="00A3129D"/>
    <w:rsid w:val="00A336B6"/>
    <w:rsid w:val="00A34BF8"/>
    <w:rsid w:val="00A40E82"/>
    <w:rsid w:val="00A4471E"/>
    <w:rsid w:val="00A501F5"/>
    <w:rsid w:val="00A50C35"/>
    <w:rsid w:val="00A5247E"/>
    <w:rsid w:val="00A53854"/>
    <w:rsid w:val="00A53A58"/>
    <w:rsid w:val="00A53B68"/>
    <w:rsid w:val="00A56905"/>
    <w:rsid w:val="00A57AC5"/>
    <w:rsid w:val="00A606EF"/>
    <w:rsid w:val="00A63F2C"/>
    <w:rsid w:val="00A7295E"/>
    <w:rsid w:val="00A73869"/>
    <w:rsid w:val="00A75B29"/>
    <w:rsid w:val="00A75B61"/>
    <w:rsid w:val="00A763ED"/>
    <w:rsid w:val="00A7736D"/>
    <w:rsid w:val="00A804C4"/>
    <w:rsid w:val="00A82F8C"/>
    <w:rsid w:val="00A841C0"/>
    <w:rsid w:val="00A85B33"/>
    <w:rsid w:val="00A87CA8"/>
    <w:rsid w:val="00A90085"/>
    <w:rsid w:val="00A912F8"/>
    <w:rsid w:val="00A92106"/>
    <w:rsid w:val="00A93E35"/>
    <w:rsid w:val="00A95374"/>
    <w:rsid w:val="00A95390"/>
    <w:rsid w:val="00A97167"/>
    <w:rsid w:val="00AA022B"/>
    <w:rsid w:val="00AA0F57"/>
    <w:rsid w:val="00AA1838"/>
    <w:rsid w:val="00AA4BD5"/>
    <w:rsid w:val="00AA5B29"/>
    <w:rsid w:val="00AA69C9"/>
    <w:rsid w:val="00AB0F21"/>
    <w:rsid w:val="00AB0F5C"/>
    <w:rsid w:val="00AB44F3"/>
    <w:rsid w:val="00AC4F24"/>
    <w:rsid w:val="00AD54FE"/>
    <w:rsid w:val="00AE0980"/>
    <w:rsid w:val="00AE159E"/>
    <w:rsid w:val="00AE1CE0"/>
    <w:rsid w:val="00AE6A77"/>
    <w:rsid w:val="00AE6D6E"/>
    <w:rsid w:val="00AF287A"/>
    <w:rsid w:val="00AF4C72"/>
    <w:rsid w:val="00AF5D70"/>
    <w:rsid w:val="00AF7011"/>
    <w:rsid w:val="00B002E5"/>
    <w:rsid w:val="00B011F9"/>
    <w:rsid w:val="00B02316"/>
    <w:rsid w:val="00B04ED8"/>
    <w:rsid w:val="00B04F67"/>
    <w:rsid w:val="00B05D3D"/>
    <w:rsid w:val="00B06F32"/>
    <w:rsid w:val="00B07159"/>
    <w:rsid w:val="00B10901"/>
    <w:rsid w:val="00B125CE"/>
    <w:rsid w:val="00B14471"/>
    <w:rsid w:val="00B15FE4"/>
    <w:rsid w:val="00B16580"/>
    <w:rsid w:val="00B208F9"/>
    <w:rsid w:val="00B2090E"/>
    <w:rsid w:val="00B275C0"/>
    <w:rsid w:val="00B3022D"/>
    <w:rsid w:val="00B30BB3"/>
    <w:rsid w:val="00B3120B"/>
    <w:rsid w:val="00B31455"/>
    <w:rsid w:val="00B335D7"/>
    <w:rsid w:val="00B41A19"/>
    <w:rsid w:val="00B42207"/>
    <w:rsid w:val="00B4314F"/>
    <w:rsid w:val="00B4343A"/>
    <w:rsid w:val="00B51CCA"/>
    <w:rsid w:val="00B525F5"/>
    <w:rsid w:val="00B55401"/>
    <w:rsid w:val="00B61C07"/>
    <w:rsid w:val="00B66C19"/>
    <w:rsid w:val="00B7194D"/>
    <w:rsid w:val="00B73149"/>
    <w:rsid w:val="00B749F5"/>
    <w:rsid w:val="00B83E1B"/>
    <w:rsid w:val="00B853AF"/>
    <w:rsid w:val="00B91E3E"/>
    <w:rsid w:val="00B93828"/>
    <w:rsid w:val="00B9411D"/>
    <w:rsid w:val="00B9472A"/>
    <w:rsid w:val="00B973D6"/>
    <w:rsid w:val="00BA2DB9"/>
    <w:rsid w:val="00BA5B46"/>
    <w:rsid w:val="00BA7017"/>
    <w:rsid w:val="00BA7337"/>
    <w:rsid w:val="00BB227F"/>
    <w:rsid w:val="00BB622D"/>
    <w:rsid w:val="00BB6966"/>
    <w:rsid w:val="00BC1011"/>
    <w:rsid w:val="00BC3AE3"/>
    <w:rsid w:val="00BC45AD"/>
    <w:rsid w:val="00BC4E53"/>
    <w:rsid w:val="00BD0B35"/>
    <w:rsid w:val="00BD2E70"/>
    <w:rsid w:val="00BD78A8"/>
    <w:rsid w:val="00BE7148"/>
    <w:rsid w:val="00BE74A4"/>
    <w:rsid w:val="00BF0A04"/>
    <w:rsid w:val="00BF0E77"/>
    <w:rsid w:val="00BF27FA"/>
    <w:rsid w:val="00BF4632"/>
    <w:rsid w:val="00BF4A13"/>
    <w:rsid w:val="00BF4CFA"/>
    <w:rsid w:val="00BF55F2"/>
    <w:rsid w:val="00BF7F97"/>
    <w:rsid w:val="00C0110F"/>
    <w:rsid w:val="00C03A67"/>
    <w:rsid w:val="00C041D3"/>
    <w:rsid w:val="00C071E4"/>
    <w:rsid w:val="00C132A7"/>
    <w:rsid w:val="00C13EA3"/>
    <w:rsid w:val="00C16673"/>
    <w:rsid w:val="00C2494F"/>
    <w:rsid w:val="00C25355"/>
    <w:rsid w:val="00C268C2"/>
    <w:rsid w:val="00C31A6A"/>
    <w:rsid w:val="00C35F80"/>
    <w:rsid w:val="00C41B6C"/>
    <w:rsid w:val="00C43641"/>
    <w:rsid w:val="00C4674B"/>
    <w:rsid w:val="00C47751"/>
    <w:rsid w:val="00C47D3E"/>
    <w:rsid w:val="00C550FF"/>
    <w:rsid w:val="00C5532C"/>
    <w:rsid w:val="00C5651B"/>
    <w:rsid w:val="00C61BC4"/>
    <w:rsid w:val="00C64BAB"/>
    <w:rsid w:val="00C655C1"/>
    <w:rsid w:val="00C655C3"/>
    <w:rsid w:val="00C66949"/>
    <w:rsid w:val="00C672E6"/>
    <w:rsid w:val="00C74335"/>
    <w:rsid w:val="00C7454D"/>
    <w:rsid w:val="00C7558B"/>
    <w:rsid w:val="00C77246"/>
    <w:rsid w:val="00C80989"/>
    <w:rsid w:val="00C84DD7"/>
    <w:rsid w:val="00C84FAC"/>
    <w:rsid w:val="00C909E2"/>
    <w:rsid w:val="00C9298B"/>
    <w:rsid w:val="00C93339"/>
    <w:rsid w:val="00C93E23"/>
    <w:rsid w:val="00C9499D"/>
    <w:rsid w:val="00CA38BA"/>
    <w:rsid w:val="00CA6539"/>
    <w:rsid w:val="00CB4A78"/>
    <w:rsid w:val="00CB5863"/>
    <w:rsid w:val="00CB6266"/>
    <w:rsid w:val="00CC02B5"/>
    <w:rsid w:val="00CC1058"/>
    <w:rsid w:val="00CC2CDE"/>
    <w:rsid w:val="00CC3C70"/>
    <w:rsid w:val="00CC3F5F"/>
    <w:rsid w:val="00CC4B50"/>
    <w:rsid w:val="00CC78D0"/>
    <w:rsid w:val="00CC7EA6"/>
    <w:rsid w:val="00CD0260"/>
    <w:rsid w:val="00CD088B"/>
    <w:rsid w:val="00CD14CD"/>
    <w:rsid w:val="00CD2ACE"/>
    <w:rsid w:val="00CE215D"/>
    <w:rsid w:val="00CE5584"/>
    <w:rsid w:val="00CF0917"/>
    <w:rsid w:val="00CF7635"/>
    <w:rsid w:val="00D014B8"/>
    <w:rsid w:val="00D1232A"/>
    <w:rsid w:val="00D1449D"/>
    <w:rsid w:val="00D14F80"/>
    <w:rsid w:val="00D21BCC"/>
    <w:rsid w:val="00D21DD7"/>
    <w:rsid w:val="00D238C1"/>
    <w:rsid w:val="00D24892"/>
    <w:rsid w:val="00D315E6"/>
    <w:rsid w:val="00D32396"/>
    <w:rsid w:val="00D325BB"/>
    <w:rsid w:val="00D406E7"/>
    <w:rsid w:val="00D455F4"/>
    <w:rsid w:val="00D461D7"/>
    <w:rsid w:val="00D50ACF"/>
    <w:rsid w:val="00D51640"/>
    <w:rsid w:val="00D54C2D"/>
    <w:rsid w:val="00D571FC"/>
    <w:rsid w:val="00D5756A"/>
    <w:rsid w:val="00D57D82"/>
    <w:rsid w:val="00D57FF0"/>
    <w:rsid w:val="00D604E7"/>
    <w:rsid w:val="00D6051B"/>
    <w:rsid w:val="00D6063E"/>
    <w:rsid w:val="00D612D8"/>
    <w:rsid w:val="00D61686"/>
    <w:rsid w:val="00D64A34"/>
    <w:rsid w:val="00D662A2"/>
    <w:rsid w:val="00D73305"/>
    <w:rsid w:val="00D75578"/>
    <w:rsid w:val="00D772CA"/>
    <w:rsid w:val="00D77EDA"/>
    <w:rsid w:val="00D815E4"/>
    <w:rsid w:val="00D840A8"/>
    <w:rsid w:val="00D84804"/>
    <w:rsid w:val="00D932D7"/>
    <w:rsid w:val="00D94BBF"/>
    <w:rsid w:val="00D97C8C"/>
    <w:rsid w:val="00DA0C7B"/>
    <w:rsid w:val="00DA1760"/>
    <w:rsid w:val="00DA243A"/>
    <w:rsid w:val="00DA47D9"/>
    <w:rsid w:val="00DA52FD"/>
    <w:rsid w:val="00DB1E1A"/>
    <w:rsid w:val="00DC4D1D"/>
    <w:rsid w:val="00DC6F3D"/>
    <w:rsid w:val="00DC7F8C"/>
    <w:rsid w:val="00DD2E54"/>
    <w:rsid w:val="00DD42D3"/>
    <w:rsid w:val="00DD696C"/>
    <w:rsid w:val="00DE2F27"/>
    <w:rsid w:val="00DE3620"/>
    <w:rsid w:val="00DF21A4"/>
    <w:rsid w:val="00DF3A71"/>
    <w:rsid w:val="00DF58EE"/>
    <w:rsid w:val="00DF7537"/>
    <w:rsid w:val="00DF7E46"/>
    <w:rsid w:val="00E01847"/>
    <w:rsid w:val="00E034A4"/>
    <w:rsid w:val="00E03B26"/>
    <w:rsid w:val="00E117E6"/>
    <w:rsid w:val="00E11AFE"/>
    <w:rsid w:val="00E14BAA"/>
    <w:rsid w:val="00E273E4"/>
    <w:rsid w:val="00E33633"/>
    <w:rsid w:val="00E34402"/>
    <w:rsid w:val="00E37D09"/>
    <w:rsid w:val="00E42634"/>
    <w:rsid w:val="00E4444E"/>
    <w:rsid w:val="00E44DDF"/>
    <w:rsid w:val="00E4793B"/>
    <w:rsid w:val="00E47D7E"/>
    <w:rsid w:val="00E50CA2"/>
    <w:rsid w:val="00E51118"/>
    <w:rsid w:val="00E51C8A"/>
    <w:rsid w:val="00E521A8"/>
    <w:rsid w:val="00E5287C"/>
    <w:rsid w:val="00E56C5E"/>
    <w:rsid w:val="00E62246"/>
    <w:rsid w:val="00E70127"/>
    <w:rsid w:val="00E7025A"/>
    <w:rsid w:val="00E73C0E"/>
    <w:rsid w:val="00E81779"/>
    <w:rsid w:val="00E817F9"/>
    <w:rsid w:val="00E81FA9"/>
    <w:rsid w:val="00E85C1F"/>
    <w:rsid w:val="00E85E3D"/>
    <w:rsid w:val="00E85FCF"/>
    <w:rsid w:val="00E86BA4"/>
    <w:rsid w:val="00E908B7"/>
    <w:rsid w:val="00E93924"/>
    <w:rsid w:val="00E949A5"/>
    <w:rsid w:val="00E9646F"/>
    <w:rsid w:val="00EA176A"/>
    <w:rsid w:val="00EA3BE1"/>
    <w:rsid w:val="00EA6D5C"/>
    <w:rsid w:val="00EB0ABA"/>
    <w:rsid w:val="00EB2027"/>
    <w:rsid w:val="00EB4A7D"/>
    <w:rsid w:val="00EB64A4"/>
    <w:rsid w:val="00EC0BEF"/>
    <w:rsid w:val="00EC22CC"/>
    <w:rsid w:val="00EC2CB4"/>
    <w:rsid w:val="00EC7CB5"/>
    <w:rsid w:val="00ED0DC5"/>
    <w:rsid w:val="00ED4819"/>
    <w:rsid w:val="00ED647D"/>
    <w:rsid w:val="00ED743B"/>
    <w:rsid w:val="00EE24F6"/>
    <w:rsid w:val="00EE280B"/>
    <w:rsid w:val="00EE2916"/>
    <w:rsid w:val="00EE41B6"/>
    <w:rsid w:val="00EF3C5A"/>
    <w:rsid w:val="00EF4BE8"/>
    <w:rsid w:val="00EF5141"/>
    <w:rsid w:val="00EF56B9"/>
    <w:rsid w:val="00EF7B9F"/>
    <w:rsid w:val="00F00536"/>
    <w:rsid w:val="00F01BE6"/>
    <w:rsid w:val="00F02895"/>
    <w:rsid w:val="00F02D15"/>
    <w:rsid w:val="00F0343B"/>
    <w:rsid w:val="00F05BF2"/>
    <w:rsid w:val="00F0754F"/>
    <w:rsid w:val="00F07D05"/>
    <w:rsid w:val="00F142AC"/>
    <w:rsid w:val="00F16105"/>
    <w:rsid w:val="00F21F4D"/>
    <w:rsid w:val="00F25146"/>
    <w:rsid w:val="00F25C25"/>
    <w:rsid w:val="00F25C72"/>
    <w:rsid w:val="00F2714B"/>
    <w:rsid w:val="00F30AFE"/>
    <w:rsid w:val="00F31353"/>
    <w:rsid w:val="00F34CA4"/>
    <w:rsid w:val="00F405F3"/>
    <w:rsid w:val="00F40E78"/>
    <w:rsid w:val="00F42E03"/>
    <w:rsid w:val="00F44886"/>
    <w:rsid w:val="00F44D68"/>
    <w:rsid w:val="00F4588B"/>
    <w:rsid w:val="00F467C0"/>
    <w:rsid w:val="00F51EA6"/>
    <w:rsid w:val="00F528AB"/>
    <w:rsid w:val="00F546A9"/>
    <w:rsid w:val="00F55E11"/>
    <w:rsid w:val="00F6447F"/>
    <w:rsid w:val="00F64EF5"/>
    <w:rsid w:val="00F6535A"/>
    <w:rsid w:val="00F715CE"/>
    <w:rsid w:val="00F73126"/>
    <w:rsid w:val="00F74FA8"/>
    <w:rsid w:val="00F81717"/>
    <w:rsid w:val="00F81B8F"/>
    <w:rsid w:val="00F822AC"/>
    <w:rsid w:val="00F8394A"/>
    <w:rsid w:val="00F83BA3"/>
    <w:rsid w:val="00F84170"/>
    <w:rsid w:val="00F8422C"/>
    <w:rsid w:val="00F877C0"/>
    <w:rsid w:val="00F92203"/>
    <w:rsid w:val="00F94903"/>
    <w:rsid w:val="00F9524E"/>
    <w:rsid w:val="00F958A3"/>
    <w:rsid w:val="00F971B0"/>
    <w:rsid w:val="00FA08D6"/>
    <w:rsid w:val="00FA0DB4"/>
    <w:rsid w:val="00FA2B58"/>
    <w:rsid w:val="00FA2CBD"/>
    <w:rsid w:val="00FA3DA8"/>
    <w:rsid w:val="00FB0CD5"/>
    <w:rsid w:val="00FB6BCC"/>
    <w:rsid w:val="00FC32F9"/>
    <w:rsid w:val="00FD0B26"/>
    <w:rsid w:val="00FD106F"/>
    <w:rsid w:val="00FD1F5E"/>
    <w:rsid w:val="00FD2A49"/>
    <w:rsid w:val="00FD424C"/>
    <w:rsid w:val="00FD7A0C"/>
    <w:rsid w:val="00FD7EBC"/>
    <w:rsid w:val="00FE0DCC"/>
    <w:rsid w:val="00FE2816"/>
    <w:rsid w:val="00FE6DF2"/>
    <w:rsid w:val="00FF09A2"/>
    <w:rsid w:val="00FF4CEF"/>
    <w:rsid w:val="00FF667F"/>
    <w:rsid w:val="00FF6ACE"/>
    <w:rsid w:val="01448A01"/>
    <w:rsid w:val="0157B124"/>
    <w:rsid w:val="019DBA51"/>
    <w:rsid w:val="022695A8"/>
    <w:rsid w:val="0269AAE1"/>
    <w:rsid w:val="0286CCD3"/>
    <w:rsid w:val="02B9CEC1"/>
    <w:rsid w:val="03747DDD"/>
    <w:rsid w:val="03A51950"/>
    <w:rsid w:val="03F92CF3"/>
    <w:rsid w:val="053EDCB6"/>
    <w:rsid w:val="070AC2D9"/>
    <w:rsid w:val="0768EB81"/>
    <w:rsid w:val="07B22838"/>
    <w:rsid w:val="08C67EE3"/>
    <w:rsid w:val="09382D4F"/>
    <w:rsid w:val="099DF3C1"/>
    <w:rsid w:val="0A2610CE"/>
    <w:rsid w:val="0A993E6F"/>
    <w:rsid w:val="0AF35CF0"/>
    <w:rsid w:val="0BA4F55A"/>
    <w:rsid w:val="0BE33B53"/>
    <w:rsid w:val="0C604231"/>
    <w:rsid w:val="0CCC4758"/>
    <w:rsid w:val="0D202E8C"/>
    <w:rsid w:val="0D7EB766"/>
    <w:rsid w:val="0E036069"/>
    <w:rsid w:val="0ED67850"/>
    <w:rsid w:val="0EECE317"/>
    <w:rsid w:val="0F102D83"/>
    <w:rsid w:val="0F1140DA"/>
    <w:rsid w:val="0F1ABA72"/>
    <w:rsid w:val="105F3781"/>
    <w:rsid w:val="10D2CC33"/>
    <w:rsid w:val="11FEB5D0"/>
    <w:rsid w:val="1230A45E"/>
    <w:rsid w:val="13432598"/>
    <w:rsid w:val="1398A727"/>
    <w:rsid w:val="1422843E"/>
    <w:rsid w:val="14399832"/>
    <w:rsid w:val="150ACD83"/>
    <w:rsid w:val="1520A8DB"/>
    <w:rsid w:val="153CBCEB"/>
    <w:rsid w:val="161EDC14"/>
    <w:rsid w:val="162204A2"/>
    <w:rsid w:val="168F323B"/>
    <w:rsid w:val="16D045BB"/>
    <w:rsid w:val="179B69B5"/>
    <w:rsid w:val="1841CAD1"/>
    <w:rsid w:val="18B988C4"/>
    <w:rsid w:val="197A4734"/>
    <w:rsid w:val="1AFB7670"/>
    <w:rsid w:val="1BB77602"/>
    <w:rsid w:val="1C1B601C"/>
    <w:rsid w:val="1C56ADF0"/>
    <w:rsid w:val="1C737DB8"/>
    <w:rsid w:val="1CAF3833"/>
    <w:rsid w:val="1CBC40A2"/>
    <w:rsid w:val="1D01F84B"/>
    <w:rsid w:val="1D3B9FFB"/>
    <w:rsid w:val="1D604A5C"/>
    <w:rsid w:val="1E18D740"/>
    <w:rsid w:val="1E810003"/>
    <w:rsid w:val="1EE5B03F"/>
    <w:rsid w:val="1EEAD39F"/>
    <w:rsid w:val="1F550BFC"/>
    <w:rsid w:val="200524C4"/>
    <w:rsid w:val="200786F3"/>
    <w:rsid w:val="20C6591B"/>
    <w:rsid w:val="2216DD1E"/>
    <w:rsid w:val="224EF2AF"/>
    <w:rsid w:val="22F4B11F"/>
    <w:rsid w:val="22F5442A"/>
    <w:rsid w:val="230B0020"/>
    <w:rsid w:val="23C5C1FF"/>
    <w:rsid w:val="23CA7CB2"/>
    <w:rsid w:val="24D927FA"/>
    <w:rsid w:val="259995FB"/>
    <w:rsid w:val="260B002B"/>
    <w:rsid w:val="26280288"/>
    <w:rsid w:val="2692D862"/>
    <w:rsid w:val="26E13CD0"/>
    <w:rsid w:val="2750BD94"/>
    <w:rsid w:val="27AE9C81"/>
    <w:rsid w:val="28419FBF"/>
    <w:rsid w:val="28468373"/>
    <w:rsid w:val="297A5CA1"/>
    <w:rsid w:val="2AB6AB8D"/>
    <w:rsid w:val="2B67A147"/>
    <w:rsid w:val="2CA612FE"/>
    <w:rsid w:val="2D1EDA17"/>
    <w:rsid w:val="2D2F8921"/>
    <w:rsid w:val="2E65E090"/>
    <w:rsid w:val="2F57AB4C"/>
    <w:rsid w:val="2F5CF41F"/>
    <w:rsid w:val="2F70A52F"/>
    <w:rsid w:val="2F8E936B"/>
    <w:rsid w:val="2FF85737"/>
    <w:rsid w:val="305399DF"/>
    <w:rsid w:val="30877325"/>
    <w:rsid w:val="315DD87E"/>
    <w:rsid w:val="320E4808"/>
    <w:rsid w:val="32B7A980"/>
    <w:rsid w:val="32CD4744"/>
    <w:rsid w:val="33BAB860"/>
    <w:rsid w:val="33BCC483"/>
    <w:rsid w:val="35F21277"/>
    <w:rsid w:val="3640AEE0"/>
    <w:rsid w:val="370552FD"/>
    <w:rsid w:val="37382734"/>
    <w:rsid w:val="37F84FCC"/>
    <w:rsid w:val="38503ECF"/>
    <w:rsid w:val="38772EE6"/>
    <w:rsid w:val="38CE2BAB"/>
    <w:rsid w:val="3A2E5BAE"/>
    <w:rsid w:val="3AA54BAC"/>
    <w:rsid w:val="3B4F3DE8"/>
    <w:rsid w:val="3CBE8EF9"/>
    <w:rsid w:val="3CF5427F"/>
    <w:rsid w:val="3DA76DDC"/>
    <w:rsid w:val="3E378F4B"/>
    <w:rsid w:val="3E4BB9E3"/>
    <w:rsid w:val="3F796714"/>
    <w:rsid w:val="40091DC7"/>
    <w:rsid w:val="4081924D"/>
    <w:rsid w:val="40CAC5A4"/>
    <w:rsid w:val="41110273"/>
    <w:rsid w:val="414241E4"/>
    <w:rsid w:val="41A88E94"/>
    <w:rsid w:val="42A73911"/>
    <w:rsid w:val="43A73A7F"/>
    <w:rsid w:val="447A723D"/>
    <w:rsid w:val="45AA4E26"/>
    <w:rsid w:val="45B61654"/>
    <w:rsid w:val="461D93A3"/>
    <w:rsid w:val="46222F61"/>
    <w:rsid w:val="465837E8"/>
    <w:rsid w:val="47560516"/>
    <w:rsid w:val="47C91538"/>
    <w:rsid w:val="480391A8"/>
    <w:rsid w:val="48045F24"/>
    <w:rsid w:val="48DC73BB"/>
    <w:rsid w:val="4908BCDA"/>
    <w:rsid w:val="4909CBE0"/>
    <w:rsid w:val="4972ECB3"/>
    <w:rsid w:val="4A39C8D7"/>
    <w:rsid w:val="4C8A1A89"/>
    <w:rsid w:val="4D0F5812"/>
    <w:rsid w:val="4D0F7806"/>
    <w:rsid w:val="4E10A4C7"/>
    <w:rsid w:val="4F090434"/>
    <w:rsid w:val="4F17746D"/>
    <w:rsid w:val="4F46C9BB"/>
    <w:rsid w:val="50530538"/>
    <w:rsid w:val="50A27E3C"/>
    <w:rsid w:val="52E76244"/>
    <w:rsid w:val="534413B5"/>
    <w:rsid w:val="53E9DE11"/>
    <w:rsid w:val="545C9B6C"/>
    <w:rsid w:val="54E5EFCA"/>
    <w:rsid w:val="5683A489"/>
    <w:rsid w:val="578D861D"/>
    <w:rsid w:val="57EB8848"/>
    <w:rsid w:val="585B10C3"/>
    <w:rsid w:val="58C2EE50"/>
    <w:rsid w:val="59008A74"/>
    <w:rsid w:val="596CDCFE"/>
    <w:rsid w:val="59A5811E"/>
    <w:rsid w:val="59FA81A0"/>
    <w:rsid w:val="5A58A152"/>
    <w:rsid w:val="5AB202C6"/>
    <w:rsid w:val="5B4E5B55"/>
    <w:rsid w:val="5B5B45AB"/>
    <w:rsid w:val="5D6DC2A9"/>
    <w:rsid w:val="5D8F87B3"/>
    <w:rsid w:val="5DA1933D"/>
    <w:rsid w:val="5E249135"/>
    <w:rsid w:val="5EE95917"/>
    <w:rsid w:val="60476657"/>
    <w:rsid w:val="60D6E5F7"/>
    <w:rsid w:val="62579A78"/>
    <w:rsid w:val="62B138F6"/>
    <w:rsid w:val="62C49429"/>
    <w:rsid w:val="62DDD0E2"/>
    <w:rsid w:val="636CFEC8"/>
    <w:rsid w:val="63D40E6E"/>
    <w:rsid w:val="6400E983"/>
    <w:rsid w:val="64918BA3"/>
    <w:rsid w:val="64F763EA"/>
    <w:rsid w:val="6605B02B"/>
    <w:rsid w:val="660D2656"/>
    <w:rsid w:val="666F3B45"/>
    <w:rsid w:val="66B10D84"/>
    <w:rsid w:val="6753A381"/>
    <w:rsid w:val="67C04E9E"/>
    <w:rsid w:val="67CD664B"/>
    <w:rsid w:val="684E84DC"/>
    <w:rsid w:val="688C0112"/>
    <w:rsid w:val="6A846D59"/>
    <w:rsid w:val="6BF66F0C"/>
    <w:rsid w:val="6C75B176"/>
    <w:rsid w:val="6C773BD4"/>
    <w:rsid w:val="6C86F989"/>
    <w:rsid w:val="6D371434"/>
    <w:rsid w:val="6D59A06A"/>
    <w:rsid w:val="6E138C7A"/>
    <w:rsid w:val="6E441357"/>
    <w:rsid w:val="6EE0BBAF"/>
    <w:rsid w:val="6F3EEE0E"/>
    <w:rsid w:val="7029DB5D"/>
    <w:rsid w:val="71D4449D"/>
    <w:rsid w:val="720BE17B"/>
    <w:rsid w:val="7353BF83"/>
    <w:rsid w:val="738B47B8"/>
    <w:rsid w:val="746B4F43"/>
    <w:rsid w:val="747F3671"/>
    <w:rsid w:val="74C2F584"/>
    <w:rsid w:val="75F8000D"/>
    <w:rsid w:val="76180562"/>
    <w:rsid w:val="76EC002F"/>
    <w:rsid w:val="77A75DBC"/>
    <w:rsid w:val="77B7624D"/>
    <w:rsid w:val="77BC7BD5"/>
    <w:rsid w:val="78559C84"/>
    <w:rsid w:val="7882AA3C"/>
    <w:rsid w:val="79571EA9"/>
    <w:rsid w:val="795D8116"/>
    <w:rsid w:val="79C68E32"/>
    <w:rsid w:val="7BCC7E0B"/>
    <w:rsid w:val="7C709B35"/>
    <w:rsid w:val="7CFE1D13"/>
    <w:rsid w:val="7D35E2F1"/>
    <w:rsid w:val="7D3FF18A"/>
    <w:rsid w:val="7D8A40B0"/>
    <w:rsid w:val="7DA81DF2"/>
    <w:rsid w:val="7DBB4314"/>
    <w:rsid w:val="7E3A21E2"/>
    <w:rsid w:val="7E8E220E"/>
    <w:rsid w:val="7EB8AEF2"/>
    <w:rsid w:val="7EC97F45"/>
    <w:rsid w:val="7FD74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99536DDE-DE35-447A-BAA7-A149FEA68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032FD2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0F316A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0F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0F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7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9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3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1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2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4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2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3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3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1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customXml" Target="../customXml/item1.xml"/><Relationship Id="rId101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yperlink" Target="https://www.dss.gov.au/national-disability-advocacy-framework" TargetMode="Externa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customXml" Target="../customXml/item2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theme" Target="theme/theme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  <Purpose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614A4719-4901-4160-A257-FAEB7EB97CA6}"/>
</file>

<file path=customXml/itemProps2.xml><?xml version="1.0" encoding="utf-8"?>
<ds:datastoreItem xmlns:ds="http://schemas.openxmlformats.org/officeDocument/2006/customXml" ds:itemID="{C5058727-A774-4933-9288-381BE1C5D9E6}"/>
</file>

<file path=customXml/itemProps3.xml><?xml version="1.0" encoding="utf-8"?>
<ds:datastoreItem xmlns:ds="http://schemas.openxmlformats.org/officeDocument/2006/customXml" ds:itemID="{43C92CFC-A582-4453-87B3-AB5C7E5D378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28</Pages>
  <Words>1474</Words>
  <Characters>7084</Characters>
  <Application>Microsoft Office Word</Application>
  <DocSecurity>0</DocSecurity>
  <Lines>627</Lines>
  <Paragraphs>234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>[SEC=OFFICIAL]</cp:keywords>
  <dc:description/>
  <cp:lastModifiedBy>BERTRAM, Mary-Louise</cp:lastModifiedBy>
  <cp:revision>4</cp:revision>
  <dcterms:created xsi:type="dcterms:W3CDTF">2025-03-27T01:44:00Z</dcterms:created>
  <dcterms:modified xsi:type="dcterms:W3CDTF">2025-03-27T01:48:00Z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Version">
    <vt:lpwstr>2018.4</vt:lpwstr>
  </property>
  <property fmtid="{D5CDD505-2E9C-101B-9397-08002B2CF9AE}" pid="4" name="PM_SecurityClassification">
    <vt:lpwstr>OFFICIAL</vt:lpwstr>
  </property>
  <property fmtid="{D5CDD505-2E9C-101B-9397-08002B2CF9AE}" pid="5" name="PMHMAC">
    <vt:lpwstr>v=2022.1;a=SHA256;h=2AD6007D4C791B46386D100D32BFF315776E5315F9128B58A037D9F9E96230A2</vt:lpwstr>
  </property>
  <property fmtid="{D5CDD505-2E9C-101B-9397-08002B2CF9AE}" pid="6" name="PM_Qualifier">
    <vt:lpwstr/>
  </property>
  <property fmtid="{D5CDD505-2E9C-101B-9397-08002B2CF9AE}" pid="7" name="PM_Note">
    <vt:lpwstr/>
  </property>
  <property fmtid="{D5CDD505-2E9C-101B-9397-08002B2CF9AE}" pid="8" name="MSIP_Label_eb34d90b-fc41-464d-af60-f74d721d0790_Name">
    <vt:lpwstr>OFFICIAL</vt:lpwstr>
  </property>
  <property fmtid="{D5CDD505-2E9C-101B-9397-08002B2CF9AE}" pid="9" name="PM_ProtectiveMarkingValue_Header">
    <vt:lpwstr>OFFICIAL</vt:lpwstr>
  </property>
  <property fmtid="{D5CDD505-2E9C-101B-9397-08002B2CF9AE}" pid="10" name="PM_OriginationTimeStamp">
    <vt:lpwstr>2024-10-02T23:55:56Z</vt:lpwstr>
  </property>
  <property fmtid="{D5CDD505-2E9C-101B-9397-08002B2CF9AE}" pid="11" name="PM_Markers">
    <vt:lpwstr/>
  </property>
  <property fmtid="{D5CDD505-2E9C-101B-9397-08002B2CF9AE}" pid="12" name="MSIP_Label_eb34d90b-fc41-464d-af60-f74d721d0790_SiteId">
    <vt:lpwstr>61e36dd1-ca6e-4d61-aa0a-2b4eb88317a3</vt:lpwstr>
  </property>
  <property fmtid="{D5CDD505-2E9C-101B-9397-08002B2CF9AE}" pid="13" name="MSIP_Label_eb34d90b-fc41-464d-af60-f74d721d0790_Enabled">
    <vt:lpwstr>true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SetDate">
    <vt:lpwstr>2024-10-02T23:55:56Z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Method">
    <vt:lpwstr>Privileged</vt:lpwstr>
  </property>
  <property fmtid="{D5CDD505-2E9C-101B-9397-08002B2CF9AE}" pid="18" name="MSIP_Label_eb34d90b-fc41-464d-af60-f74d721d0790_ActionId">
    <vt:lpwstr>673a8a6fd1cd42a3a62a74320903f3a9</vt:lpwstr>
  </property>
  <property fmtid="{D5CDD505-2E9C-101B-9397-08002B2CF9AE}" pid="19" name="PM_InsertionValue">
    <vt:lpwstr>OFFICIAL</vt:lpwstr>
  </property>
  <property fmtid="{D5CDD505-2E9C-101B-9397-08002B2CF9AE}" pid="20" name="PM_Originator_Hash_SHA1">
    <vt:lpwstr>FC1701BA09A49D0BD8CE74BC1C5C92BAFD9EFB2F</vt:lpwstr>
  </property>
  <property fmtid="{D5CDD505-2E9C-101B-9397-08002B2CF9AE}" pid="21" name="PM_DisplayValueSecClassificationWithQualifier">
    <vt:lpwstr>OFFICIAL</vt:lpwstr>
  </property>
  <property fmtid="{D5CDD505-2E9C-101B-9397-08002B2CF9AE}" pid="22" name="PM_ProtectiveMarkingValue_Foot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Image_Header">
    <vt:lpwstr>C:\Program Files (x86)\Common Files\janusNET Shared\janusSEAL\Images\DocumentSlashBlue.png</vt:lpwstr>
  </property>
  <property fmtid="{D5CDD505-2E9C-101B-9397-08002B2CF9AE}" pid="25" name="PM_Display">
    <vt:lpwstr>OFFICIAL</vt:lpwstr>
  </property>
  <property fmtid="{D5CDD505-2E9C-101B-9397-08002B2CF9AE}" pid="26" name="PM_OriginatorUserAccountName_SHA256">
    <vt:lpwstr>3B3E686AB7005D720EE8AFF3483974E86F940BA86A7552DC4C377DA5187D8DFA</vt:lpwstr>
  </property>
  <property fmtid="{D5CDD505-2E9C-101B-9397-08002B2CF9AE}" pid="27" name="PM_OriginatorDomainName_SHA256">
    <vt:lpwstr>E83A2A66C4061446A7E3732E8D44762184B6B377D962B96C83DC624302585857</vt:lpwstr>
  </property>
  <property fmtid="{D5CDD505-2E9C-101B-9397-08002B2CF9AE}" pid="28" name="PMUuid">
    <vt:lpwstr>v=2022.2;d=gov.au;g=46DD6D7C-8107-577B-BC6E-F348953B2E44</vt:lpwstr>
  </property>
  <property fmtid="{D5CDD505-2E9C-101B-9397-08002B2CF9AE}" pid="29" name="PM_Hash_Version">
    <vt:lpwstr>2022.1</vt:lpwstr>
  </property>
  <property fmtid="{D5CDD505-2E9C-101B-9397-08002B2CF9AE}" pid="30" name="PM_Hash_Salt_Prev">
    <vt:lpwstr>0D59546307AC5A18C582298D0E3B2ED1</vt:lpwstr>
  </property>
  <property fmtid="{D5CDD505-2E9C-101B-9397-08002B2CF9AE}" pid="31" name="PM_Hash_Salt">
    <vt:lpwstr>73DC024F96873532361A7AA066D3C5D0</vt:lpwstr>
  </property>
  <property fmtid="{D5CDD505-2E9C-101B-9397-08002B2CF9AE}" pid="32" name="PM_Hash_SHA1">
    <vt:lpwstr>7195587E9E4F72A298841DCA167F305B7A05381D</vt:lpwstr>
  </property>
  <property fmtid="{D5CDD505-2E9C-101B-9397-08002B2CF9AE}" pid="33" name="PM_SecurityClassification_Prev">
    <vt:lpwstr>OFFICIAL</vt:lpwstr>
  </property>
  <property fmtid="{D5CDD505-2E9C-101B-9397-08002B2CF9AE}" pid="34" name="PM_Qualifier_Prev">
    <vt:lpwstr/>
  </property>
  <property fmtid="{D5CDD505-2E9C-101B-9397-08002B2CF9AE}" pid="35" name="PM_Caveats_Count">
    <vt:lpwstr>0</vt:lpwstr>
  </property>
  <property fmtid="{D5CDD505-2E9C-101B-9397-08002B2CF9AE}" pid="36" name="ContentTypeId">
    <vt:lpwstr>0x010100B8CA53362238054099EB9A2AFC83C1B9</vt:lpwstr>
  </property>
</Properties>
</file>