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A264EF" w14:textId="77777777" w:rsidR="00C31A6A" w:rsidRDefault="00C31A6A" w:rsidP="00C31A6A">
      <w:pPr>
        <w:pStyle w:val="EasyRead14"/>
      </w:pPr>
    </w:p>
    <w:p w14:paraId="4580CAAE" w14:textId="3C2A3209" w:rsidR="001F0E97" w:rsidRDefault="00C31A6A" w:rsidP="00952D6C">
      <w:pPr>
        <w:pStyle w:val="EasyReadTitle"/>
      </w:pPr>
      <w:r>
        <w:t>Disability Advocacy Work Plan</w:t>
      </w:r>
      <w:r w:rsidR="00952D6C">
        <w:t xml:space="preserve"> </w:t>
      </w:r>
      <w:r>
        <w:t>2023 to 2025</w:t>
      </w:r>
    </w:p>
    <w:p w14:paraId="40E65FBE" w14:textId="57625BD2" w:rsidR="00952D6C" w:rsidRPr="00DA47D9" w:rsidRDefault="00952D6C" w:rsidP="00952D6C">
      <w:pPr>
        <w:pStyle w:val="EasyReadSubtitle"/>
      </w:pPr>
      <w:r>
        <w:t xml:space="preserve">Consultation </w:t>
      </w:r>
    </w:p>
    <w:p w14:paraId="3A491F65" w14:textId="3B58C890" w:rsidR="001F0E97" w:rsidRDefault="00E56C5E" w:rsidP="001F0E97">
      <w:pPr>
        <w:rPr>
          <w:lang w:val="en-US"/>
        </w:rPr>
      </w:pPr>
      <w:r>
        <w:rPr>
          <w:noProof/>
          <w:lang w:eastAsia="en-AU"/>
        </w:rPr>
        <w:drawing>
          <wp:inline distT="0" distB="0" distL="0" distR="0" wp14:anchorId="3F551B3C" wp14:editId="12B538F7">
            <wp:extent cx="5715000" cy="5715000"/>
            <wp:effectExtent l="0" t="0" r="0" b="0"/>
            <wp:docPr id="267357533" name="Picture 1" descr="A diverse group of six people pointing at something on a t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A4D9" w14:textId="614915FF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47FC0" w14:paraId="7FF1E956" w14:textId="77777777" w:rsidTr="333E16D6">
        <w:trPr>
          <w:trHeight w:val="3470"/>
        </w:trPr>
        <w:tc>
          <w:tcPr>
            <w:tcW w:w="3216" w:type="dxa"/>
          </w:tcPr>
          <w:p w14:paraId="3A6C64AE" w14:textId="77777777" w:rsidR="00542AB2" w:rsidRPr="00947FC0" w:rsidRDefault="00542AB2" w:rsidP="00520FC2">
            <w:pPr>
              <w:rPr>
                <w:sz w:val="28"/>
                <w:szCs w:val="28"/>
              </w:rPr>
            </w:pPr>
          </w:p>
          <w:p w14:paraId="14B48A77" w14:textId="426B7076" w:rsidR="008D7E1B" w:rsidRPr="00947FC0" w:rsidRDefault="007D42B2" w:rsidP="00520FC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C64119" wp14:editId="06BC3AF2">
                  <wp:extent cx="1750048" cy="914400"/>
                  <wp:effectExtent l="0" t="0" r="3175" b="0"/>
                  <wp:docPr id="1817847113" name="Picture 1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847113" name="Picture 1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452" cy="916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CD68BEE" w14:textId="3E6E05CC" w:rsidR="007D42B2" w:rsidRPr="00947FC0" w:rsidRDefault="007D42B2" w:rsidP="00B41A19">
            <w:pPr>
              <w:pStyle w:val="EasyRead16"/>
              <w:rPr>
                <w:sz w:val="28"/>
                <w:szCs w:val="28"/>
              </w:rPr>
            </w:pPr>
            <w:r w:rsidRPr="333E16D6">
              <w:rPr>
                <w:sz w:val="28"/>
                <w:szCs w:val="28"/>
              </w:rPr>
              <w:t>All governments worked together on this.</w:t>
            </w:r>
          </w:p>
          <w:p w14:paraId="340B28ED" w14:textId="77777777" w:rsidR="00EF7B9F" w:rsidRPr="00947FC0" w:rsidRDefault="00EF7B9F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09C535B6" w14:textId="77777777" w:rsidR="00B10901" w:rsidRDefault="009238DA" w:rsidP="005A0CAF">
            <w:pPr>
              <w:spacing w:line="360" w:lineRule="auto"/>
              <w:rPr>
                <w:sz w:val="28"/>
                <w:szCs w:val="28"/>
              </w:rPr>
            </w:pPr>
            <w:r w:rsidRPr="33BAB860">
              <w:rPr>
                <w:sz w:val="28"/>
                <w:szCs w:val="28"/>
              </w:rPr>
              <w:t xml:space="preserve">When you see the word </w:t>
            </w:r>
            <w:r w:rsidRPr="33BAB860">
              <w:rPr>
                <w:b/>
                <w:bCs/>
                <w:sz w:val="28"/>
                <w:szCs w:val="28"/>
              </w:rPr>
              <w:t>we</w:t>
            </w:r>
            <w:r w:rsidRPr="33BAB860">
              <w:rPr>
                <w:sz w:val="28"/>
                <w:szCs w:val="28"/>
              </w:rPr>
              <w:t xml:space="preserve"> it means</w:t>
            </w:r>
          </w:p>
          <w:p w14:paraId="3EA28C32" w14:textId="06CAD69A" w:rsidR="00B10901" w:rsidRDefault="00B10901" w:rsidP="00B10901">
            <w:pPr>
              <w:pStyle w:val="ListParagraph"/>
              <w:numPr>
                <w:ilvl w:val="0"/>
                <w:numId w:val="59"/>
              </w:numPr>
              <w:spacing w:line="360" w:lineRule="auto"/>
              <w:rPr>
                <w:sz w:val="28"/>
                <w:szCs w:val="28"/>
              </w:rPr>
            </w:pPr>
            <w:r w:rsidRPr="33BAB860">
              <w:rPr>
                <w:sz w:val="28"/>
                <w:szCs w:val="28"/>
              </w:rPr>
              <w:t>Australian Government</w:t>
            </w:r>
          </w:p>
          <w:p w14:paraId="6D30B08C" w14:textId="14D78B06" w:rsidR="008D7E1B" w:rsidRPr="007155F9" w:rsidRDefault="00B10901" w:rsidP="00B02316">
            <w:pPr>
              <w:pStyle w:val="ListParagraph"/>
              <w:numPr>
                <w:ilvl w:val="0"/>
                <w:numId w:val="59"/>
              </w:numPr>
              <w:spacing w:line="360" w:lineRule="auto"/>
              <w:rPr>
                <w:sz w:val="28"/>
                <w:szCs w:val="28"/>
              </w:rPr>
            </w:pPr>
            <w:r w:rsidRPr="33BAB860">
              <w:rPr>
                <w:sz w:val="28"/>
                <w:szCs w:val="28"/>
              </w:rPr>
              <w:t>State and territory governments</w:t>
            </w:r>
            <w:r w:rsidR="00B02316" w:rsidRPr="33BAB860">
              <w:rPr>
                <w:sz w:val="28"/>
                <w:szCs w:val="28"/>
              </w:rPr>
              <w:t xml:space="preserve">. </w:t>
            </w:r>
          </w:p>
        </w:tc>
      </w:tr>
      <w:tr w:rsidR="008D7E1B" w:rsidRPr="00947FC0" w14:paraId="07E2FE33" w14:textId="77777777" w:rsidTr="333E16D6">
        <w:trPr>
          <w:trHeight w:val="3337"/>
        </w:trPr>
        <w:tc>
          <w:tcPr>
            <w:tcW w:w="3216" w:type="dxa"/>
          </w:tcPr>
          <w:p w14:paraId="7E917975" w14:textId="0678190A" w:rsidR="008D7E1B" w:rsidRPr="00947FC0" w:rsidRDefault="00FE0DCC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947FC0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Pr="00947FC0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947FC0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947FC0" w14:paraId="13CFE0D5" w14:textId="77777777" w:rsidTr="333E16D6">
        <w:trPr>
          <w:trHeight w:val="3470"/>
        </w:trPr>
        <w:tc>
          <w:tcPr>
            <w:tcW w:w="3216" w:type="dxa"/>
          </w:tcPr>
          <w:p w14:paraId="2A3E9709" w14:textId="15CFF9D3" w:rsidR="008D7E1B" w:rsidRPr="00947FC0" w:rsidRDefault="00A841C0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947FC0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 xml:space="preserve">We have some words in </w:t>
            </w:r>
            <w:r w:rsidRPr="00947FC0">
              <w:rPr>
                <w:b/>
                <w:bCs/>
                <w:sz w:val="28"/>
                <w:szCs w:val="28"/>
              </w:rPr>
              <w:t>bold</w:t>
            </w:r>
            <w:r w:rsidRPr="00947FC0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947FC0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947FC0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947FC0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947FC0" w14:paraId="54FA82DA" w14:textId="77777777" w:rsidTr="333E16D6">
        <w:trPr>
          <w:trHeight w:val="3470"/>
        </w:trPr>
        <w:tc>
          <w:tcPr>
            <w:tcW w:w="3216" w:type="dxa"/>
          </w:tcPr>
          <w:p w14:paraId="4108881E" w14:textId="079E1532" w:rsidR="000F5619" w:rsidRPr="00947FC0" w:rsidRDefault="00FE0DCC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947FC0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This is an Easy Read summary of another document.</w:t>
            </w:r>
          </w:p>
          <w:p w14:paraId="458359E1" w14:textId="77777777" w:rsidR="00B61C07" w:rsidRPr="00947FC0" w:rsidRDefault="00B61C07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15DE8408" w:rsidR="006D260B" w:rsidRPr="00947FC0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This means it has the most important ideas.</w:t>
            </w:r>
          </w:p>
        </w:tc>
      </w:tr>
      <w:tr w:rsidR="00C0110F" w:rsidRPr="00947FC0" w14:paraId="7C7B9B5F" w14:textId="77777777" w:rsidTr="333E16D6">
        <w:trPr>
          <w:trHeight w:val="2694"/>
        </w:trPr>
        <w:tc>
          <w:tcPr>
            <w:tcW w:w="3216" w:type="dxa"/>
          </w:tcPr>
          <w:p w14:paraId="4D72C82A" w14:textId="095E7165" w:rsidR="004C2299" w:rsidRPr="004C2299" w:rsidRDefault="004C2299" w:rsidP="004C2299">
            <w:pPr>
              <w:rPr>
                <w:sz w:val="28"/>
                <w:szCs w:val="28"/>
              </w:rPr>
            </w:pPr>
            <w:r w:rsidRPr="004C2299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7276AA5E" wp14:editId="1810441E">
                  <wp:extent cx="1426724" cy="1362075"/>
                  <wp:effectExtent l="0" t="0" r="2540" b="0"/>
                  <wp:docPr id="286700600" name="Picture 2" descr="a 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00600" name="Picture 2" descr="a 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757" cy="136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9A37" w14:textId="4193C376" w:rsidR="00C0110F" w:rsidRPr="00947FC0" w:rsidRDefault="00C0110F" w:rsidP="00520FC2">
            <w:pPr>
              <w:rPr>
                <w:sz w:val="28"/>
                <w:szCs w:val="28"/>
              </w:rPr>
            </w:pPr>
          </w:p>
        </w:tc>
        <w:tc>
          <w:tcPr>
            <w:tcW w:w="5800" w:type="dxa"/>
          </w:tcPr>
          <w:p w14:paraId="37AA93F6" w14:textId="77777777" w:rsidR="007608F5" w:rsidRDefault="00A87CA8" w:rsidP="005A0CAF">
            <w:pPr>
              <w:spacing w:line="360" w:lineRule="auto"/>
              <w:rPr>
                <w:sz w:val="28"/>
                <w:szCs w:val="28"/>
              </w:rPr>
            </w:pPr>
            <w:r w:rsidRPr="333E16D6">
              <w:rPr>
                <w:sz w:val="28"/>
                <w:szCs w:val="28"/>
              </w:rPr>
              <w:t>You can go to our website to look at the document.</w:t>
            </w:r>
          </w:p>
          <w:p w14:paraId="009202A1" w14:textId="1109DF3A" w:rsidR="00A87CA8" w:rsidRPr="00947FC0" w:rsidRDefault="00A87CA8" w:rsidP="005A0CAF">
            <w:pPr>
              <w:spacing w:line="360" w:lineRule="auto"/>
              <w:rPr>
                <w:sz w:val="28"/>
                <w:szCs w:val="28"/>
              </w:rPr>
            </w:pPr>
            <w:hyperlink r:id="rId17" w:history="1">
              <w:r>
                <w:rPr>
                  <w:rStyle w:val="Hyperlink"/>
                  <w:sz w:val="28"/>
                  <w:szCs w:val="28"/>
                </w:rPr>
                <w:t>www.dss.gov.au/national-disability-advocacy-framework</w:t>
              </w:r>
            </w:hyperlink>
          </w:p>
        </w:tc>
      </w:tr>
      <w:tr w:rsidR="00EF7B9F" w:rsidRPr="00947FC0" w14:paraId="6920EFFF" w14:textId="77777777" w:rsidTr="333E16D6">
        <w:trPr>
          <w:trHeight w:val="4532"/>
        </w:trPr>
        <w:tc>
          <w:tcPr>
            <w:tcW w:w="3216" w:type="dxa"/>
          </w:tcPr>
          <w:p w14:paraId="7CE7D555" w14:textId="7EE959DD" w:rsidR="00EF7B9F" w:rsidRPr="00947FC0" w:rsidRDefault="004D092D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947FC0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333E16D6">
              <w:rPr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947FC0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94B2780" w14:textId="4CF8D261" w:rsidR="00821EC7" w:rsidRPr="00947FC0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947FC0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321E4884" w:rsidR="00821EC7" w:rsidRPr="00947FC0" w:rsidRDefault="00821EC7" w:rsidP="006F18FD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37382734">
              <w:rPr>
                <w:sz w:val="28"/>
                <w:szCs w:val="28"/>
              </w:rPr>
              <w:t>A friend</w:t>
            </w:r>
          </w:p>
          <w:p w14:paraId="47912416" w14:textId="58647C6A" w:rsidR="00821EC7" w:rsidRPr="00947FC0" w:rsidRDefault="00821EC7" w:rsidP="006F18FD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37382734">
              <w:rPr>
                <w:sz w:val="28"/>
                <w:szCs w:val="28"/>
              </w:rPr>
              <w:t>Family members</w:t>
            </w:r>
          </w:p>
          <w:p w14:paraId="64F0134A" w14:textId="32016296" w:rsidR="00A73869" w:rsidRPr="00947FC0" w:rsidRDefault="00821EC7" w:rsidP="006F18FD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37382734">
              <w:rPr>
                <w:sz w:val="28"/>
                <w:szCs w:val="28"/>
              </w:rPr>
              <w:t>A support person.</w:t>
            </w:r>
          </w:p>
        </w:tc>
      </w:tr>
      <w:tr w:rsidR="000F5619" w:rsidRPr="00947FC0" w14:paraId="0DC33CAB" w14:textId="77777777" w:rsidTr="333E16D6">
        <w:trPr>
          <w:trHeight w:val="3119"/>
        </w:trPr>
        <w:tc>
          <w:tcPr>
            <w:tcW w:w="3216" w:type="dxa"/>
          </w:tcPr>
          <w:p w14:paraId="1F545FDD" w14:textId="3CD025CC" w:rsidR="000F5619" w:rsidRPr="00947FC0" w:rsidRDefault="00837C40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846CC51" wp14:editId="10D0AD44">
                  <wp:extent cx="1619250" cy="1619725"/>
                  <wp:effectExtent l="0" t="0" r="0" b="0"/>
                  <wp:docPr id="1158207032" name="Picture 2" descr="image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image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947FC0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947FC0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947FC0">
              <w:rPr>
                <w:b/>
                <w:bCs/>
                <w:sz w:val="28"/>
                <w:szCs w:val="28"/>
              </w:rPr>
              <w:t>Traditional Owners</w:t>
            </w:r>
            <w:r w:rsidRPr="00947FC0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947FC0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947FC0" w14:paraId="5292CC50" w14:textId="77777777" w:rsidTr="333E16D6">
        <w:trPr>
          <w:trHeight w:val="3109"/>
        </w:trPr>
        <w:tc>
          <w:tcPr>
            <w:tcW w:w="3216" w:type="dxa"/>
          </w:tcPr>
          <w:p w14:paraId="1D1224D1" w14:textId="7830EEF1" w:rsidR="4081924D" w:rsidRPr="00947FC0" w:rsidRDefault="4081924D">
            <w:pPr>
              <w:rPr>
                <w:sz w:val="28"/>
                <w:szCs w:val="28"/>
              </w:rPr>
            </w:pPr>
          </w:p>
          <w:p w14:paraId="0173D899" w14:textId="43AEA7CC" w:rsidR="4081924D" w:rsidRPr="00947FC0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947FC0" w:rsidRDefault="008841A9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947FC0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1B631098" w:rsidR="004D092D" w:rsidRPr="00947FC0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 xml:space="preserve">They were the </w:t>
            </w:r>
            <w:r w:rsidRPr="00947FC0">
              <w:rPr>
                <w:b/>
                <w:bCs/>
                <w:sz w:val="28"/>
                <w:szCs w:val="28"/>
              </w:rPr>
              <w:t>first people</w:t>
            </w:r>
            <w:r w:rsidRPr="00947FC0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947FC0" w:rsidRDefault="004D092D" w:rsidP="005A0CAF">
            <w:pPr>
              <w:numPr>
                <w:ilvl w:val="0"/>
                <w:numId w:val="13"/>
              </w:num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Land</w:t>
            </w:r>
          </w:p>
          <w:p w14:paraId="4CC449A4" w14:textId="77777777" w:rsidR="004D092D" w:rsidRPr="00947FC0" w:rsidRDefault="004D092D" w:rsidP="005A0CAF">
            <w:pPr>
              <w:numPr>
                <w:ilvl w:val="0"/>
                <w:numId w:val="13"/>
              </w:num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Waters.</w:t>
            </w:r>
          </w:p>
          <w:p w14:paraId="5BDD4451" w14:textId="77777777" w:rsidR="00124AF4" w:rsidRPr="00947FC0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14:paraId="6844E4D2" w14:textId="593189E5" w:rsidR="00B15FE4" w:rsidRDefault="00B15FE4" w:rsidP="00F16105">
      <w:pPr>
        <w:pStyle w:val="EasyReadContents"/>
      </w:pPr>
      <w:r>
        <w:lastRenderedPageBreak/>
        <w:t>Contents</w:t>
      </w:r>
    </w:p>
    <w:p w14:paraId="2C6530BE" w14:textId="77777777" w:rsidR="00293AE1" w:rsidRPr="00D51640" w:rsidRDefault="00293AE1" w:rsidP="00293AE1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1224"/>
      </w:tblGrid>
      <w:tr w:rsidR="00F16105" w:rsidRPr="00293AE1" w14:paraId="164A5E44" w14:textId="77777777" w:rsidTr="34FFFD09">
        <w:trPr>
          <w:trHeight w:val="1106"/>
        </w:trPr>
        <w:tc>
          <w:tcPr>
            <w:tcW w:w="7792" w:type="dxa"/>
          </w:tcPr>
          <w:p w14:paraId="37365405" w14:textId="52A50F97" w:rsidR="00C4674B" w:rsidRPr="00293AE1" w:rsidRDefault="58D22702">
            <w:pPr>
              <w:pStyle w:val="EasyReadContentsItems"/>
              <w:rPr>
                <w:sz w:val="40"/>
                <w:szCs w:val="40"/>
              </w:rPr>
            </w:pPr>
            <w:r w:rsidRPr="34FFFD09">
              <w:rPr>
                <w:sz w:val="40"/>
                <w:szCs w:val="40"/>
              </w:rPr>
              <w:t>About our Work Plan</w:t>
            </w:r>
          </w:p>
        </w:tc>
        <w:tc>
          <w:tcPr>
            <w:tcW w:w="1224" w:type="dxa"/>
          </w:tcPr>
          <w:p w14:paraId="3A422320" w14:textId="7B25BBF0" w:rsidR="00C4674B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5</w:t>
            </w:r>
          </w:p>
        </w:tc>
      </w:tr>
      <w:tr w:rsidR="00F16105" w:rsidRPr="00293AE1" w14:paraId="0CFF5240" w14:textId="77777777" w:rsidTr="34FFFD09">
        <w:trPr>
          <w:trHeight w:val="1106"/>
        </w:trPr>
        <w:tc>
          <w:tcPr>
            <w:tcW w:w="7792" w:type="dxa"/>
          </w:tcPr>
          <w:p w14:paraId="555032D2" w14:textId="4725167E" w:rsidR="00C4674B" w:rsidRPr="00293AE1" w:rsidRDefault="00293AE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How we updated the Framework and Work Plan</w:t>
            </w:r>
          </w:p>
        </w:tc>
        <w:tc>
          <w:tcPr>
            <w:tcW w:w="1224" w:type="dxa"/>
          </w:tcPr>
          <w:p w14:paraId="00BA7AA2" w14:textId="71A7E929" w:rsidR="00C4674B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8</w:t>
            </w:r>
          </w:p>
        </w:tc>
      </w:tr>
      <w:tr w:rsidR="00F16105" w:rsidRPr="00293AE1" w14:paraId="7188D68E" w14:textId="77777777" w:rsidTr="34FFFD09">
        <w:trPr>
          <w:trHeight w:val="1106"/>
        </w:trPr>
        <w:tc>
          <w:tcPr>
            <w:tcW w:w="7792" w:type="dxa"/>
          </w:tcPr>
          <w:p w14:paraId="6A4D555E" w14:textId="32836F9A" w:rsidR="00C4674B" w:rsidRPr="00293AE1" w:rsidRDefault="00293AE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What the community told us</w:t>
            </w:r>
          </w:p>
        </w:tc>
        <w:tc>
          <w:tcPr>
            <w:tcW w:w="1224" w:type="dxa"/>
          </w:tcPr>
          <w:p w14:paraId="33D0EFB6" w14:textId="51A8B737" w:rsidR="00C4674B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9</w:t>
            </w:r>
          </w:p>
        </w:tc>
      </w:tr>
      <w:tr w:rsidR="00F16105" w:rsidRPr="00293AE1" w14:paraId="36FE107C" w14:textId="77777777" w:rsidTr="34FFFD09">
        <w:trPr>
          <w:trHeight w:val="1106"/>
        </w:trPr>
        <w:tc>
          <w:tcPr>
            <w:tcW w:w="7792" w:type="dxa"/>
          </w:tcPr>
          <w:p w14:paraId="65A08568" w14:textId="6CCD657E" w:rsidR="00C4674B" w:rsidRPr="00293AE1" w:rsidRDefault="00293AE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 xml:space="preserve">Research about </w:t>
            </w:r>
            <w:r w:rsidR="002E1371">
              <w:rPr>
                <w:color w:val="005568"/>
                <w:sz w:val="40"/>
                <w:szCs w:val="40"/>
              </w:rPr>
              <w:t>disability advocacy services</w:t>
            </w:r>
          </w:p>
        </w:tc>
        <w:tc>
          <w:tcPr>
            <w:tcW w:w="1224" w:type="dxa"/>
          </w:tcPr>
          <w:p w14:paraId="5A2ACCC2" w14:textId="48E952ED" w:rsidR="00C4674B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14</w:t>
            </w:r>
          </w:p>
        </w:tc>
      </w:tr>
      <w:tr w:rsidR="00C77246" w:rsidRPr="00293AE1" w14:paraId="737F23D0" w14:textId="77777777" w:rsidTr="34FFFD09">
        <w:trPr>
          <w:trHeight w:val="1106"/>
        </w:trPr>
        <w:tc>
          <w:tcPr>
            <w:tcW w:w="7792" w:type="dxa"/>
          </w:tcPr>
          <w:p w14:paraId="60975D8B" w14:textId="2282382F" w:rsidR="00C77246" w:rsidRPr="00293AE1" w:rsidRDefault="002E137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Work areas</w:t>
            </w:r>
          </w:p>
        </w:tc>
        <w:tc>
          <w:tcPr>
            <w:tcW w:w="1224" w:type="dxa"/>
          </w:tcPr>
          <w:p w14:paraId="29EC90E3" w14:textId="5909AB53" w:rsidR="00C77246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16</w:t>
            </w:r>
          </w:p>
        </w:tc>
      </w:tr>
      <w:tr w:rsidR="00C77246" w:rsidRPr="00293AE1" w14:paraId="0C3CA5D3" w14:textId="77777777" w:rsidTr="34FFFD09">
        <w:trPr>
          <w:trHeight w:val="1106"/>
        </w:trPr>
        <w:tc>
          <w:tcPr>
            <w:tcW w:w="7792" w:type="dxa"/>
          </w:tcPr>
          <w:p w14:paraId="0F458561" w14:textId="2EE877BA" w:rsidR="00C77246" w:rsidRPr="00293AE1" w:rsidRDefault="002E137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Working with the community in the future</w:t>
            </w:r>
          </w:p>
        </w:tc>
        <w:tc>
          <w:tcPr>
            <w:tcW w:w="1224" w:type="dxa"/>
          </w:tcPr>
          <w:p w14:paraId="791A97C0" w14:textId="547930AB" w:rsidR="00C77246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18</w:t>
            </w:r>
          </w:p>
        </w:tc>
      </w:tr>
      <w:tr w:rsidR="002E1371" w:rsidRPr="00293AE1" w14:paraId="1231BF17" w14:textId="77777777" w:rsidTr="34FFFD09">
        <w:trPr>
          <w:trHeight w:val="1106"/>
        </w:trPr>
        <w:tc>
          <w:tcPr>
            <w:tcW w:w="7792" w:type="dxa"/>
          </w:tcPr>
          <w:p w14:paraId="79B60A23" w14:textId="6C192DC1" w:rsidR="002E1371" w:rsidRDefault="002E137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Working with ADS</w:t>
            </w:r>
          </w:p>
        </w:tc>
        <w:tc>
          <w:tcPr>
            <w:tcW w:w="1224" w:type="dxa"/>
          </w:tcPr>
          <w:p w14:paraId="57AFE6AF" w14:textId="4D056E04" w:rsidR="002E1371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20</w:t>
            </w:r>
          </w:p>
        </w:tc>
      </w:tr>
      <w:tr w:rsidR="002E1371" w:rsidRPr="00293AE1" w14:paraId="173916DF" w14:textId="77777777" w:rsidTr="34FFFD09">
        <w:trPr>
          <w:trHeight w:val="1106"/>
        </w:trPr>
        <w:tc>
          <w:tcPr>
            <w:tcW w:w="7792" w:type="dxa"/>
          </w:tcPr>
          <w:p w14:paraId="4B3FFADB" w14:textId="0B545C69" w:rsidR="002E1371" w:rsidRDefault="002E137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Working with the National Agreement in Closing the Gap</w:t>
            </w:r>
          </w:p>
        </w:tc>
        <w:tc>
          <w:tcPr>
            <w:tcW w:w="1224" w:type="dxa"/>
          </w:tcPr>
          <w:p w14:paraId="7087724E" w14:textId="7DDC1904" w:rsidR="002E1371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22</w:t>
            </w:r>
          </w:p>
        </w:tc>
      </w:tr>
      <w:tr w:rsidR="002E1371" w:rsidRPr="00293AE1" w14:paraId="374ACCA8" w14:textId="77777777" w:rsidTr="34FFFD09">
        <w:trPr>
          <w:trHeight w:val="1106"/>
        </w:trPr>
        <w:tc>
          <w:tcPr>
            <w:tcW w:w="7792" w:type="dxa"/>
          </w:tcPr>
          <w:p w14:paraId="62AAB994" w14:textId="27C63D2D" w:rsidR="002E1371" w:rsidRDefault="002E137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Working with the Disability Sector Strengthening</w:t>
            </w:r>
            <w:r w:rsidR="00CC434E">
              <w:rPr>
                <w:color w:val="005568"/>
                <w:sz w:val="40"/>
                <w:szCs w:val="40"/>
              </w:rPr>
              <w:t xml:space="preserve"> Plan</w:t>
            </w:r>
          </w:p>
        </w:tc>
        <w:tc>
          <w:tcPr>
            <w:tcW w:w="1224" w:type="dxa"/>
          </w:tcPr>
          <w:p w14:paraId="4A9E55B5" w14:textId="69060C50" w:rsidR="002E1371" w:rsidRPr="00293AE1" w:rsidRDefault="00CC434E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23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5067D25D" w14:textId="7B046CD4" w:rsidR="00604745" w:rsidRPr="007155F9" w:rsidRDefault="005F683F" w:rsidP="22F4B11F">
      <w:pPr>
        <w:pStyle w:val="EasyReadPageHeader"/>
        <w:rPr>
          <w:sz w:val="48"/>
          <w:szCs w:val="48"/>
        </w:rPr>
      </w:pPr>
      <w:r w:rsidRPr="007155F9">
        <w:rPr>
          <w:sz w:val="48"/>
          <w:szCs w:val="48"/>
        </w:rPr>
        <w:lastRenderedPageBreak/>
        <w:t>About our Work Plan</w:t>
      </w:r>
    </w:p>
    <w:p w14:paraId="47D19811" w14:textId="77777777" w:rsidR="00604745" w:rsidRDefault="00604745" w:rsidP="0060474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5F60F1" w:rsidRPr="00947FC0" w14:paraId="5CDC51D1" w14:textId="77777777" w:rsidTr="34FFFD09">
        <w:trPr>
          <w:cantSplit/>
          <w:trHeight w:val="319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616A245" w14:textId="00A0AE56" w:rsidR="00604745" w:rsidRPr="00947FC0" w:rsidRDefault="00382829" w:rsidP="00520FC2">
            <w:pPr>
              <w:pStyle w:val="EasyRead16"/>
              <w:rPr>
                <w:sz w:val="28"/>
                <w:szCs w:val="28"/>
              </w:rPr>
            </w:pPr>
            <w:r w:rsidRPr="0038282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F4CD842" wp14:editId="14ABC5A5">
                  <wp:extent cx="1668904" cy="1647825"/>
                  <wp:effectExtent l="0" t="0" r="7620" b="0"/>
                  <wp:docPr id="1315799919" name="Picture 1" descr="Man in a blue shirt holding a white sheet of paper with Disability Advocacy Framework 2023 to 2025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799919" name="Picture 1" descr="Man in a blue shirt holding a white sheet of paper with Disability Advocacy Framework 2023 to 2025 on the front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597" cy="165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D9F42C" w14:textId="77777777" w:rsidR="008662E2" w:rsidRDefault="008662E2" w:rsidP="00520FC2">
            <w:pPr>
              <w:pStyle w:val="EasyRead16"/>
              <w:rPr>
                <w:sz w:val="28"/>
                <w:szCs w:val="28"/>
              </w:rPr>
            </w:pPr>
          </w:p>
          <w:p w14:paraId="0AF694F3" w14:textId="77777777" w:rsidR="00684A55" w:rsidRDefault="00684A55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wrote the National Disability Advocacy Framework 2023 to 2025.</w:t>
            </w:r>
          </w:p>
          <w:p w14:paraId="5927BB0B" w14:textId="77777777" w:rsidR="008662E2" w:rsidRDefault="008662E2" w:rsidP="00520FC2">
            <w:pPr>
              <w:pStyle w:val="EasyRead16"/>
              <w:rPr>
                <w:sz w:val="28"/>
                <w:szCs w:val="28"/>
              </w:rPr>
            </w:pPr>
          </w:p>
          <w:p w14:paraId="4D5BFBEB" w14:textId="39B6D745" w:rsidR="008662E2" w:rsidRPr="00947FC0" w:rsidRDefault="008662E2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the Framework</w:t>
            </w:r>
            <w:r w:rsidR="00654D40">
              <w:rPr>
                <w:sz w:val="28"/>
                <w:szCs w:val="28"/>
              </w:rPr>
              <w:t xml:space="preserve"> for short.</w:t>
            </w:r>
          </w:p>
        </w:tc>
      </w:tr>
      <w:tr w:rsidR="005F60F1" w:rsidRPr="00947FC0" w14:paraId="34344C4E" w14:textId="77777777" w:rsidTr="34FFFD09">
        <w:trPr>
          <w:cantSplit/>
          <w:trHeight w:val="352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B3BAAE7" w14:textId="7853C714" w:rsidR="00604745" w:rsidRPr="00947FC0" w:rsidRDefault="00484B2D" w:rsidP="00520FC2">
            <w:pPr>
              <w:pStyle w:val="EasyRead16"/>
              <w:rPr>
                <w:sz w:val="28"/>
                <w:szCs w:val="28"/>
              </w:rPr>
            </w:pPr>
            <w:r w:rsidRPr="00484B2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10952A3" wp14:editId="30B4AF4D">
                  <wp:extent cx="1838325" cy="1838325"/>
                  <wp:effectExtent l="0" t="0" r="0" b="9525"/>
                  <wp:docPr id="1003210937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10937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5E459A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078A89DE" w14:textId="77777777" w:rsidR="002E1DD4" w:rsidRDefault="002E1DD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Framework is about disability </w:t>
            </w:r>
            <w:r w:rsidRPr="00F07D05">
              <w:rPr>
                <w:b/>
                <w:bCs/>
                <w:sz w:val="28"/>
                <w:szCs w:val="28"/>
              </w:rPr>
              <w:t>advocacy</w:t>
            </w:r>
            <w:r>
              <w:rPr>
                <w:sz w:val="28"/>
                <w:szCs w:val="28"/>
              </w:rPr>
              <w:t>.</w:t>
            </w:r>
          </w:p>
          <w:p w14:paraId="39CF6BA8" w14:textId="77777777" w:rsidR="002E1DD4" w:rsidRDefault="002E1DD4" w:rsidP="00520FC2">
            <w:pPr>
              <w:pStyle w:val="EasyRead16"/>
              <w:rPr>
                <w:sz w:val="28"/>
                <w:szCs w:val="28"/>
              </w:rPr>
            </w:pPr>
          </w:p>
          <w:p w14:paraId="0B180995" w14:textId="1E9D5C53" w:rsidR="002E1DD4" w:rsidRPr="00947FC0" w:rsidRDefault="00F07D05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Advocacy is when someone supports you to speak up for your </w:t>
            </w:r>
            <w:r w:rsidRPr="00F07D05">
              <w:rPr>
                <w:b/>
                <w:bCs/>
                <w:sz w:val="28"/>
                <w:szCs w:val="28"/>
              </w:rPr>
              <w:t>rights</w:t>
            </w:r>
            <w:r>
              <w:rPr>
                <w:sz w:val="28"/>
                <w:szCs w:val="28"/>
              </w:rPr>
              <w:t>.</w:t>
            </w:r>
          </w:p>
        </w:tc>
      </w:tr>
      <w:tr w:rsidR="005F60F1" w:rsidRPr="00947FC0" w14:paraId="119B91D2" w14:textId="77777777" w:rsidTr="34FFFD09">
        <w:trPr>
          <w:cantSplit/>
          <w:trHeight w:val="344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560287F" w14:textId="0FC5EF36" w:rsidR="00604745" w:rsidRPr="00947FC0" w:rsidRDefault="00C2494F" w:rsidP="00520FC2">
            <w:pPr>
              <w:pStyle w:val="EasyRead16"/>
              <w:rPr>
                <w:sz w:val="28"/>
                <w:szCs w:val="28"/>
              </w:rPr>
            </w:pPr>
            <w:r w:rsidRPr="008B5948">
              <w:rPr>
                <w:noProof/>
                <w:lang w:eastAsia="en-AU"/>
              </w:rPr>
              <w:drawing>
                <wp:inline distT="0" distB="0" distL="0" distR="0" wp14:anchorId="3776A00B" wp14:editId="5CE68D07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F46DD9" w14:textId="77777777" w:rsidR="00B05D3D" w:rsidRPr="00B05D3D" w:rsidRDefault="00B05D3D" w:rsidP="00B05D3D">
            <w:pPr>
              <w:spacing w:line="360" w:lineRule="auto"/>
              <w:rPr>
                <w:sz w:val="28"/>
                <w:szCs w:val="28"/>
              </w:rPr>
            </w:pPr>
          </w:p>
          <w:p w14:paraId="7226E3E3" w14:textId="77777777" w:rsidR="00B05D3D" w:rsidRDefault="00B05D3D" w:rsidP="00B05D3D">
            <w:pPr>
              <w:spacing w:line="360" w:lineRule="auto"/>
              <w:rPr>
                <w:sz w:val="28"/>
                <w:szCs w:val="28"/>
              </w:rPr>
            </w:pPr>
            <w:r w:rsidRPr="00B05D3D">
              <w:rPr>
                <w:sz w:val="28"/>
                <w:szCs w:val="28"/>
              </w:rPr>
              <w:t xml:space="preserve">Rights are </w:t>
            </w:r>
            <w:r w:rsidRPr="00B05D3D">
              <w:rPr>
                <w:b/>
                <w:bCs/>
                <w:sz w:val="28"/>
                <w:szCs w:val="28"/>
              </w:rPr>
              <w:t>rules</w:t>
            </w:r>
            <w:r w:rsidRPr="00B05D3D">
              <w:rPr>
                <w:sz w:val="28"/>
                <w:szCs w:val="28"/>
              </w:rPr>
              <w:t xml:space="preserve"> about treating everyone</w:t>
            </w:r>
          </w:p>
          <w:p w14:paraId="6F895A40" w14:textId="77777777" w:rsidR="00C2494F" w:rsidRPr="00B05D3D" w:rsidRDefault="00C2494F" w:rsidP="00B05D3D">
            <w:pPr>
              <w:spacing w:line="360" w:lineRule="auto"/>
              <w:rPr>
                <w:sz w:val="28"/>
                <w:szCs w:val="28"/>
              </w:rPr>
            </w:pPr>
          </w:p>
          <w:p w14:paraId="5901754C" w14:textId="60B66513" w:rsidR="00B05D3D" w:rsidRPr="00B05D3D" w:rsidRDefault="01448A01" w:rsidP="00B05D3D">
            <w:pPr>
              <w:numPr>
                <w:ilvl w:val="0"/>
                <w:numId w:val="17"/>
              </w:numPr>
              <w:spacing w:line="360" w:lineRule="auto"/>
              <w:rPr>
                <w:sz w:val="28"/>
                <w:szCs w:val="28"/>
              </w:rPr>
            </w:pPr>
            <w:r w:rsidRPr="7E8E220E">
              <w:rPr>
                <w:sz w:val="28"/>
                <w:szCs w:val="28"/>
              </w:rPr>
              <w:t>Fair</w:t>
            </w:r>
          </w:p>
          <w:p w14:paraId="27FDCBF0" w14:textId="1EC8D7F9" w:rsidR="00B05D3D" w:rsidRPr="00B05D3D" w:rsidRDefault="01448A01" w:rsidP="00B05D3D">
            <w:pPr>
              <w:numPr>
                <w:ilvl w:val="0"/>
                <w:numId w:val="18"/>
              </w:numPr>
              <w:spacing w:line="360" w:lineRule="auto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>Equal</w:t>
            </w:r>
            <w:r w:rsidR="297A5CA1" w:rsidRPr="34FFFD09">
              <w:rPr>
                <w:sz w:val="28"/>
                <w:szCs w:val="28"/>
              </w:rPr>
              <w:t>.</w:t>
            </w:r>
          </w:p>
          <w:p w14:paraId="64FE7A02" w14:textId="77777777" w:rsidR="00604745" w:rsidRPr="00947FC0" w:rsidRDefault="00604745" w:rsidP="00520FC2">
            <w:pPr>
              <w:pStyle w:val="EasyRead16"/>
              <w:rPr>
                <w:sz w:val="28"/>
                <w:szCs w:val="28"/>
              </w:rPr>
            </w:pPr>
          </w:p>
        </w:tc>
      </w:tr>
      <w:tr w:rsidR="005F60F1" w:rsidRPr="00947FC0" w14:paraId="0BED7C75" w14:textId="77777777" w:rsidTr="34FFFD09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70FE440" w14:textId="1BDE0DF8" w:rsidR="00F07D05" w:rsidRPr="00947FC0" w:rsidRDefault="007E698A" w:rsidP="00520FC2">
            <w:pPr>
              <w:pStyle w:val="EasyRead16"/>
              <w:rPr>
                <w:sz w:val="28"/>
                <w:szCs w:val="28"/>
              </w:rPr>
            </w:pPr>
            <w:r w:rsidRPr="007E698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0CA9915" wp14:editId="5429BF97">
                  <wp:extent cx="1600200" cy="1600200"/>
                  <wp:effectExtent l="0" t="0" r="0" b="0"/>
                  <wp:docPr id="439609903" name="Picture 1" descr="Young man in a suit with a thoughtful expression, hand on tem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609903" name="Picture 1" descr="Young man in a suit with a thoughtful expression, hand on temple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E49F90" w14:textId="77777777" w:rsidR="00F07D05" w:rsidRDefault="00C2494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</w:t>
            </w:r>
            <w:r w:rsidR="004F5A14">
              <w:rPr>
                <w:sz w:val="28"/>
                <w:szCs w:val="28"/>
              </w:rPr>
              <w:t>dvocacy supports people with disability to take part in</w:t>
            </w:r>
          </w:p>
          <w:p w14:paraId="6000B70A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67B45353" w14:textId="6AD05C40" w:rsidR="004F5A14" w:rsidRPr="00947FC0" w:rsidRDefault="004F5A14" w:rsidP="004F5A1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Decisions about them</w:t>
            </w:r>
          </w:p>
        </w:tc>
      </w:tr>
      <w:tr w:rsidR="005F60F1" w:rsidRPr="00947FC0" w14:paraId="5D68430D" w14:textId="77777777" w:rsidTr="34FFFD09">
        <w:trPr>
          <w:cantSplit/>
          <w:trHeight w:val="354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32913E6" w14:textId="24165F6E" w:rsidR="004F5A14" w:rsidRPr="00947FC0" w:rsidRDefault="004577E8" w:rsidP="00520FC2">
            <w:pPr>
              <w:pStyle w:val="EasyRead16"/>
              <w:rPr>
                <w:sz w:val="28"/>
                <w:szCs w:val="28"/>
              </w:rPr>
            </w:pPr>
            <w:r w:rsidRPr="004577E8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0957C685" wp14:editId="08B6327F">
                  <wp:extent cx="1628775" cy="1628775"/>
                  <wp:effectExtent l="0" t="0" r="9525" b="9525"/>
                  <wp:docPr id="696241937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241937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093CC2B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4DBE8492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39ED3DCA" w14:textId="17028BDF" w:rsidR="004F5A14" w:rsidRDefault="004F5A14" w:rsidP="004F5A1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community</w:t>
            </w:r>
          </w:p>
        </w:tc>
      </w:tr>
      <w:tr w:rsidR="005F60F1" w:rsidRPr="00947FC0" w14:paraId="16357618" w14:textId="77777777" w:rsidTr="34FFFD09">
        <w:trPr>
          <w:cantSplit/>
          <w:trHeight w:val="352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E7ED1D4" w14:textId="4DF2838A" w:rsidR="004F5A14" w:rsidRPr="00947FC0" w:rsidRDefault="00AC4F24" w:rsidP="00520FC2">
            <w:pPr>
              <w:pStyle w:val="EasyRead16"/>
              <w:rPr>
                <w:sz w:val="28"/>
                <w:szCs w:val="28"/>
              </w:rPr>
            </w:pPr>
            <w:r w:rsidRPr="00AC4F2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BAD22DE" wp14:editId="5970FF02">
                  <wp:extent cx="1590675" cy="1590675"/>
                  <wp:effectExtent l="0" t="0" r="9525" b="9525"/>
                  <wp:docPr id="518044035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044035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DA271B3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108CA37E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02446DD0" w14:textId="68B167BF" w:rsidR="004F5A14" w:rsidRDefault="004F5A14" w:rsidP="004F5A1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 and support.</w:t>
            </w:r>
          </w:p>
        </w:tc>
      </w:tr>
      <w:tr w:rsidR="005F60F1" w:rsidRPr="00947FC0" w14:paraId="024801F6" w14:textId="77777777" w:rsidTr="34FFFD09">
        <w:trPr>
          <w:cantSplit/>
          <w:trHeight w:val="329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F321F85" w14:textId="5869F5C2" w:rsidR="004F5A14" w:rsidRPr="00947FC0" w:rsidRDefault="005F60F1" w:rsidP="00520FC2">
            <w:pPr>
              <w:pStyle w:val="EasyRead16"/>
              <w:rPr>
                <w:sz w:val="28"/>
                <w:szCs w:val="28"/>
              </w:rPr>
            </w:pPr>
            <w:r w:rsidRPr="005F60F1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405F03C" wp14:editId="0D13DA4E">
                  <wp:extent cx="1695450" cy="1515875"/>
                  <wp:effectExtent l="0" t="0" r="0" b="8255"/>
                  <wp:docPr id="2015826888" name="Picture 1" descr="Elderly person in an orange jacket holding a clipboard with an information icon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826888" name="Picture 1" descr="Elderly person in an orange jacket holding a clipboard with an information icon and giving a thumbs-up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875" cy="1526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5345FD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327E3BE6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30F0004B" w14:textId="4F2ABEE0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Framework also has information about </w:t>
            </w:r>
            <w:r w:rsidR="00066230">
              <w:rPr>
                <w:sz w:val="28"/>
                <w:szCs w:val="28"/>
              </w:rPr>
              <w:t>disability advocacy services.</w:t>
            </w:r>
          </w:p>
        </w:tc>
      </w:tr>
      <w:tr w:rsidR="005F60F1" w:rsidRPr="00947FC0" w14:paraId="652ED8F9" w14:textId="77777777" w:rsidTr="34FFFD09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7EBC820" w14:textId="2F1271F3" w:rsidR="00546F81" w:rsidRPr="00947FC0" w:rsidRDefault="00325AF9" w:rsidP="00520FC2">
            <w:pPr>
              <w:pStyle w:val="EasyRead16"/>
              <w:rPr>
                <w:sz w:val="28"/>
                <w:szCs w:val="28"/>
              </w:rPr>
            </w:pPr>
            <w:r w:rsidRPr="00325AF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1AA3AEF" wp14:editId="7DEEA437">
                  <wp:extent cx="1714500" cy="1714500"/>
                  <wp:effectExtent l="0" t="0" r="0" b="0"/>
                  <wp:docPr id="1316036036" name="Picture 1" descr="Two women, one standing and one seated, engaged in an activity with manila envelopes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36036" name="Picture 1" descr="Two women, one standing and one seated, engaged in an activity with manila envelopes at a table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13A1568" w14:textId="77777777" w:rsidR="00546F81" w:rsidRDefault="00546F81" w:rsidP="00520FC2">
            <w:pPr>
              <w:pStyle w:val="EasyRead16"/>
              <w:rPr>
                <w:sz w:val="28"/>
                <w:szCs w:val="28"/>
              </w:rPr>
            </w:pPr>
          </w:p>
          <w:p w14:paraId="274283BA" w14:textId="345554CB" w:rsidR="00546F81" w:rsidRDefault="00546F8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advocacy service</w:t>
            </w:r>
            <w:r w:rsidR="0021125F">
              <w:rPr>
                <w:sz w:val="28"/>
                <w:szCs w:val="28"/>
              </w:rPr>
              <w:t>s</w:t>
            </w:r>
          </w:p>
          <w:p w14:paraId="29ECBBC4" w14:textId="77777777" w:rsidR="00546F81" w:rsidRDefault="00546F81" w:rsidP="00520FC2">
            <w:pPr>
              <w:pStyle w:val="EasyRead16"/>
              <w:rPr>
                <w:sz w:val="28"/>
                <w:szCs w:val="28"/>
              </w:rPr>
            </w:pPr>
          </w:p>
          <w:p w14:paraId="6631DB72" w14:textId="77777777" w:rsidR="00546F81" w:rsidRDefault="00546F81" w:rsidP="00546F81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you</w:t>
            </w:r>
          </w:p>
          <w:p w14:paraId="4948AC01" w14:textId="77777777" w:rsidR="00546F81" w:rsidRDefault="00546F81" w:rsidP="00546F81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</w:t>
            </w:r>
            <w:r w:rsidR="009618C2">
              <w:rPr>
                <w:sz w:val="28"/>
                <w:szCs w:val="28"/>
              </w:rPr>
              <w:t xml:space="preserve"> you to have your say</w:t>
            </w:r>
          </w:p>
          <w:p w14:paraId="0B696405" w14:textId="7C580B20" w:rsidR="009618C2" w:rsidRDefault="009618C2" w:rsidP="00546F81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 you information and advice.</w:t>
            </w:r>
          </w:p>
        </w:tc>
      </w:tr>
      <w:tr w:rsidR="005F60F1" w:rsidRPr="00947FC0" w14:paraId="2245375C" w14:textId="77777777" w:rsidTr="34FFFD09">
        <w:trPr>
          <w:cantSplit/>
          <w:trHeight w:val="411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F4A7EB" w14:textId="014B2542" w:rsidR="00546F81" w:rsidRPr="00947FC0" w:rsidRDefault="00D604E7" w:rsidP="00520FC2">
            <w:pPr>
              <w:pStyle w:val="EasyRead16"/>
              <w:rPr>
                <w:sz w:val="28"/>
                <w:szCs w:val="28"/>
              </w:rPr>
            </w:pPr>
            <w:r w:rsidRPr="00D604E7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3AE1048F" wp14:editId="0C5B21AC">
                  <wp:extent cx="1752600" cy="1752600"/>
                  <wp:effectExtent l="0" t="0" r="0" b="0"/>
                  <wp:docPr id="1290591173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591173" name="Picture 1" descr="A diverse group of people interacting with speech bubbles overhea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56D4E45" w14:textId="77777777" w:rsidR="00546F81" w:rsidRDefault="009618C2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Framework will</w:t>
            </w:r>
            <w:r w:rsidR="00653DB8">
              <w:rPr>
                <w:sz w:val="28"/>
                <w:szCs w:val="28"/>
              </w:rPr>
              <w:t xml:space="preserve"> help the g</w:t>
            </w:r>
            <w:r w:rsidR="006A2B6F">
              <w:rPr>
                <w:sz w:val="28"/>
                <w:szCs w:val="28"/>
              </w:rPr>
              <w:t>overnment work together to make advocacy services better.</w:t>
            </w:r>
          </w:p>
          <w:p w14:paraId="150B6A2E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</w:p>
          <w:p w14:paraId="5385DDC1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</w:t>
            </w:r>
          </w:p>
          <w:p w14:paraId="26143172" w14:textId="77777777" w:rsidR="006A2B6F" w:rsidRDefault="006A2B6F" w:rsidP="006A2B6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40DABB03" w14:textId="3DA398AF" w:rsidR="006A2B6F" w:rsidRDefault="006A2B6F" w:rsidP="006A2B6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governments.</w:t>
            </w:r>
          </w:p>
        </w:tc>
      </w:tr>
      <w:tr w:rsidR="005F60F1" w:rsidRPr="00947FC0" w14:paraId="57A55125" w14:textId="77777777" w:rsidTr="34FFFD09">
        <w:trPr>
          <w:cantSplit/>
          <w:trHeight w:val="367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2BE48A" w14:textId="2054EAA0" w:rsidR="006A2B6F" w:rsidRPr="00947FC0" w:rsidRDefault="007F1C66" w:rsidP="00520FC2">
            <w:pPr>
              <w:pStyle w:val="EasyRead16"/>
              <w:rPr>
                <w:sz w:val="28"/>
                <w:szCs w:val="28"/>
              </w:rPr>
            </w:pPr>
            <w:r w:rsidRPr="007F1C6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4B9ADE0" wp14:editId="7FA0505A">
                  <wp:extent cx="1762125" cy="1863449"/>
                  <wp:effectExtent l="0" t="0" r="0" b="3810"/>
                  <wp:docPr id="290599028" name="Picture 1" descr="a person in a blue jumper pointing at paper that says disability advocacy work plan 2023 to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599028" name="Picture 1" descr="a person in a blue jumper pointing at paper that says disability advocacy work plan 2023 to 202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752" cy="1874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63BD4DD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</w:p>
          <w:p w14:paraId="0C0FCCD0" w14:textId="2F04F62F" w:rsidR="00ED4819" w:rsidRPr="00ED4819" w:rsidRDefault="00E85FCF" w:rsidP="00520FC2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To help us</w:t>
            </w:r>
            <w:r w:rsidR="00CF0917">
              <w:rPr>
                <w:sz w:val="28"/>
                <w:szCs w:val="28"/>
              </w:rPr>
              <w:t xml:space="preserve"> </w:t>
            </w:r>
            <w:r w:rsidR="0021125F">
              <w:rPr>
                <w:sz w:val="28"/>
                <w:szCs w:val="28"/>
              </w:rPr>
              <w:t xml:space="preserve">reach </w:t>
            </w:r>
            <w:r w:rsidR="00CF0917">
              <w:rPr>
                <w:sz w:val="28"/>
                <w:szCs w:val="28"/>
              </w:rPr>
              <w:t xml:space="preserve">our </w:t>
            </w:r>
            <w:r w:rsidR="00CF0917" w:rsidRPr="00CF0917">
              <w:rPr>
                <w:b/>
                <w:bCs/>
                <w:sz w:val="28"/>
                <w:szCs w:val="28"/>
              </w:rPr>
              <w:t>goals</w:t>
            </w:r>
            <w:r w:rsidR="00CF0917">
              <w:rPr>
                <w:sz w:val="28"/>
                <w:szCs w:val="28"/>
              </w:rPr>
              <w:t xml:space="preserve"> in the Framework we made </w:t>
            </w:r>
            <w:r w:rsidR="00ED4819">
              <w:rPr>
                <w:sz w:val="28"/>
                <w:szCs w:val="28"/>
              </w:rPr>
              <w:t xml:space="preserve">the </w:t>
            </w:r>
            <w:r w:rsidR="00ED4819" w:rsidRPr="00ED4819">
              <w:rPr>
                <w:b/>
                <w:bCs/>
                <w:sz w:val="28"/>
                <w:szCs w:val="28"/>
              </w:rPr>
              <w:t>Disability Advocacy Work Plan 2023 to 2025.</w:t>
            </w:r>
          </w:p>
          <w:p w14:paraId="3498F1EF" w14:textId="77777777" w:rsidR="00ED4819" w:rsidRDefault="00ED4819" w:rsidP="00520FC2">
            <w:pPr>
              <w:pStyle w:val="EasyRead16"/>
              <w:rPr>
                <w:sz w:val="28"/>
                <w:szCs w:val="28"/>
              </w:rPr>
            </w:pPr>
          </w:p>
          <w:p w14:paraId="21EB36E2" w14:textId="048554B0" w:rsidR="00E85FCF" w:rsidRDefault="00ED4819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="00CF0917">
              <w:rPr>
                <w:sz w:val="28"/>
                <w:szCs w:val="28"/>
              </w:rPr>
              <w:t>the Work Plan</w:t>
            </w:r>
            <w:r>
              <w:rPr>
                <w:sz w:val="28"/>
                <w:szCs w:val="28"/>
              </w:rPr>
              <w:t xml:space="preserve"> for short</w:t>
            </w:r>
            <w:r w:rsidR="00CF0917">
              <w:rPr>
                <w:sz w:val="28"/>
                <w:szCs w:val="28"/>
              </w:rPr>
              <w:t>.</w:t>
            </w:r>
          </w:p>
        </w:tc>
      </w:tr>
      <w:tr w:rsidR="005F60F1" w:rsidRPr="00947FC0" w14:paraId="73D87AF1" w14:textId="77777777" w:rsidTr="34FFFD09">
        <w:trPr>
          <w:cantSplit/>
          <w:trHeight w:val="339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8E0B84F" w14:textId="26841560" w:rsidR="00CF0917" w:rsidRPr="00947FC0" w:rsidRDefault="00D455F4" w:rsidP="00520FC2">
            <w:pPr>
              <w:pStyle w:val="EasyRead16"/>
              <w:rPr>
                <w:sz w:val="28"/>
                <w:szCs w:val="28"/>
              </w:rPr>
            </w:pPr>
            <w:r w:rsidRPr="00E97276">
              <w:rPr>
                <w:noProof/>
                <w:lang w:eastAsia="en-AU"/>
              </w:rPr>
              <w:drawing>
                <wp:inline distT="0" distB="0" distL="0" distR="0" wp14:anchorId="3434CA75" wp14:editId="6847C863">
                  <wp:extent cx="1524000" cy="1524000"/>
                  <wp:effectExtent l="0" t="0" r="0" b="0"/>
                  <wp:docPr id="110438553" name="Picture 1" descr="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38553" name="Picture 1" descr="a person pointing with the word goals at the bottom&#10;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E8394F4" w14:textId="77777777" w:rsidR="00D455F4" w:rsidRDefault="00D455F4" w:rsidP="00D455F4">
            <w:pPr>
              <w:pStyle w:val="EasyRead16"/>
            </w:pPr>
          </w:p>
          <w:p w14:paraId="732AC14D" w14:textId="18F65DD6" w:rsidR="00CF0917" w:rsidRDefault="00D455F4" w:rsidP="00D455F4">
            <w:pPr>
              <w:pStyle w:val="EasyRead16"/>
              <w:rPr>
                <w:sz w:val="28"/>
                <w:szCs w:val="28"/>
              </w:rPr>
            </w:pPr>
            <w:r w:rsidRPr="00B208F9">
              <w:rPr>
                <w:sz w:val="28"/>
                <w:szCs w:val="28"/>
              </w:rPr>
              <w:t>Goals are things you want to do.</w:t>
            </w:r>
          </w:p>
          <w:p w14:paraId="3FD59DA0" w14:textId="77777777" w:rsidR="00D455F4" w:rsidRDefault="00D455F4" w:rsidP="00D455F4">
            <w:pPr>
              <w:pStyle w:val="EasyRead16"/>
              <w:rPr>
                <w:sz w:val="28"/>
                <w:szCs w:val="28"/>
              </w:rPr>
            </w:pPr>
          </w:p>
          <w:p w14:paraId="200B7D73" w14:textId="5624EFB6" w:rsidR="0045027F" w:rsidRDefault="0045027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Work Plan says how we will reach the goal</w:t>
            </w:r>
            <w:r w:rsidR="00D455F4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in the Framework.</w:t>
            </w:r>
          </w:p>
        </w:tc>
      </w:tr>
      <w:tr w:rsidR="005F60F1" w:rsidRPr="00947FC0" w14:paraId="5C1010DE" w14:textId="77777777" w:rsidTr="34FFFD09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61B2469" w14:textId="2BF52985" w:rsidR="006A2B6F" w:rsidRPr="00947FC0" w:rsidRDefault="008A4947" w:rsidP="00520FC2">
            <w:pPr>
              <w:pStyle w:val="EasyRead16"/>
              <w:rPr>
                <w:sz w:val="28"/>
                <w:szCs w:val="28"/>
              </w:rPr>
            </w:pPr>
            <w:r w:rsidRPr="008A494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746AC67" wp14:editId="146DE3D8">
                  <wp:extent cx="1619250" cy="1619250"/>
                  <wp:effectExtent l="0" t="0" r="0" b="0"/>
                  <wp:docPr id="577394055" name="Picture 1" descr="Woman in black blazer pointing at number 1 on a whiteboard with numbers 1, 2, and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394055" name="Picture 1" descr="Woman in black blazer pointing at number 1 on a whiteboard with numbers 1, 2, and 3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08FDCEB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</w:p>
          <w:p w14:paraId="7759EF57" w14:textId="77777777" w:rsidR="00C93339" w:rsidRDefault="00C93339" w:rsidP="00520FC2">
            <w:pPr>
              <w:pStyle w:val="EasyRead16"/>
              <w:rPr>
                <w:sz w:val="28"/>
                <w:szCs w:val="28"/>
              </w:rPr>
            </w:pPr>
          </w:p>
          <w:p w14:paraId="5A5077C8" w14:textId="17D0900A" w:rsidR="0045027F" w:rsidRDefault="0045027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</w:t>
            </w:r>
            <w:r w:rsidR="00A606EF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can choose what parts of t</w:t>
            </w:r>
            <w:r w:rsidR="00A606EF">
              <w:rPr>
                <w:sz w:val="28"/>
                <w:szCs w:val="28"/>
              </w:rPr>
              <w:t>he Work Plan they want to work on.</w:t>
            </w:r>
          </w:p>
        </w:tc>
      </w:tr>
    </w:tbl>
    <w:p w14:paraId="619CFBAA" w14:textId="38AFB6C8" w:rsidR="00604745" w:rsidRPr="008515B4" w:rsidRDefault="00563A33" w:rsidP="00865427">
      <w:pPr>
        <w:pStyle w:val="EasyReadPageHeader"/>
        <w:spacing w:line="360" w:lineRule="auto"/>
      </w:pPr>
      <w:r w:rsidRPr="00214F20">
        <w:rPr>
          <w:sz w:val="48"/>
          <w:szCs w:val="48"/>
        </w:rPr>
        <w:lastRenderedPageBreak/>
        <w:t>How we updated the Framework and Work Plan</w:t>
      </w:r>
      <w:r w:rsidR="00597E48">
        <w:t xml:space="preserve"> </w:t>
      </w:r>
    </w:p>
    <w:p w14:paraId="5E6F8FB5" w14:textId="4803DC90" w:rsidR="00604745" w:rsidRDefault="00604745" w:rsidP="00604745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04745" w:rsidRPr="00947FC0" w14:paraId="5DA82412" w14:textId="47F31450" w:rsidTr="34FFFD09">
        <w:trPr>
          <w:cantSplit/>
          <w:trHeight w:val="2969"/>
        </w:trPr>
        <w:tc>
          <w:tcPr>
            <w:tcW w:w="3114" w:type="dxa"/>
          </w:tcPr>
          <w:p w14:paraId="78E9029E" w14:textId="2A080B90" w:rsidR="00604745" w:rsidRPr="00947FC0" w:rsidRDefault="00FD424C" w:rsidP="00520FC2">
            <w:pPr>
              <w:pStyle w:val="EasyRead16"/>
              <w:rPr>
                <w:sz w:val="28"/>
                <w:szCs w:val="28"/>
              </w:rPr>
            </w:pPr>
            <w:r w:rsidRPr="00A501F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A5883CF" wp14:editId="20C56CD3">
                  <wp:extent cx="1571625" cy="1571625"/>
                  <wp:effectExtent l="0" t="0" r="9525" b="9525"/>
                  <wp:docPr id="2063117486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274771" name="Picture 1" descr="A diverse group of people interacting with speech bubbles overhea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3011C9F" w14:textId="11B06B48" w:rsidR="00630533" w:rsidRDefault="00630533" w:rsidP="00520FC2">
            <w:pPr>
              <w:pStyle w:val="EasyRead16"/>
              <w:rPr>
                <w:sz w:val="28"/>
                <w:szCs w:val="28"/>
              </w:rPr>
            </w:pPr>
          </w:p>
          <w:p w14:paraId="1E166EDF" w14:textId="7C97004A" w:rsidR="00604745" w:rsidRPr="00947FC0" w:rsidRDefault="00E521A8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worked with the disability </w:t>
            </w:r>
            <w:r w:rsidR="005C6213">
              <w:rPr>
                <w:sz w:val="28"/>
                <w:szCs w:val="28"/>
              </w:rPr>
              <w:t>community to update the Framework and Work Plan in 2022.</w:t>
            </w:r>
          </w:p>
        </w:tc>
      </w:tr>
      <w:tr w:rsidR="00604745" w:rsidRPr="00947FC0" w14:paraId="677F7437" w14:textId="57AA0E7B" w:rsidTr="34FFFD09">
        <w:trPr>
          <w:cantSplit/>
          <w:trHeight w:val="3224"/>
        </w:trPr>
        <w:tc>
          <w:tcPr>
            <w:tcW w:w="3114" w:type="dxa"/>
          </w:tcPr>
          <w:p w14:paraId="167CB62F" w14:textId="5BCA9693" w:rsidR="00604745" w:rsidRPr="00947FC0" w:rsidRDefault="008E7CDA" w:rsidP="00520FC2">
            <w:pPr>
              <w:pStyle w:val="EasyRead16"/>
              <w:rPr>
                <w:sz w:val="28"/>
                <w:szCs w:val="28"/>
              </w:rPr>
            </w:pPr>
            <w:r w:rsidRPr="008E7CD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3356C48" wp14:editId="4364B694">
                  <wp:extent cx="1743075" cy="1743075"/>
                  <wp:effectExtent l="0" t="0" r="9525" b="9525"/>
                  <wp:docPr id="2036619409" name="Picture 1" descr="A pie chart with a green and gray seg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619409" name="Picture 1" descr="A pie chart with a green and gray segment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4BCD2F" w14:textId="05FF61CB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4965F547" w14:textId="0C774BF8" w:rsidR="00630533" w:rsidRPr="00947FC0" w:rsidRDefault="00630533" w:rsidP="00520FC2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 xml:space="preserve">Almost half of the </w:t>
            </w:r>
            <w:r w:rsidR="00AE1CE0" w:rsidRPr="34FFFD09">
              <w:rPr>
                <w:sz w:val="28"/>
                <w:szCs w:val="28"/>
              </w:rPr>
              <w:t>people who took part were people with disability.</w:t>
            </w:r>
          </w:p>
        </w:tc>
      </w:tr>
      <w:tr w:rsidR="00FA08D6" w:rsidRPr="00947FC0" w14:paraId="555499E1" w14:textId="2F065A64" w:rsidTr="34FFFD09">
        <w:trPr>
          <w:cantSplit/>
          <w:trHeight w:val="2968"/>
        </w:trPr>
        <w:tc>
          <w:tcPr>
            <w:tcW w:w="3114" w:type="dxa"/>
          </w:tcPr>
          <w:p w14:paraId="7D1D7DA5" w14:textId="44F67DD5" w:rsidR="00FA08D6" w:rsidRPr="00947FC0" w:rsidRDefault="008E7CDA" w:rsidP="00520FC2">
            <w:pPr>
              <w:pStyle w:val="EasyRead16"/>
              <w:rPr>
                <w:sz w:val="28"/>
                <w:szCs w:val="28"/>
              </w:rPr>
            </w:pPr>
            <w:r w:rsidRPr="008E7CD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3569272" wp14:editId="7B5FCE8C">
                  <wp:extent cx="1666875" cy="1666875"/>
                  <wp:effectExtent l="0" t="0" r="9525" b="0"/>
                  <wp:docPr id="256308503" name="Picture 1" descr="Four people sitting on a green sofa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308503" name="Picture 1" descr="Four people sitting on a green sofa, smili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93AFB3" w14:textId="0378FFBC" w:rsidR="00FA08D6" w:rsidRDefault="00FA08D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Other people we heard from were</w:t>
            </w:r>
          </w:p>
          <w:p w14:paraId="5110B2CC" w14:textId="53F77A74" w:rsidR="00FA08D6" w:rsidRDefault="00FA08D6" w:rsidP="00520FC2">
            <w:pPr>
              <w:pStyle w:val="EasyRead16"/>
              <w:rPr>
                <w:sz w:val="28"/>
                <w:szCs w:val="28"/>
              </w:rPr>
            </w:pPr>
          </w:p>
          <w:p w14:paraId="6F6A1FD8" w14:textId="7B48B2F5" w:rsidR="00FA08D6" w:rsidRDefault="00003403" w:rsidP="00003403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Their f</w:t>
            </w:r>
            <w:r w:rsidR="00012082">
              <w:rPr>
                <w:sz w:val="28"/>
                <w:szCs w:val="28"/>
              </w:rPr>
              <w:t>amilies and carers</w:t>
            </w:r>
          </w:p>
        </w:tc>
      </w:tr>
      <w:tr w:rsidR="00604745" w:rsidRPr="00947FC0" w14:paraId="23AFB895" w14:textId="42EB802B" w:rsidTr="34FFFD09">
        <w:trPr>
          <w:cantSplit/>
          <w:trHeight w:val="2542"/>
        </w:trPr>
        <w:tc>
          <w:tcPr>
            <w:tcW w:w="3114" w:type="dxa"/>
          </w:tcPr>
          <w:p w14:paraId="1F9A5081" w14:textId="60531695" w:rsidR="00604745" w:rsidRPr="00947FC0" w:rsidRDefault="001D7130" w:rsidP="00520FC2">
            <w:pPr>
              <w:pStyle w:val="EasyRead16"/>
              <w:rPr>
                <w:sz w:val="28"/>
                <w:szCs w:val="28"/>
              </w:rPr>
            </w:pPr>
            <w:r w:rsidRPr="001D713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3804631" wp14:editId="7DEC639B">
                  <wp:extent cx="1485900" cy="1485900"/>
                  <wp:effectExtent l="0" t="0" r="0" b="0"/>
                  <wp:docPr id="813542794" name="Picture 1" descr="A woman in a black outfit taking notes while talking to a man in a plai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542794" name="Picture 1" descr="A woman in a black outfit taking notes while talking to a man in a plaid shirt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F97603" w14:textId="6E964870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7E0F1543" w14:textId="142AA43D" w:rsidR="00012082" w:rsidRPr="00947FC0" w:rsidRDefault="00012082" w:rsidP="00012082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Organisations that work with people with disability.</w:t>
            </w:r>
          </w:p>
        </w:tc>
      </w:tr>
    </w:tbl>
    <w:p w14:paraId="7293AE2B" w14:textId="341DBCE6" w:rsidR="00595BD2" w:rsidRPr="00214F20" w:rsidRDefault="00595BD2" w:rsidP="00595BD2">
      <w:pPr>
        <w:pStyle w:val="EasyReadPageHeader"/>
        <w:spacing w:line="360" w:lineRule="auto"/>
        <w:rPr>
          <w:sz w:val="48"/>
          <w:szCs w:val="48"/>
        </w:rPr>
      </w:pPr>
      <w:r w:rsidRPr="00214F20">
        <w:rPr>
          <w:sz w:val="48"/>
          <w:szCs w:val="48"/>
        </w:rPr>
        <w:lastRenderedPageBreak/>
        <w:t>What the community told us</w:t>
      </w:r>
    </w:p>
    <w:p w14:paraId="268D9F95" w14:textId="73E48557" w:rsidR="00595BD2" w:rsidRDefault="00595BD2" w:rsidP="00595BD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66"/>
        <w:gridCol w:w="5660"/>
      </w:tblGrid>
      <w:tr w:rsidR="00D6051B" w:rsidRPr="00947FC0" w14:paraId="7C734E4E" w14:textId="7EC3E2F5" w:rsidTr="34FFFD09">
        <w:trPr>
          <w:cantSplit/>
          <w:trHeight w:val="335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22FE9A1" w14:textId="665042BE" w:rsidR="00595BD2" w:rsidRPr="00947FC0" w:rsidRDefault="00A97167" w:rsidP="00520FC2">
            <w:pPr>
              <w:pStyle w:val="EasyRead16"/>
              <w:rPr>
                <w:sz w:val="28"/>
                <w:szCs w:val="28"/>
              </w:rPr>
            </w:pPr>
            <w:r w:rsidRPr="00A9716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FB7DF44" wp14:editId="24B4C8D7">
                  <wp:extent cx="1752600" cy="1752600"/>
                  <wp:effectExtent l="0" t="0" r="0" b="0"/>
                  <wp:docPr id="1741477816" name="Picture 1" descr="Two people standing next to a presentation easel with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477816" name="Picture 1" descr="Two people standing next to a presentation easel with a checklist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C1AFCBB" w14:textId="301D5CE6" w:rsidR="00595BD2" w:rsidRDefault="00595BD2" w:rsidP="00520FC2">
            <w:pPr>
              <w:pStyle w:val="EasyRead16"/>
              <w:rPr>
                <w:sz w:val="28"/>
                <w:szCs w:val="28"/>
              </w:rPr>
            </w:pPr>
          </w:p>
          <w:p w14:paraId="5E392DCB" w14:textId="7181B047" w:rsidR="00F31353" w:rsidRDefault="00F31353" w:rsidP="00520FC2">
            <w:pPr>
              <w:pStyle w:val="EasyRead16"/>
              <w:rPr>
                <w:sz w:val="28"/>
                <w:szCs w:val="28"/>
              </w:rPr>
            </w:pPr>
          </w:p>
          <w:p w14:paraId="23227871" w14:textId="22BE6F63" w:rsidR="00595BD2" w:rsidRPr="00947FC0" w:rsidRDefault="00595BD2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community helped us make the goals in the Framework.</w:t>
            </w:r>
          </w:p>
        </w:tc>
      </w:tr>
      <w:tr w:rsidR="00D6051B" w:rsidRPr="00947FC0" w14:paraId="42244D95" w14:textId="1AA50FD1" w:rsidTr="34FFFD09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E8FFC92" w14:textId="326D12C2" w:rsidR="00595BD2" w:rsidRPr="00947FC0" w:rsidRDefault="00A97167" w:rsidP="00520FC2">
            <w:pPr>
              <w:pStyle w:val="EasyRead16"/>
              <w:rPr>
                <w:sz w:val="28"/>
                <w:szCs w:val="28"/>
              </w:rPr>
            </w:pPr>
            <w:r w:rsidRPr="00A501F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85FBFF7" wp14:editId="7C543660">
                  <wp:extent cx="1571625" cy="1571625"/>
                  <wp:effectExtent l="0" t="0" r="9525" b="9525"/>
                  <wp:docPr id="1496922340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274771" name="Picture 1" descr="A diverse group of people interacting with speech bubbles overhea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1766267" w14:textId="1D756409" w:rsidR="00595BD2" w:rsidRDefault="00595BD2" w:rsidP="00520FC2">
            <w:pPr>
              <w:pStyle w:val="EasyRead16"/>
              <w:rPr>
                <w:sz w:val="28"/>
                <w:szCs w:val="28"/>
              </w:rPr>
            </w:pPr>
          </w:p>
          <w:p w14:paraId="24D95F28" w14:textId="30BB4078" w:rsidR="00747BD3" w:rsidRPr="00947FC0" w:rsidRDefault="5AB202C6" w:rsidP="00520FC2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 xml:space="preserve">They said we need to </w:t>
            </w:r>
            <w:r w:rsidR="6BF66F0C" w:rsidRPr="34FFFD09">
              <w:rPr>
                <w:sz w:val="28"/>
                <w:szCs w:val="28"/>
              </w:rPr>
              <w:t>work with people with disability to reach our goals.</w:t>
            </w:r>
          </w:p>
        </w:tc>
      </w:tr>
      <w:tr w:rsidR="00D6051B" w:rsidRPr="00947FC0" w14:paraId="5D7ACA08" w14:textId="766B1749" w:rsidTr="34FFFD09">
        <w:trPr>
          <w:cantSplit/>
          <w:trHeight w:val="324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90B547" w14:textId="4E6D96A7" w:rsidR="00595BD2" w:rsidRPr="00947FC0" w:rsidRDefault="005E4CF0" w:rsidP="00520FC2">
            <w:pPr>
              <w:pStyle w:val="EasyRead16"/>
              <w:rPr>
                <w:sz w:val="28"/>
                <w:szCs w:val="28"/>
              </w:rPr>
            </w:pPr>
            <w:r w:rsidRPr="005E4CF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D7AF3E7" wp14:editId="1C8A2080">
                  <wp:extent cx="1676400" cy="1676400"/>
                  <wp:effectExtent l="0" t="0" r="0" b="0"/>
                  <wp:docPr id="2062449075" name="Picture 1" descr="Person holding a microphone and smiling, wearing a striped shirt with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449075" name="Picture 1" descr="Person holding a microphone and smiling, wearing a striped shirt with a white background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564A762" w14:textId="5D396E64" w:rsidR="00595BD2" w:rsidRDefault="00595BD2" w:rsidP="00520FC2">
            <w:pPr>
              <w:pStyle w:val="EasyRead16"/>
              <w:rPr>
                <w:sz w:val="28"/>
                <w:szCs w:val="28"/>
              </w:rPr>
            </w:pPr>
          </w:p>
          <w:p w14:paraId="111C671E" w14:textId="41F36BC4" w:rsidR="008E2B60" w:rsidRDefault="008E2B60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said we need to be able to</w:t>
            </w:r>
          </w:p>
          <w:p w14:paraId="3FF5A856" w14:textId="327A0F34" w:rsidR="008E2B60" w:rsidRDefault="008E2B60" w:rsidP="00520FC2">
            <w:pPr>
              <w:pStyle w:val="EasyRead16"/>
              <w:rPr>
                <w:sz w:val="28"/>
                <w:szCs w:val="28"/>
              </w:rPr>
            </w:pPr>
          </w:p>
          <w:p w14:paraId="0B8737F8" w14:textId="053C53E4" w:rsidR="008E2B60" w:rsidRPr="00947FC0" w:rsidRDefault="008E2B60" w:rsidP="008E2B60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Tell people how we </w:t>
            </w:r>
            <w:r w:rsidR="00636C4D">
              <w:rPr>
                <w:sz w:val="28"/>
                <w:szCs w:val="28"/>
              </w:rPr>
              <w:t>are reaching our goals</w:t>
            </w:r>
          </w:p>
        </w:tc>
      </w:tr>
      <w:tr w:rsidR="00D6051B" w:rsidRPr="00947FC0" w14:paraId="06DEF866" w14:textId="116EE69F" w:rsidTr="34FFFD09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46BF1D" w14:textId="65D0802A" w:rsidR="00595BD2" w:rsidRPr="00947FC0" w:rsidRDefault="004A1005" w:rsidP="00520FC2">
            <w:pPr>
              <w:pStyle w:val="EasyRead16"/>
              <w:rPr>
                <w:sz w:val="28"/>
                <w:szCs w:val="28"/>
              </w:rPr>
            </w:pPr>
            <w:r w:rsidRPr="004A100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F1BA96F" wp14:editId="6AE48157">
                  <wp:extent cx="1733550" cy="1733550"/>
                  <wp:effectExtent l="0" t="0" r="0" b="0"/>
                  <wp:docPr id="699956638" name="Picture 1" descr="Three people examining a chart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956638" name="Picture 1" descr="Three people examining a chart on a table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DE76C7D" w14:textId="0AD1C0AD" w:rsidR="00595BD2" w:rsidRDefault="00595BD2" w:rsidP="00520FC2">
            <w:pPr>
              <w:pStyle w:val="EasyRead16"/>
              <w:rPr>
                <w:sz w:val="28"/>
                <w:szCs w:val="28"/>
              </w:rPr>
            </w:pPr>
          </w:p>
          <w:p w14:paraId="28198B27" w14:textId="2BD9522A" w:rsidR="00816F3C" w:rsidRDefault="00816F3C" w:rsidP="00520FC2">
            <w:pPr>
              <w:pStyle w:val="EasyRead16"/>
              <w:rPr>
                <w:sz w:val="28"/>
                <w:szCs w:val="28"/>
              </w:rPr>
            </w:pPr>
          </w:p>
          <w:p w14:paraId="641EA64E" w14:textId="631E033B" w:rsidR="00636C4D" w:rsidRPr="00947FC0" w:rsidRDefault="00CC4B50" w:rsidP="00636C4D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Collect</w:t>
            </w:r>
            <w:r w:rsidR="00636C4D">
              <w:rPr>
                <w:sz w:val="28"/>
                <w:szCs w:val="28"/>
              </w:rPr>
              <w:t xml:space="preserve"> </w:t>
            </w:r>
            <w:r w:rsidR="00636C4D" w:rsidRPr="00CC4B50">
              <w:rPr>
                <w:b/>
                <w:bCs/>
                <w:sz w:val="28"/>
                <w:szCs w:val="28"/>
              </w:rPr>
              <w:t>data</w:t>
            </w:r>
            <w:r w:rsidR="00636C4D">
              <w:rPr>
                <w:sz w:val="28"/>
                <w:szCs w:val="28"/>
              </w:rPr>
              <w:t xml:space="preserve"> about our goals</w:t>
            </w:r>
            <w:r>
              <w:rPr>
                <w:sz w:val="28"/>
                <w:szCs w:val="28"/>
              </w:rPr>
              <w:t>.</w:t>
            </w:r>
          </w:p>
        </w:tc>
      </w:tr>
      <w:tr w:rsidR="00D6051B" w:rsidRPr="00947FC0" w14:paraId="20CB1BB0" w14:textId="70DB587B" w:rsidTr="34FFFD09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9276539" w14:textId="4B5A9EEB" w:rsidR="00CC4B50" w:rsidRPr="00947FC0" w:rsidRDefault="000A4804" w:rsidP="00520FC2">
            <w:pPr>
              <w:pStyle w:val="EasyRead16"/>
              <w:rPr>
                <w:sz w:val="28"/>
                <w:szCs w:val="28"/>
              </w:rPr>
            </w:pPr>
            <w:r w:rsidRPr="00296B23">
              <w:rPr>
                <w:noProof/>
                <w:lang w:eastAsia="en-AU"/>
              </w:rPr>
              <w:lastRenderedPageBreak/>
              <w:drawing>
                <wp:inline distT="0" distB="0" distL="0" distR="0" wp14:anchorId="592A7185" wp14:editId="4C51ED5B">
                  <wp:extent cx="1685925" cy="1685925"/>
                  <wp:effectExtent l="0" t="0" r="9525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7550DE1" w14:textId="02FF54A6" w:rsidR="00816F3C" w:rsidRPr="00816F3C" w:rsidRDefault="00816F3C" w:rsidP="00816F3C">
            <w:pPr>
              <w:spacing w:line="360" w:lineRule="auto"/>
              <w:rPr>
                <w:b/>
                <w:bCs/>
                <w:sz w:val="28"/>
                <w:szCs w:val="28"/>
                <w:lang w:val="en-US"/>
              </w:rPr>
            </w:pPr>
            <w:r w:rsidRPr="34FFFD09">
              <w:rPr>
                <w:b/>
                <w:bCs/>
                <w:sz w:val="28"/>
                <w:szCs w:val="28"/>
                <w:lang w:val="en-US"/>
              </w:rPr>
              <w:t xml:space="preserve">Data </w:t>
            </w:r>
            <w:r w:rsidRPr="34FFFD09">
              <w:rPr>
                <w:sz w:val="28"/>
                <w:szCs w:val="28"/>
                <w:lang w:val="en-US"/>
              </w:rPr>
              <w:t>is</w:t>
            </w:r>
          </w:p>
          <w:p w14:paraId="150264A8" w14:textId="185F0B45" w:rsidR="00816F3C" w:rsidRPr="00816F3C" w:rsidRDefault="00816F3C" w:rsidP="00816F3C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  <w:p w14:paraId="17DC3483" w14:textId="6355E42A" w:rsidR="00816F3C" w:rsidRPr="00816F3C" w:rsidRDefault="00816F3C" w:rsidP="00816F3C">
            <w:pPr>
              <w:numPr>
                <w:ilvl w:val="0"/>
                <w:numId w:val="27"/>
              </w:numPr>
              <w:spacing w:line="360" w:lineRule="auto"/>
              <w:rPr>
                <w:sz w:val="28"/>
                <w:szCs w:val="28"/>
              </w:rPr>
            </w:pPr>
            <w:r w:rsidRPr="00816F3C">
              <w:rPr>
                <w:sz w:val="28"/>
                <w:szCs w:val="28"/>
                <w:lang w:val="en-US"/>
              </w:rPr>
              <w:t>Facts</w:t>
            </w:r>
          </w:p>
          <w:p w14:paraId="75D730E5" w14:textId="510CAECA" w:rsidR="00816F3C" w:rsidRPr="00816F3C" w:rsidRDefault="00816F3C" w:rsidP="00816F3C">
            <w:pPr>
              <w:numPr>
                <w:ilvl w:val="0"/>
                <w:numId w:val="28"/>
              </w:numPr>
              <w:spacing w:line="360" w:lineRule="auto"/>
              <w:rPr>
                <w:sz w:val="28"/>
                <w:szCs w:val="28"/>
              </w:rPr>
            </w:pPr>
            <w:r w:rsidRPr="00816F3C">
              <w:rPr>
                <w:sz w:val="28"/>
                <w:szCs w:val="28"/>
                <w:lang w:val="en-US"/>
              </w:rPr>
              <w:t>Information</w:t>
            </w:r>
          </w:p>
          <w:p w14:paraId="5B7BC0F1" w14:textId="67C2B0F8" w:rsidR="00816F3C" w:rsidRPr="00816F3C" w:rsidRDefault="00816F3C" w:rsidP="00816F3C">
            <w:pPr>
              <w:numPr>
                <w:ilvl w:val="0"/>
                <w:numId w:val="29"/>
              </w:numPr>
              <w:spacing w:line="360" w:lineRule="auto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  <w:lang w:val="en-US"/>
              </w:rPr>
              <w:t>Records.</w:t>
            </w:r>
          </w:p>
          <w:p w14:paraId="27631FE3" w14:textId="330C1055" w:rsidR="00CC4B50" w:rsidRDefault="00CC4B50" w:rsidP="00520FC2">
            <w:pPr>
              <w:pStyle w:val="EasyRead16"/>
              <w:rPr>
                <w:sz w:val="28"/>
                <w:szCs w:val="28"/>
              </w:rPr>
            </w:pPr>
          </w:p>
        </w:tc>
      </w:tr>
      <w:tr w:rsidR="00D6051B" w:rsidRPr="00947FC0" w14:paraId="1F82D303" w14:textId="6C6DD96E" w:rsidTr="34FFFD09">
        <w:trPr>
          <w:cantSplit/>
          <w:trHeight w:val="354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BFCE7F" w14:textId="45138520" w:rsidR="00816F3C" w:rsidRPr="00947FC0" w:rsidRDefault="00E01847" w:rsidP="00520FC2">
            <w:pPr>
              <w:pStyle w:val="EasyRead16"/>
              <w:rPr>
                <w:sz w:val="28"/>
                <w:szCs w:val="28"/>
              </w:rPr>
            </w:pPr>
            <w:r w:rsidRPr="00E0184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F390A83" wp14:editId="330575FE">
                  <wp:extent cx="1733550" cy="1733550"/>
                  <wp:effectExtent l="0" t="0" r="0" b="0"/>
                  <wp:docPr id="1406647268" name="Picture 1" descr="Magnifying glass focusing on an ascending bar chart with an upward trending red line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647268" name="Picture 1" descr="Magnifying glass focusing on an ascending bar chart with an upward trending red line graph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0EB6E52" w14:textId="18E6F2DF" w:rsidR="000A4804" w:rsidRDefault="000A480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42CE4D9" w14:textId="6F000B1B" w:rsidR="000A4804" w:rsidRDefault="000A480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5561AEFC" w14:textId="00237C8D" w:rsidR="00816F3C" w:rsidRPr="000A4804" w:rsidRDefault="000A480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000A4804">
              <w:rPr>
                <w:sz w:val="28"/>
                <w:szCs w:val="28"/>
                <w:lang w:val="en-US"/>
              </w:rPr>
              <w:t xml:space="preserve">This will help </w:t>
            </w:r>
            <w:r>
              <w:rPr>
                <w:sz w:val="28"/>
                <w:szCs w:val="28"/>
                <w:lang w:val="en-US"/>
              </w:rPr>
              <w:t xml:space="preserve">us </w:t>
            </w:r>
            <w:r w:rsidRPr="000A4804">
              <w:rPr>
                <w:sz w:val="28"/>
                <w:szCs w:val="28"/>
                <w:lang w:val="en-US"/>
              </w:rPr>
              <w:t>chec</w:t>
            </w:r>
            <w:r>
              <w:rPr>
                <w:sz w:val="28"/>
                <w:szCs w:val="28"/>
                <w:lang w:val="en-US"/>
              </w:rPr>
              <w:t>k that we are reaching our goals.</w:t>
            </w:r>
          </w:p>
        </w:tc>
      </w:tr>
      <w:tr w:rsidR="00D6051B" w:rsidRPr="00947FC0" w14:paraId="05FB7D8C" w14:textId="26B2EA50" w:rsidTr="34FFFD09">
        <w:trPr>
          <w:cantSplit/>
          <w:trHeight w:val="368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64E2F6E" w14:textId="2A8B8BEE" w:rsidR="000A4804" w:rsidRPr="00947FC0" w:rsidRDefault="008F345E" w:rsidP="00520FC2">
            <w:pPr>
              <w:pStyle w:val="EasyRead16"/>
              <w:rPr>
                <w:sz w:val="28"/>
                <w:szCs w:val="28"/>
              </w:rPr>
            </w:pPr>
            <w:r w:rsidRPr="008F345E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1814888" wp14:editId="47B98A46">
                  <wp:extent cx="1733550" cy="1733550"/>
                  <wp:effectExtent l="0" t="0" r="0" b="0"/>
                  <wp:docPr id="1580470423" name="Picture 1" descr="Person holding a clipboard with a green checkmark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470423" name="Picture 1" descr="Person holding a clipboard with a green checkmark giving a thumbs-up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E72D380" w14:textId="4683F8F6" w:rsidR="000A4804" w:rsidRDefault="000A480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5B2859B" w14:textId="64D5FE55" w:rsidR="006B5C0D" w:rsidRDefault="25255B2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333E16D6">
              <w:rPr>
                <w:sz w:val="28"/>
                <w:szCs w:val="28"/>
                <w:lang w:val="en-US"/>
              </w:rPr>
              <w:t xml:space="preserve">The disability community told us we need to use </w:t>
            </w:r>
            <w:r w:rsidRPr="333E16D6">
              <w:rPr>
                <w:b/>
                <w:bCs/>
                <w:sz w:val="28"/>
                <w:szCs w:val="28"/>
                <w:lang w:val="en-US"/>
              </w:rPr>
              <w:t>evidence</w:t>
            </w:r>
            <w:r w:rsidRPr="333E16D6">
              <w:rPr>
                <w:sz w:val="28"/>
                <w:szCs w:val="28"/>
                <w:lang w:val="en-US"/>
              </w:rPr>
              <w:t xml:space="preserve"> to check how disability advocacy changes.</w:t>
            </w:r>
          </w:p>
          <w:p w14:paraId="35A33065" w14:textId="008AEFC1" w:rsidR="006B5C0D" w:rsidRDefault="006B5C0D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007E3D1F" w14:textId="76F4C192" w:rsidR="006B5C0D" w:rsidRDefault="006B5C0D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Evidence is proof that something is true.</w:t>
            </w:r>
          </w:p>
        </w:tc>
      </w:tr>
      <w:tr w:rsidR="00D6051B" w:rsidRPr="00947FC0" w14:paraId="0792A338" w14:textId="060821C8" w:rsidTr="34FFFD09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2E2ACCB" w14:textId="7C4A2EA8" w:rsidR="009D6982" w:rsidRPr="009D6982" w:rsidRDefault="0017183E" w:rsidP="009D6982">
            <w:r w:rsidRPr="0017183E">
              <w:rPr>
                <w:noProof/>
                <w:lang w:eastAsia="en-AU"/>
              </w:rPr>
              <w:drawing>
                <wp:inline distT="0" distB="0" distL="0" distR="0" wp14:anchorId="5B2F91EA" wp14:editId="0783DD9C">
                  <wp:extent cx="1992282" cy="1495425"/>
                  <wp:effectExtent l="0" t="0" r="8255" b="0"/>
                  <wp:docPr id="1173546454" name="Picture 1" descr="A person thinking with 2 speech bubbles above their head. one with balanced scales. the other with A woman writing on a clipboard, a golden retriever, and a man in a suit with a speech bubble abo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546454" name="Picture 1" descr="A person thinking with 2 speech bubbles above their head. one with balanced scales. the other with A woman writing on a clipboard, a golden retriever, and a man in a suit with a speech bubble above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448" cy="150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4F87A16" w14:textId="44ECD61F" w:rsidR="000A4804" w:rsidRDefault="000A480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4663BC7C" w14:textId="2B37E01E" w:rsidR="00C13EA3" w:rsidRDefault="10D2CC33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3B4F3DE8">
              <w:rPr>
                <w:sz w:val="28"/>
                <w:szCs w:val="28"/>
                <w:lang w:val="en-US"/>
              </w:rPr>
              <w:t xml:space="preserve">They told us funding from the governments should </w:t>
            </w:r>
          </w:p>
          <w:p w14:paraId="2D365DC9" w14:textId="199DB84A" w:rsidR="006B718A" w:rsidRDefault="006B718A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946F4BF" w14:textId="1A929E14" w:rsidR="006B718A" w:rsidRDefault="20C6591B" w:rsidP="006B718A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 w:rsidRPr="3B4F3DE8">
              <w:rPr>
                <w:sz w:val="28"/>
                <w:szCs w:val="28"/>
                <w:lang w:val="en-US"/>
              </w:rPr>
              <w:t>Be f</w:t>
            </w:r>
            <w:r w:rsidR="10D2CC33" w:rsidRPr="3B4F3DE8">
              <w:rPr>
                <w:sz w:val="28"/>
                <w:szCs w:val="28"/>
                <w:lang w:val="en-US"/>
              </w:rPr>
              <w:t>air</w:t>
            </w:r>
          </w:p>
          <w:p w14:paraId="3D0BC508" w14:textId="431B368A" w:rsidR="006B718A" w:rsidRPr="006B718A" w:rsidRDefault="006B718A" w:rsidP="006B718A">
            <w:pPr>
              <w:pStyle w:val="ListParagraph"/>
              <w:numPr>
                <w:ilvl w:val="0"/>
                <w:numId w:val="30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Think about what everyone needs.</w:t>
            </w:r>
          </w:p>
        </w:tc>
      </w:tr>
      <w:tr w:rsidR="00D6051B" w:rsidRPr="00947FC0" w14:paraId="79E6463F" w14:textId="7F65773F" w:rsidTr="34FFFD09">
        <w:trPr>
          <w:cantSplit/>
          <w:trHeight w:val="382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191E727" w14:textId="52B23E1A" w:rsidR="000A4804" w:rsidRPr="00947FC0" w:rsidRDefault="6AAD9BE3" w:rsidP="50CAAE7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24E571" wp14:editId="48E1AB3B">
                  <wp:extent cx="1914525" cy="1844740"/>
                  <wp:effectExtent l="0" t="0" r="0" b="3175"/>
                  <wp:docPr id="113813763" name="Picture 1" descr="a teal icon of parliament house with money fanned out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84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BE4EBA" w14:textId="3FFAAB1E" w:rsidR="000A4804" w:rsidRPr="00947FC0" w:rsidRDefault="000A4804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91ACD0B" w14:textId="65A097C4" w:rsidR="50CAAE7F" w:rsidRDefault="50CAAE7F" w:rsidP="50CAAE7F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D91B04A" w14:textId="08A8D534" w:rsidR="000A4804" w:rsidRDefault="7BCC7E0B" w:rsidP="3B4F3DE8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3B4F3DE8">
              <w:rPr>
                <w:sz w:val="28"/>
                <w:szCs w:val="28"/>
                <w:lang w:val="en-US"/>
              </w:rPr>
              <w:t xml:space="preserve">They also said governments should </w:t>
            </w:r>
          </w:p>
          <w:p w14:paraId="06DB8ECD" w14:textId="5007D16E" w:rsidR="008C1FFE" w:rsidRDefault="008C1FFE" w:rsidP="3B4F3DE8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4F1BAB3B" w14:textId="29DDC2B9" w:rsidR="000A4804" w:rsidRDefault="30877325" w:rsidP="00B14471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 w:rsidRPr="3B4F3DE8">
              <w:rPr>
                <w:sz w:val="28"/>
                <w:szCs w:val="28"/>
                <w:lang w:val="en-US"/>
              </w:rPr>
              <w:t>G</w:t>
            </w:r>
            <w:r w:rsidR="7BCC7E0B" w:rsidRPr="3B4F3DE8">
              <w:rPr>
                <w:sz w:val="28"/>
                <w:szCs w:val="28"/>
                <w:lang w:val="en-US"/>
              </w:rPr>
              <w:t>ive more funding for disability advocacy</w:t>
            </w:r>
          </w:p>
          <w:p w14:paraId="1ADF0C44" w14:textId="6E6DA525" w:rsidR="00174B90" w:rsidRPr="00B14471" w:rsidRDefault="099DF3C1" w:rsidP="00B14471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 w:rsidRPr="00B14471">
              <w:rPr>
                <w:sz w:val="28"/>
                <w:szCs w:val="28"/>
                <w:lang w:val="en-US"/>
              </w:rPr>
              <w:t>Make sure the</w:t>
            </w:r>
            <w:r w:rsidR="00B14471" w:rsidRPr="00B14471">
              <w:rPr>
                <w:sz w:val="28"/>
                <w:szCs w:val="28"/>
                <w:lang w:val="en-US"/>
              </w:rPr>
              <w:t xml:space="preserve"> </w:t>
            </w:r>
            <w:r w:rsidR="7BCC7E0B" w:rsidRPr="00B14471">
              <w:rPr>
                <w:sz w:val="28"/>
                <w:szCs w:val="28"/>
                <w:lang w:val="en-US"/>
              </w:rPr>
              <w:t xml:space="preserve">funding </w:t>
            </w:r>
            <w:r w:rsidR="000CFB0A" w:rsidRPr="00B14471">
              <w:rPr>
                <w:sz w:val="28"/>
                <w:szCs w:val="28"/>
                <w:lang w:val="en-US"/>
              </w:rPr>
              <w:t>lasts</w:t>
            </w:r>
            <w:r w:rsidR="7BCC7E0B" w:rsidRPr="00B14471">
              <w:rPr>
                <w:sz w:val="28"/>
                <w:szCs w:val="28"/>
                <w:lang w:val="en-US"/>
              </w:rPr>
              <w:t xml:space="preserve"> longer.</w:t>
            </w:r>
          </w:p>
        </w:tc>
      </w:tr>
      <w:tr w:rsidR="00D6051B" w:rsidRPr="00947FC0" w14:paraId="2B350C72" w14:textId="0756D6E4" w:rsidTr="34FFFD09">
        <w:trPr>
          <w:cantSplit/>
          <w:trHeight w:val="323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82835BD" w14:textId="0E7325D5" w:rsidR="009B1450" w:rsidRPr="009B1450" w:rsidRDefault="00E03B26" w:rsidP="009B1450">
            <w:r w:rsidRPr="00E03B2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E2AC6A2" wp14:editId="512F80F9">
                  <wp:extent cx="1790700" cy="1790700"/>
                  <wp:effectExtent l="0" t="0" r="0" b="0"/>
                  <wp:docPr id="209066023" name="Picture 1" descr="Woman in a black blazer pointing at a colorful chart with question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66023" name="Picture 1" descr="Woman in a black blazer pointing at a colorful chart with question marks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2F8CCB9" w14:textId="77777777" w:rsidR="00EB1C86" w:rsidRDefault="00EB1C86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7D12F800" w14:textId="288C8C8D" w:rsidR="00A92106" w:rsidRDefault="00C35F80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The disability community </w:t>
            </w:r>
            <w:r w:rsidR="00BF4632">
              <w:rPr>
                <w:sz w:val="28"/>
                <w:szCs w:val="28"/>
                <w:lang w:val="en-US"/>
              </w:rPr>
              <w:t>said that disability advocacy should support more people with disability to</w:t>
            </w:r>
          </w:p>
          <w:p w14:paraId="4893C7DB" w14:textId="4D46A2F1" w:rsidR="009E7934" w:rsidRDefault="009E793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9A28780" w14:textId="7977E345" w:rsidR="00BF4632" w:rsidRPr="00BF4632" w:rsidRDefault="009E7934" w:rsidP="00BF4632">
            <w:pPr>
              <w:pStyle w:val="ListParagraph"/>
              <w:numPr>
                <w:ilvl w:val="0"/>
                <w:numId w:val="32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 w:rsidRPr="00BF4632">
              <w:rPr>
                <w:sz w:val="28"/>
                <w:szCs w:val="28"/>
                <w:lang w:val="en-US"/>
              </w:rPr>
              <w:t>H</w:t>
            </w:r>
            <w:r w:rsidR="00BF4632" w:rsidRPr="00BF4632">
              <w:rPr>
                <w:sz w:val="28"/>
                <w:szCs w:val="28"/>
                <w:lang w:val="en-US"/>
              </w:rPr>
              <w:t>ave</w:t>
            </w:r>
            <w:r>
              <w:rPr>
                <w:sz w:val="28"/>
                <w:szCs w:val="28"/>
                <w:lang w:val="en-US"/>
              </w:rPr>
              <w:t xml:space="preserve"> more choice and control</w:t>
            </w:r>
          </w:p>
        </w:tc>
      </w:tr>
      <w:tr w:rsidR="00D6051B" w:rsidRPr="00947FC0" w14:paraId="376E8197" w14:textId="6FDEB8F2" w:rsidTr="34FFFD09">
        <w:trPr>
          <w:cantSplit/>
          <w:trHeight w:val="335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1DD022" w14:textId="334E33BC" w:rsidR="00BF4632" w:rsidRPr="00947FC0" w:rsidRDefault="009212BB" w:rsidP="00520FC2">
            <w:pPr>
              <w:pStyle w:val="EasyRead16"/>
              <w:rPr>
                <w:sz w:val="28"/>
                <w:szCs w:val="28"/>
              </w:rPr>
            </w:pPr>
            <w:r w:rsidRPr="009212B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A6248E6" wp14:editId="5A68B7C3">
                  <wp:extent cx="1790700" cy="1790700"/>
                  <wp:effectExtent l="0" t="0" r="0" b="0"/>
                  <wp:docPr id="1960147606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147606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271A86E" w14:textId="5A237E73" w:rsidR="00BF4632" w:rsidRDefault="00BF4632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4E513524" w14:textId="1EB6E2BD" w:rsidR="009E7934" w:rsidRDefault="009E793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22C695D3" w14:textId="508DED8A" w:rsidR="009E7934" w:rsidRPr="0007298D" w:rsidRDefault="009E7934" w:rsidP="0007298D">
            <w:pPr>
              <w:pStyle w:val="ListParagraph"/>
              <w:numPr>
                <w:ilvl w:val="0"/>
                <w:numId w:val="32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 w:rsidRPr="0007298D">
              <w:rPr>
                <w:sz w:val="28"/>
                <w:szCs w:val="28"/>
                <w:lang w:val="en-US"/>
              </w:rPr>
              <w:t>Make their own decisions.</w:t>
            </w:r>
          </w:p>
        </w:tc>
      </w:tr>
      <w:tr w:rsidR="00D6051B" w:rsidRPr="00947FC0" w14:paraId="2CF1587A" w14:textId="5A4367CB" w:rsidTr="34FFFD09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540EF15" w14:textId="15581A12" w:rsidR="000A4804" w:rsidRPr="00947FC0" w:rsidRDefault="00AF7011" w:rsidP="00520FC2">
            <w:pPr>
              <w:pStyle w:val="EasyRead16"/>
              <w:rPr>
                <w:sz w:val="28"/>
                <w:szCs w:val="28"/>
              </w:rPr>
            </w:pPr>
            <w:r w:rsidRPr="00AF7011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74B5FE2" wp14:editId="1261FE35">
                  <wp:extent cx="1924050" cy="1924050"/>
                  <wp:effectExtent l="0" t="0" r="0" b="0"/>
                  <wp:docPr id="1997664047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664047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C514271" w14:textId="3301BB11" w:rsidR="000A4804" w:rsidRDefault="0BA4F55A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3B4F3DE8">
              <w:rPr>
                <w:sz w:val="28"/>
                <w:szCs w:val="28"/>
                <w:lang w:val="en-US"/>
              </w:rPr>
              <w:t>They said</w:t>
            </w:r>
            <w:r w:rsidR="03A51950" w:rsidRPr="3B4F3DE8">
              <w:rPr>
                <w:sz w:val="28"/>
                <w:szCs w:val="28"/>
                <w:lang w:val="en-US"/>
              </w:rPr>
              <w:t xml:space="preserve"> it is important</w:t>
            </w:r>
            <w:r w:rsidR="46222F61" w:rsidRPr="3B4F3DE8">
              <w:rPr>
                <w:sz w:val="28"/>
                <w:szCs w:val="28"/>
                <w:lang w:val="en-US"/>
              </w:rPr>
              <w:t xml:space="preserve"> that people with disability from </w:t>
            </w:r>
            <w:r w:rsidR="0C604231" w:rsidRPr="3B4F3DE8">
              <w:rPr>
                <w:sz w:val="28"/>
                <w:szCs w:val="28"/>
                <w:lang w:val="en-US"/>
              </w:rPr>
              <w:t xml:space="preserve">certain groups can </w:t>
            </w:r>
            <w:r w:rsidR="37F84FCC" w:rsidRPr="3B4F3DE8">
              <w:rPr>
                <w:sz w:val="28"/>
                <w:szCs w:val="28"/>
                <w:lang w:val="en-US"/>
              </w:rPr>
              <w:t>easily</w:t>
            </w:r>
          </w:p>
          <w:p w14:paraId="08263748" w14:textId="647238EA" w:rsidR="002C516A" w:rsidRDefault="002C516A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9551B3A" w14:textId="15342405" w:rsidR="002C516A" w:rsidRDefault="002C516A" w:rsidP="002C516A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Find</w:t>
            </w:r>
          </w:p>
          <w:p w14:paraId="3D0FE863" w14:textId="6EC4D796" w:rsidR="002C516A" w:rsidRDefault="002C516A" w:rsidP="002C516A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Use</w:t>
            </w:r>
          </w:p>
          <w:p w14:paraId="3D3A957A" w14:textId="108F97CC" w:rsidR="002C516A" w:rsidRDefault="002C516A" w:rsidP="002C516A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2720B5F6" w14:textId="1199F472" w:rsidR="002C516A" w:rsidRPr="002C516A" w:rsidRDefault="002C516A" w:rsidP="002C516A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Advocacy services.</w:t>
            </w:r>
          </w:p>
        </w:tc>
      </w:tr>
      <w:tr w:rsidR="00D6051B" w:rsidRPr="00947FC0" w14:paraId="17306E2D" w14:textId="1D508EF1" w:rsidTr="34FFFD09">
        <w:trPr>
          <w:cantSplit/>
          <w:trHeight w:val="382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69D5F5E" w14:textId="1D8D6E72" w:rsidR="00E42634" w:rsidRPr="00947FC0" w:rsidRDefault="00F05BF2" w:rsidP="00520FC2">
            <w:pPr>
              <w:pStyle w:val="EasyRead16"/>
              <w:rPr>
                <w:sz w:val="28"/>
                <w:szCs w:val="28"/>
              </w:rPr>
            </w:pPr>
            <w:r w:rsidRPr="00E03B26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15D68109" wp14:editId="6121058B">
                  <wp:extent cx="1790700" cy="1790700"/>
                  <wp:effectExtent l="0" t="0" r="0" b="0"/>
                  <wp:docPr id="1924285673" name="Picture 1" descr="Woman in a black blazer pointing at a colorful chart with question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66023" name="Picture 1" descr="Woman in a black blazer pointing at a colorful chart with question marks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D402312" w14:textId="55D2E002" w:rsidR="00E42634" w:rsidRDefault="00E4263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1897D3B7" w14:textId="392DA2BB" w:rsidR="00094E0C" w:rsidRDefault="429298B6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34FFFD09">
              <w:rPr>
                <w:sz w:val="28"/>
                <w:szCs w:val="28"/>
                <w:lang w:val="en-US"/>
              </w:rPr>
              <w:t>Advocacy services should support these groups to</w:t>
            </w:r>
          </w:p>
          <w:p w14:paraId="419F4810" w14:textId="26C8B0C8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0863ED4D" w14:textId="7C32C21E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E60808D" w14:textId="43A7F436" w:rsidR="00094E0C" w:rsidRPr="00094E0C" w:rsidRDefault="00094E0C" w:rsidP="00094E0C">
            <w:pPr>
              <w:pStyle w:val="ListParagraph"/>
              <w:numPr>
                <w:ilvl w:val="0"/>
                <w:numId w:val="33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Have more choice</w:t>
            </w:r>
          </w:p>
        </w:tc>
      </w:tr>
      <w:tr w:rsidR="00D6051B" w:rsidRPr="00947FC0" w14:paraId="0E301A4A" w14:textId="6E93674A" w:rsidTr="34FFFD09">
        <w:trPr>
          <w:cantSplit/>
          <w:trHeight w:val="382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AF60962" w14:textId="5E7D8176" w:rsidR="00E42634" w:rsidRPr="00947FC0" w:rsidRDefault="00F05BF2" w:rsidP="00520FC2">
            <w:pPr>
              <w:pStyle w:val="EasyRead16"/>
              <w:rPr>
                <w:sz w:val="28"/>
                <w:szCs w:val="28"/>
              </w:rPr>
            </w:pPr>
            <w:r w:rsidRPr="009212B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701FAA5" wp14:editId="01F96B67">
                  <wp:extent cx="1790700" cy="1790700"/>
                  <wp:effectExtent l="0" t="0" r="0" b="0"/>
                  <wp:docPr id="1275610331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147606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C8DE63E" w14:textId="0FDC633D" w:rsidR="00E42634" w:rsidRDefault="00E42634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3AFABB7" w14:textId="14D7C6B2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BD2B9D5" w14:textId="38494972" w:rsidR="00094E0C" w:rsidRPr="00094E0C" w:rsidRDefault="00094E0C" w:rsidP="00094E0C">
            <w:pPr>
              <w:pStyle w:val="ListParagraph"/>
              <w:numPr>
                <w:ilvl w:val="0"/>
                <w:numId w:val="33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Make their own decisions.</w:t>
            </w:r>
          </w:p>
        </w:tc>
      </w:tr>
      <w:tr w:rsidR="00D6051B" w:rsidRPr="00947FC0" w14:paraId="624F72D3" w14:textId="3C69FDE0" w:rsidTr="34FFFD09">
        <w:trPr>
          <w:cantSplit/>
          <w:trHeight w:val="42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CD57759" w14:textId="27EE69A9" w:rsidR="006E581B" w:rsidRDefault="006E581B" w:rsidP="00520FC2">
            <w:pPr>
              <w:pStyle w:val="EasyRead16"/>
              <w:rPr>
                <w:sz w:val="28"/>
                <w:szCs w:val="28"/>
              </w:rPr>
            </w:pPr>
          </w:p>
          <w:p w14:paraId="1CF29FBC" w14:textId="005841E7" w:rsidR="006E581B" w:rsidRDefault="006E581B" w:rsidP="00520FC2">
            <w:pPr>
              <w:pStyle w:val="EasyRead16"/>
              <w:rPr>
                <w:sz w:val="28"/>
                <w:szCs w:val="28"/>
              </w:rPr>
            </w:pPr>
          </w:p>
          <w:p w14:paraId="214D185D" w14:textId="3A0C57B2" w:rsidR="00094E0C" w:rsidRPr="00947FC0" w:rsidRDefault="00E117E6" w:rsidP="00520FC2">
            <w:pPr>
              <w:pStyle w:val="EasyRead16"/>
              <w:rPr>
                <w:sz w:val="28"/>
                <w:szCs w:val="28"/>
              </w:rPr>
            </w:pPr>
            <w:r w:rsidRPr="00E117E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1F3F843" wp14:editId="75E244DF">
                  <wp:extent cx="1713930" cy="1714500"/>
                  <wp:effectExtent l="0" t="0" r="635" b="0"/>
                  <wp:docPr id="2094525618" name="Picture 7" descr="illustration of Aboriginal and Torres Strait Islander people with the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525618" name="Picture 7" descr="illustration of Aboriginal and Torres Strait Islander people with the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195" cy="1718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9E1CEFD" w14:textId="77777777" w:rsidR="00EB1C86" w:rsidRDefault="00EB1C86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4854AC63" w14:textId="68FB4062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These groups include</w:t>
            </w:r>
          </w:p>
          <w:p w14:paraId="6C2F3CD9" w14:textId="32D69FE1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5F383031" w14:textId="77777777" w:rsidR="0057767D" w:rsidRDefault="0057767D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25AC6946" w14:textId="6051C7C7" w:rsidR="00094E0C" w:rsidRPr="00094E0C" w:rsidRDefault="00094E0C" w:rsidP="00094E0C">
            <w:pPr>
              <w:pStyle w:val="ListParagraph"/>
              <w:numPr>
                <w:ilvl w:val="0"/>
                <w:numId w:val="34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First Nations peoples</w:t>
            </w:r>
          </w:p>
        </w:tc>
      </w:tr>
      <w:tr w:rsidR="00D6051B" w:rsidRPr="00947FC0" w14:paraId="19CB7E6A" w14:textId="6511EF30" w:rsidTr="34FFFD09">
        <w:trPr>
          <w:cantSplit/>
          <w:trHeight w:val="382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AD7E728" w14:textId="2C023D10" w:rsidR="00503605" w:rsidRPr="00503605" w:rsidRDefault="00965B89" w:rsidP="0050360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24A7B1" wp14:editId="6E6F1A12">
                  <wp:extent cx="1857375" cy="1685342"/>
                  <wp:effectExtent l="0" t="0" r="0" b="0"/>
                  <wp:docPr id="1658808331" name="Picture 2" descr="a dirt road with a yellow kangaroo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85" b="15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685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201766" w14:textId="6CED5877" w:rsidR="00094E0C" w:rsidRPr="00947FC0" w:rsidRDefault="00094E0C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C04A3A6" w14:textId="6867BC46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4AEDA3A6" w14:textId="6EAEAAC2" w:rsidR="00A75B29" w:rsidRDefault="00A75B29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E2E85B0" w14:textId="4FBEC82B" w:rsidR="00A75B29" w:rsidRPr="00A75B29" w:rsidRDefault="00A75B29" w:rsidP="00A75B29">
            <w:pPr>
              <w:pStyle w:val="ListParagraph"/>
              <w:numPr>
                <w:ilvl w:val="0"/>
                <w:numId w:val="34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 w:rsidRPr="34FFFD09">
              <w:rPr>
                <w:sz w:val="28"/>
                <w:szCs w:val="28"/>
                <w:lang w:val="en-US"/>
              </w:rPr>
              <w:t>People who live far away from cities or towns</w:t>
            </w:r>
          </w:p>
        </w:tc>
      </w:tr>
      <w:tr w:rsidR="00D6051B" w:rsidRPr="00947FC0" w14:paraId="690E73D2" w14:textId="72C40844" w:rsidTr="34FFFD09">
        <w:trPr>
          <w:cantSplit/>
          <w:trHeight w:val="438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167B807" w14:textId="6F341B94" w:rsidR="00094E0C" w:rsidRPr="00947FC0" w:rsidRDefault="00DA52FD" w:rsidP="00520FC2">
            <w:pPr>
              <w:pStyle w:val="EasyRead16"/>
              <w:rPr>
                <w:sz w:val="28"/>
                <w:szCs w:val="28"/>
              </w:rPr>
            </w:pPr>
            <w:r w:rsidRPr="00DA52F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9476DB1" wp14:editId="13FE2771">
                  <wp:extent cx="1971675" cy="1971675"/>
                  <wp:effectExtent l="0" t="0" r="9525" b="0"/>
                  <wp:docPr id="1528485339" name="Picture 1" descr="Speech bubbles with text in different languages including Polish, Welsh, Bengali, Arabic, and Somal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485339" name="Picture 1" descr="Speech bubbles with text in different languages including Polish, Welsh, Bengali, Arabic, and Somali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2F6E845" w14:textId="190D0F79" w:rsidR="00D1449D" w:rsidRDefault="00D1449D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FBC21BF" w14:textId="08BA56E3" w:rsidR="00D1449D" w:rsidRDefault="00D1449D" w:rsidP="00D1449D">
            <w:pPr>
              <w:pStyle w:val="ListParagraph"/>
              <w:numPr>
                <w:ilvl w:val="0"/>
                <w:numId w:val="34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People who need support for more than one thing in their life.</w:t>
            </w:r>
          </w:p>
          <w:p w14:paraId="6FF3CFB6" w14:textId="6FA40A52" w:rsidR="00D1449D" w:rsidRDefault="00D1449D" w:rsidP="00D1449D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3ABEE374" w14:textId="68C31681" w:rsidR="00D1449D" w:rsidRDefault="00D1449D" w:rsidP="00D1449D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Like </w:t>
            </w:r>
          </w:p>
          <w:p w14:paraId="1EBD3C92" w14:textId="7335CE9A" w:rsidR="00FA3DA8" w:rsidRDefault="00FA3DA8" w:rsidP="00FA3DA8">
            <w:pPr>
              <w:pStyle w:val="ListParagraph"/>
              <w:numPr>
                <w:ilvl w:val="0"/>
                <w:numId w:val="35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They have a disability</w:t>
            </w:r>
          </w:p>
          <w:p w14:paraId="330BDC48" w14:textId="2E9DB20A" w:rsidR="00FA3DA8" w:rsidRPr="00FA3DA8" w:rsidRDefault="00FA3DA8" w:rsidP="00FA3DA8">
            <w:pPr>
              <w:pStyle w:val="ListParagraph"/>
              <w:numPr>
                <w:ilvl w:val="0"/>
                <w:numId w:val="35"/>
              </w:num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They speak other languages.</w:t>
            </w:r>
          </w:p>
        </w:tc>
      </w:tr>
      <w:tr w:rsidR="00D6051B" w:rsidRPr="00947FC0" w14:paraId="19B64343" w14:textId="0C5FE131" w:rsidTr="34FFFD09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0C7758" w14:textId="44C76271" w:rsidR="00094E0C" w:rsidRPr="00947FC0" w:rsidRDefault="005E07F5" w:rsidP="00520FC2">
            <w:pPr>
              <w:pStyle w:val="EasyRead16"/>
              <w:rPr>
                <w:sz w:val="28"/>
                <w:szCs w:val="28"/>
              </w:rPr>
            </w:pPr>
            <w:r w:rsidRPr="005E07F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89B17C6" wp14:editId="0BCAFB44">
                  <wp:extent cx="1809750" cy="1809750"/>
                  <wp:effectExtent l="0" t="0" r="0" b="0"/>
                  <wp:docPr id="1729114830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114830" name="Picture 1" descr="Woman at a desk with envelopes and papers, asking for help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CC608CE" w14:textId="301867B0" w:rsidR="00094E0C" w:rsidRDefault="00094E0C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297ECB17" w14:textId="334E8E39" w:rsidR="006E581B" w:rsidRDefault="006E581B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C4B2423" w14:textId="0431FA67" w:rsidR="00FA3DA8" w:rsidRDefault="00FA3DA8" w:rsidP="00816F3C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It is important </w:t>
            </w:r>
            <w:r w:rsidR="00283DE4">
              <w:rPr>
                <w:sz w:val="28"/>
                <w:szCs w:val="28"/>
                <w:lang w:val="en-US"/>
              </w:rPr>
              <w:t>that disability advocacy give</w:t>
            </w:r>
            <w:r w:rsidR="008A197F">
              <w:rPr>
                <w:sz w:val="28"/>
                <w:szCs w:val="28"/>
                <w:lang w:val="en-US"/>
              </w:rPr>
              <w:t>s</w:t>
            </w:r>
            <w:r w:rsidR="00283DE4">
              <w:rPr>
                <w:sz w:val="28"/>
                <w:szCs w:val="28"/>
                <w:lang w:val="en-US"/>
              </w:rPr>
              <w:t xml:space="preserve"> support to everyone who needs it.</w:t>
            </w:r>
          </w:p>
        </w:tc>
      </w:tr>
    </w:tbl>
    <w:p w14:paraId="3442FA96" w14:textId="554ED45F" w:rsidR="00360115" w:rsidRDefault="00360115" w:rsidP="00604745"/>
    <w:p w14:paraId="01C4DA96" w14:textId="1A0FC2A9" w:rsidR="00283DE4" w:rsidRPr="008515B4" w:rsidRDefault="00360115" w:rsidP="000B72B6">
      <w:pPr>
        <w:pStyle w:val="EasyReadPageHeader"/>
        <w:spacing w:line="360" w:lineRule="auto"/>
      </w:pPr>
      <w:r>
        <w:br w:type="page"/>
      </w:r>
      <w:r w:rsidR="00283DE4" w:rsidRPr="006E6192">
        <w:rPr>
          <w:sz w:val="48"/>
          <w:szCs w:val="48"/>
        </w:rPr>
        <w:lastRenderedPageBreak/>
        <w:t>Research about disability advocacy services</w:t>
      </w:r>
    </w:p>
    <w:p w14:paraId="780268CE" w14:textId="24F659FE" w:rsidR="00283DE4" w:rsidRDefault="00283DE4" w:rsidP="0026564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D21BCC" w:rsidRPr="00947FC0" w14:paraId="4B3D2B8A" w14:textId="7A01B909" w:rsidTr="50CEA36A">
        <w:trPr>
          <w:cantSplit/>
          <w:trHeight w:val="465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7BAF83" w14:textId="62D09538" w:rsidR="00283DE4" w:rsidRPr="00947FC0" w:rsidRDefault="009C06DE" w:rsidP="00265646">
            <w:pPr>
              <w:pStyle w:val="EasyRead16"/>
              <w:rPr>
                <w:sz w:val="28"/>
                <w:szCs w:val="28"/>
              </w:rPr>
            </w:pPr>
            <w:r w:rsidRPr="009C06DE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04848DDD" wp14:editId="52D9B099">
                  <wp:extent cx="1666875" cy="1666875"/>
                  <wp:effectExtent l="0" t="0" r="0" b="9525"/>
                  <wp:docPr id="764940319" name="Picture 1" descr="Man with glasses holding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940319" name="Picture 1" descr="Man with glasses holding a magnifying glas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D0B38FE" w14:textId="76F9621A" w:rsidR="006E581B" w:rsidRDefault="006E581B" w:rsidP="00265646">
            <w:pPr>
              <w:pStyle w:val="EasyRead16"/>
              <w:rPr>
                <w:sz w:val="28"/>
                <w:szCs w:val="28"/>
              </w:rPr>
            </w:pPr>
          </w:p>
          <w:p w14:paraId="4C68C53F" w14:textId="6D5E2659" w:rsidR="00283DE4" w:rsidRDefault="001C1931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asked an organisation called ASK Insight to do </w:t>
            </w:r>
            <w:r w:rsidRPr="009C06DE">
              <w:rPr>
                <w:sz w:val="28"/>
                <w:szCs w:val="28"/>
              </w:rPr>
              <w:t>research</w:t>
            </w:r>
            <w:r>
              <w:rPr>
                <w:sz w:val="28"/>
                <w:szCs w:val="28"/>
              </w:rPr>
              <w:t xml:space="preserve"> for us in March 2020.</w:t>
            </w:r>
          </w:p>
          <w:p w14:paraId="034D69ED" w14:textId="4FF21912" w:rsidR="009C06DE" w:rsidRPr="0034529D" w:rsidRDefault="009C06DE" w:rsidP="00265646">
            <w:pPr>
              <w:pStyle w:val="EasyRead16"/>
              <w:rPr>
                <w:sz w:val="28"/>
                <w:szCs w:val="28"/>
              </w:rPr>
            </w:pPr>
          </w:p>
          <w:p w14:paraId="425E887F" w14:textId="7F4EDF08" w:rsidR="0034529D" w:rsidRPr="0034529D" w:rsidRDefault="59008A74" w:rsidP="00265646">
            <w:pPr>
              <w:pStyle w:val="EasyRead16"/>
              <w:rPr>
                <w:sz w:val="28"/>
                <w:szCs w:val="28"/>
                <w:lang w:val="en-GB"/>
              </w:rPr>
            </w:pPr>
            <w:r w:rsidRPr="34FFFD09">
              <w:rPr>
                <w:sz w:val="28"/>
                <w:szCs w:val="28"/>
                <w:lang w:val="en-GB"/>
              </w:rPr>
              <w:t xml:space="preserve">Research means </w:t>
            </w:r>
          </w:p>
          <w:p w14:paraId="3FA751EB" w14:textId="199E15E4" w:rsidR="0034529D" w:rsidRPr="0034529D" w:rsidRDefault="59008A74" w:rsidP="00265646">
            <w:pPr>
              <w:pStyle w:val="EasyRead16"/>
              <w:numPr>
                <w:ilvl w:val="0"/>
                <w:numId w:val="56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  <w:lang w:val="en-GB"/>
              </w:rPr>
              <w:t>Finding out what people think about things</w:t>
            </w:r>
          </w:p>
          <w:p w14:paraId="1708E4C6" w14:textId="390B1A6E" w:rsidR="009C06DE" w:rsidRPr="00E034A4" w:rsidRDefault="59008A74" w:rsidP="00265646">
            <w:pPr>
              <w:pStyle w:val="EasyRead16"/>
              <w:numPr>
                <w:ilvl w:val="0"/>
                <w:numId w:val="56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  <w:lang w:val="en-GB"/>
              </w:rPr>
              <w:t>Using the information to help others.</w:t>
            </w:r>
          </w:p>
        </w:tc>
      </w:tr>
      <w:tr w:rsidR="00D21BCC" w:rsidRPr="00947FC0" w14:paraId="02F39758" w14:textId="0E31922C" w:rsidTr="50CEA36A">
        <w:trPr>
          <w:cantSplit/>
          <w:trHeight w:val="395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4BC1C09" w14:textId="46AD4D6C" w:rsidR="00283DE4" w:rsidRPr="00947FC0" w:rsidRDefault="003E7884" w:rsidP="00265646">
            <w:pPr>
              <w:pStyle w:val="EasyRead16"/>
              <w:rPr>
                <w:sz w:val="28"/>
                <w:szCs w:val="28"/>
              </w:rPr>
            </w:pPr>
            <w:r w:rsidRPr="003E7884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1CB95974" wp14:editId="4444B3A6">
                  <wp:extent cx="1770965" cy="1762125"/>
                  <wp:effectExtent l="0" t="0" r="1270" b="0"/>
                  <wp:docPr id="2118212688" name="Picture 1" descr="magnifying glass with a map of Australia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212688" name="Picture 1" descr="magnifying glass with a map of Australia in the middl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289" cy="1770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DA58862" w14:textId="01801436" w:rsidR="00E034A4" w:rsidRDefault="00E034A4" w:rsidP="00265646">
            <w:pPr>
              <w:pStyle w:val="EasyRead16"/>
              <w:rPr>
                <w:sz w:val="28"/>
                <w:szCs w:val="28"/>
              </w:rPr>
            </w:pPr>
          </w:p>
          <w:p w14:paraId="3F1F0A5C" w14:textId="29940547" w:rsidR="00E034A4" w:rsidRDefault="00E034A4" w:rsidP="00265646">
            <w:pPr>
              <w:pStyle w:val="EasyRead16"/>
              <w:rPr>
                <w:sz w:val="28"/>
                <w:szCs w:val="28"/>
              </w:rPr>
            </w:pPr>
          </w:p>
          <w:p w14:paraId="3F8C4303" w14:textId="345078A8" w:rsidR="00283DE4" w:rsidRPr="00947FC0" w:rsidRDefault="00B04F67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wanted to find out about disability advocacy in Australia.</w:t>
            </w:r>
          </w:p>
        </w:tc>
      </w:tr>
      <w:tr w:rsidR="00D21BCC" w:rsidRPr="00947FC0" w14:paraId="5816D430" w14:textId="579481BB" w:rsidTr="50CEA36A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601C8DC" w14:textId="1CD8D09F" w:rsidR="00283DE4" w:rsidRPr="00947FC0" w:rsidRDefault="00F2714B" w:rsidP="00265646">
            <w:pPr>
              <w:pStyle w:val="EasyRead16"/>
              <w:rPr>
                <w:sz w:val="28"/>
                <w:szCs w:val="28"/>
              </w:rPr>
            </w:pPr>
            <w:r w:rsidRPr="00F2714B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419D89FE" wp14:editId="1628A8AB">
                  <wp:extent cx="1777744" cy="1828800"/>
                  <wp:effectExtent l="0" t="0" r="0" b="0"/>
                  <wp:docPr id="915483762" name="Picture 1" descr="Calendar icon with December 2020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483762" name="Picture 1" descr="Calendar icon with December 2020 on it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504" cy="183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3B93FA" w14:textId="44C820D4" w:rsidR="00585BFC" w:rsidRDefault="00585BFC" w:rsidP="00265646">
            <w:pPr>
              <w:pStyle w:val="EasyRead16"/>
              <w:rPr>
                <w:sz w:val="28"/>
                <w:szCs w:val="28"/>
              </w:rPr>
            </w:pPr>
          </w:p>
          <w:p w14:paraId="2C5240D9" w14:textId="4CA04047" w:rsidR="00585BFC" w:rsidRDefault="00585BFC" w:rsidP="00265646">
            <w:pPr>
              <w:pStyle w:val="EasyRead16"/>
              <w:rPr>
                <w:sz w:val="28"/>
                <w:szCs w:val="28"/>
              </w:rPr>
            </w:pPr>
          </w:p>
          <w:p w14:paraId="1D837B1D" w14:textId="29AC71BF" w:rsidR="00283DE4" w:rsidRPr="00947FC0" w:rsidRDefault="00B04F67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finished their research in December 2020.</w:t>
            </w:r>
          </w:p>
        </w:tc>
      </w:tr>
      <w:tr w:rsidR="00D21BCC" w:rsidRPr="00947FC0" w14:paraId="6C5B7EDC" w14:textId="2FB0CBDF" w:rsidTr="50CEA36A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ED7084E" w14:textId="70298C34" w:rsidR="00283DE4" w:rsidRPr="00947FC0" w:rsidRDefault="00D21BCC" w:rsidP="00265646">
            <w:pPr>
              <w:pStyle w:val="EasyRead16"/>
              <w:rPr>
                <w:sz w:val="28"/>
                <w:szCs w:val="28"/>
              </w:rPr>
            </w:pPr>
            <w:r w:rsidRPr="00D21BCC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582B1082" wp14:editId="11E30D41">
                  <wp:extent cx="1676400" cy="1600437"/>
                  <wp:effectExtent l="0" t="0" r="0" b="0"/>
                  <wp:docPr id="1145869865" name="Picture 4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869865" name="Picture 4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490" cy="1607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6961064" w14:textId="0E1A9B62" w:rsidR="00283DE4" w:rsidRDefault="0004177F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look at the report on our website.</w:t>
            </w:r>
          </w:p>
          <w:p w14:paraId="73CBAB0B" w14:textId="168445AF" w:rsidR="00250E81" w:rsidRDefault="00250E81" w:rsidP="00265646">
            <w:pPr>
              <w:pStyle w:val="EasyRead16"/>
              <w:rPr>
                <w:sz w:val="28"/>
                <w:szCs w:val="28"/>
              </w:rPr>
            </w:pPr>
          </w:p>
          <w:p w14:paraId="64D3733A" w14:textId="3F76B783" w:rsidR="00250E81" w:rsidRPr="001B1B74" w:rsidRDefault="001B1B74" w:rsidP="00265646">
            <w:pPr>
              <w:pStyle w:val="EasyRead16"/>
              <w:rPr>
                <w:sz w:val="28"/>
                <w:szCs w:val="28"/>
              </w:rPr>
            </w:pPr>
            <w:hyperlink r:id="rId54" w:history="1">
              <w:r w:rsidRPr="001B1B74">
                <w:rPr>
                  <w:rStyle w:val="Hyperlink"/>
                  <w:sz w:val="28"/>
                  <w:szCs w:val="28"/>
                </w:rPr>
                <w:t>www.dss.gov.au/national-disability-advocacy-framework/resource/demand-and-gap-analysis-project-summary</w:t>
              </w:r>
            </w:hyperlink>
          </w:p>
          <w:p w14:paraId="1A66947F" w14:textId="26CD5E8B" w:rsidR="00250E81" w:rsidRPr="00947FC0" w:rsidRDefault="00250E81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is </w:t>
            </w:r>
            <w:r w:rsidR="001A104A">
              <w:rPr>
                <w:sz w:val="28"/>
                <w:szCs w:val="28"/>
              </w:rPr>
              <w:t>an Easy Read of the report.</w:t>
            </w:r>
          </w:p>
        </w:tc>
      </w:tr>
      <w:tr w:rsidR="00D21BCC" w:rsidRPr="00947FC0" w14:paraId="0AB50735" w14:textId="1283924F" w:rsidTr="50CEA36A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838457" w14:textId="13502833" w:rsidR="001A104A" w:rsidRPr="00947FC0" w:rsidRDefault="005053D3" w:rsidP="00265646">
            <w:pPr>
              <w:pStyle w:val="EasyRead16"/>
              <w:rPr>
                <w:sz w:val="28"/>
                <w:szCs w:val="28"/>
              </w:rPr>
            </w:pPr>
            <w:r w:rsidRPr="005053D3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2F2208AB" wp14:editId="5CA325C8">
                  <wp:extent cx="1695450" cy="1695450"/>
                  <wp:effectExtent l="0" t="0" r="0" b="0"/>
                  <wp:docPr id="383406790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06790" name="Picture 1" descr="A diverse group of people interacting with speech bubbles overhea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D405067" w14:textId="0522DEB2" w:rsidR="00BB227F" w:rsidRDefault="00BB227F" w:rsidP="00265646">
            <w:pPr>
              <w:pStyle w:val="EasyRead16"/>
              <w:rPr>
                <w:sz w:val="28"/>
                <w:szCs w:val="28"/>
              </w:rPr>
            </w:pPr>
          </w:p>
          <w:p w14:paraId="0B305BBB" w14:textId="61F7E812" w:rsidR="001A104A" w:rsidRDefault="001A104A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ASK Insight told us that we should update our Framework and make sure </w:t>
            </w:r>
            <w:r w:rsidR="00870BF4">
              <w:rPr>
                <w:sz w:val="28"/>
                <w:szCs w:val="28"/>
              </w:rPr>
              <w:t>governments work</w:t>
            </w:r>
          </w:p>
          <w:p w14:paraId="6592952B" w14:textId="7E8EDD97" w:rsidR="00870BF4" w:rsidRDefault="00870BF4" w:rsidP="00265646">
            <w:pPr>
              <w:pStyle w:val="EasyRead16"/>
              <w:rPr>
                <w:sz w:val="28"/>
                <w:szCs w:val="28"/>
              </w:rPr>
            </w:pPr>
          </w:p>
          <w:p w14:paraId="4378C1F1" w14:textId="7BF8CAA8" w:rsidR="00870BF4" w:rsidRDefault="00870BF4" w:rsidP="00265646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Together</w:t>
            </w:r>
          </w:p>
        </w:tc>
      </w:tr>
      <w:tr w:rsidR="00D21BCC" w:rsidRPr="00947FC0" w14:paraId="3BA3460D" w14:textId="0C683FB4" w:rsidTr="50CEA36A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D999DDE" w14:textId="4D8056B7" w:rsidR="001A104A" w:rsidRPr="00947FC0" w:rsidRDefault="00EC22CC" w:rsidP="00265646">
            <w:pPr>
              <w:pStyle w:val="EasyRead16"/>
              <w:rPr>
                <w:sz w:val="28"/>
                <w:szCs w:val="28"/>
              </w:rPr>
            </w:pPr>
            <w:r w:rsidRPr="00EC22CC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10BEBB9A" wp14:editId="0897F1D1">
                  <wp:extent cx="1562100" cy="1562100"/>
                  <wp:effectExtent l="0" t="0" r="0" b="0"/>
                  <wp:docPr id="332929171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929171" name="Picture 1" descr="Two men holding signs with thumbs up and thumbs down gestures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9119ED3" w14:textId="4F8B8B70" w:rsidR="001A104A" w:rsidRDefault="001A104A" w:rsidP="00265646">
            <w:pPr>
              <w:pStyle w:val="EasyRead16"/>
              <w:rPr>
                <w:sz w:val="28"/>
                <w:szCs w:val="28"/>
              </w:rPr>
            </w:pPr>
          </w:p>
          <w:p w14:paraId="34C38E45" w14:textId="3771232D" w:rsidR="00870BF4" w:rsidRDefault="00870BF4" w:rsidP="00265646">
            <w:pPr>
              <w:pStyle w:val="EasyRead16"/>
              <w:rPr>
                <w:sz w:val="28"/>
                <w:szCs w:val="28"/>
              </w:rPr>
            </w:pPr>
          </w:p>
          <w:p w14:paraId="494A1F65" w14:textId="042EA478" w:rsidR="00870BF4" w:rsidRDefault="0ED67850" w:rsidP="00265646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To make disability advocacy better.</w:t>
            </w:r>
          </w:p>
        </w:tc>
      </w:tr>
      <w:tr w:rsidR="00D21BCC" w:rsidRPr="00947FC0" w14:paraId="24FC2093" w14:textId="37BA3E05" w:rsidTr="50CEA36A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60CD7A5" w14:textId="596581E1" w:rsidR="001A104A" w:rsidRPr="00947FC0" w:rsidRDefault="009F7736" w:rsidP="00265646">
            <w:pPr>
              <w:pStyle w:val="EasyRead16"/>
              <w:rPr>
                <w:sz w:val="28"/>
                <w:szCs w:val="28"/>
              </w:rPr>
            </w:pPr>
            <w:r w:rsidRPr="009F7736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52099162" wp14:editId="6FCB89E2">
                  <wp:extent cx="1533525" cy="1533525"/>
                  <wp:effectExtent l="0" t="0" r="9525" b="0"/>
                  <wp:docPr id="76143963" name="Picture 1" descr="Wooden rubber stamp with 'UPDATE' and circular arrow icon in green in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43963" name="Picture 1" descr="Wooden rubber stamp with 'UPDATE' and circular arrow icon in green ink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61294B8" w14:textId="26346E0E" w:rsidR="00385EA6" w:rsidRDefault="00385EA6" w:rsidP="00265646">
            <w:pPr>
              <w:pStyle w:val="EasyRead16"/>
              <w:rPr>
                <w:sz w:val="28"/>
                <w:szCs w:val="28"/>
              </w:rPr>
            </w:pPr>
          </w:p>
          <w:p w14:paraId="1F9EC7EC" w14:textId="446ED658" w:rsidR="00385EA6" w:rsidRDefault="00385EA6" w:rsidP="00265646">
            <w:pPr>
              <w:pStyle w:val="EasyRead16"/>
              <w:rPr>
                <w:sz w:val="28"/>
                <w:szCs w:val="28"/>
              </w:rPr>
            </w:pPr>
          </w:p>
          <w:p w14:paraId="65B9D3B8" w14:textId="087CD313" w:rsidR="001A104A" w:rsidRDefault="00870BF4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updated our Framework based on their research.</w:t>
            </w:r>
          </w:p>
        </w:tc>
      </w:tr>
      <w:tr w:rsidR="00D21BCC" w:rsidRPr="00947FC0" w14:paraId="4AC8DB11" w14:textId="6140EB4F" w:rsidTr="50CEA36A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606FAE6" w14:textId="56692848" w:rsidR="001A104A" w:rsidRPr="00947FC0" w:rsidRDefault="00741A4C" w:rsidP="00265646">
            <w:pPr>
              <w:pStyle w:val="EasyRead16"/>
              <w:rPr>
                <w:sz w:val="28"/>
                <w:szCs w:val="28"/>
              </w:rPr>
            </w:pPr>
            <w:r w:rsidRPr="007F1C66">
              <w:rPr>
                <w:rFonts w:eastAsiaTheme="majorEastAsia" w:cstheme="majorBidi"/>
                <w:b/>
                <w:bCs/>
                <w:noProof/>
                <w:color w:val="005568"/>
                <w:sz w:val="28"/>
                <w:szCs w:val="28"/>
                <w:lang w:eastAsia="en-AU"/>
              </w:rPr>
              <w:drawing>
                <wp:inline distT="0" distB="0" distL="0" distR="0" wp14:anchorId="10888D76" wp14:editId="0BDF3FE7">
                  <wp:extent cx="1423120" cy="1504950"/>
                  <wp:effectExtent l="0" t="0" r="5715" b="0"/>
                  <wp:docPr id="837815199" name="Picture 1" descr="a person in a blue jumper pointing at paper that says disability advocacy work plan 2023 to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599028" name="Picture 1" descr="a person in a blue jumper pointing at paper that says disability advocacy work plan 2023 to 202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677" cy="151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9D3326" w14:textId="1B3B2CE6" w:rsidR="00385EA6" w:rsidRDefault="00385EA6" w:rsidP="00265646">
            <w:pPr>
              <w:pStyle w:val="EasyRead16"/>
              <w:rPr>
                <w:sz w:val="28"/>
                <w:szCs w:val="28"/>
              </w:rPr>
            </w:pPr>
          </w:p>
          <w:p w14:paraId="1C75EE30" w14:textId="483625C2" w:rsidR="00385EA6" w:rsidRDefault="00385EA6" w:rsidP="00265646">
            <w:pPr>
              <w:pStyle w:val="EasyRead16"/>
              <w:rPr>
                <w:sz w:val="28"/>
                <w:szCs w:val="28"/>
              </w:rPr>
            </w:pPr>
          </w:p>
          <w:p w14:paraId="34D42CD6" w14:textId="77751203" w:rsidR="001A104A" w:rsidRDefault="00870BF4" w:rsidP="0026564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also created our Work Plan.</w:t>
            </w:r>
          </w:p>
        </w:tc>
      </w:tr>
    </w:tbl>
    <w:p w14:paraId="089429C8" w14:textId="4A7AA1CC" w:rsidR="00604745" w:rsidRPr="006E6192" w:rsidRDefault="00360115" w:rsidP="00265646">
      <w:pPr>
        <w:pStyle w:val="EasyReadPageHeader"/>
        <w:rPr>
          <w:sz w:val="48"/>
          <w:szCs w:val="48"/>
        </w:rPr>
      </w:pPr>
      <w:r w:rsidRPr="006E6192">
        <w:rPr>
          <w:sz w:val="48"/>
          <w:szCs w:val="48"/>
        </w:rPr>
        <w:lastRenderedPageBreak/>
        <w:t>Work areas</w:t>
      </w:r>
    </w:p>
    <w:p w14:paraId="3713969A" w14:textId="77777777" w:rsidR="00604745" w:rsidRDefault="00604745" w:rsidP="0060474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477075" w:rsidRPr="00947FC0" w14:paraId="5ABA8011" w14:textId="77777777" w:rsidTr="50CEA36A">
        <w:trPr>
          <w:cantSplit/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5856D96" w14:textId="0C5031B5" w:rsidR="00604745" w:rsidRPr="00947FC0" w:rsidRDefault="00477075" w:rsidP="00520FC2">
            <w:pPr>
              <w:pStyle w:val="EasyRead16"/>
              <w:rPr>
                <w:sz w:val="28"/>
                <w:szCs w:val="28"/>
              </w:rPr>
            </w:pPr>
            <w:r w:rsidRPr="0047707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B8FB030" wp14:editId="3D6791B1">
                  <wp:extent cx="1724025" cy="1724025"/>
                  <wp:effectExtent l="0" t="0" r="9525" b="9525"/>
                  <wp:docPr id="233186669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186669" name="Picture 1" descr="Three people using magnifying glasses to examine something closely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B13C35" w14:textId="77777777" w:rsidR="00604745" w:rsidRDefault="00870BF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Our Work Plan </w:t>
            </w:r>
            <w:r w:rsidR="000B5C66">
              <w:rPr>
                <w:sz w:val="28"/>
                <w:szCs w:val="28"/>
              </w:rPr>
              <w:t>has areas we want to focus on.</w:t>
            </w:r>
          </w:p>
          <w:p w14:paraId="61990C5F" w14:textId="77777777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</w:p>
          <w:p w14:paraId="6AC9CC96" w14:textId="1C6FE6AC" w:rsidR="000B5C66" w:rsidRPr="00947FC0" w:rsidRDefault="000B5C6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them our work areas.</w:t>
            </w:r>
          </w:p>
        </w:tc>
      </w:tr>
      <w:tr w:rsidR="00477075" w:rsidRPr="00947FC0" w14:paraId="788309BB" w14:textId="77777777" w:rsidTr="50CEA36A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CFE378" w14:textId="0E328FC4" w:rsidR="00D612D8" w:rsidRPr="00D612D8" w:rsidRDefault="00D612D8" w:rsidP="00D612D8">
            <w:r w:rsidRPr="00D612D8">
              <w:rPr>
                <w:noProof/>
                <w:lang w:eastAsia="en-AU"/>
              </w:rPr>
              <w:drawing>
                <wp:inline distT="0" distB="0" distL="0" distR="0" wp14:anchorId="44C20D79" wp14:editId="3EE9768A">
                  <wp:extent cx="1733550" cy="1733550"/>
                  <wp:effectExtent l="0" t="0" r="0" b="0"/>
                  <wp:docPr id="814633768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633768" name="Picture 1" descr="Person holding a clipboard with a completed checklist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977B248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49C4ADF2" w14:textId="4244659B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6 work areas.</w:t>
            </w:r>
          </w:p>
          <w:p w14:paraId="7B1A7D43" w14:textId="77777777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</w:p>
          <w:p w14:paraId="25563D86" w14:textId="32C7CE0F" w:rsidR="000B5C66" w:rsidRPr="00947FC0" w:rsidRDefault="000B5C6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support the Framework.</w:t>
            </w:r>
          </w:p>
        </w:tc>
      </w:tr>
      <w:tr w:rsidR="00477075" w:rsidRPr="00947FC0" w14:paraId="5AE7B3A1" w14:textId="77777777" w:rsidTr="50CEA36A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61932C8" w14:textId="11B4E643" w:rsidR="00604745" w:rsidRPr="00947FC0" w:rsidRDefault="001B22D7" w:rsidP="00520FC2">
            <w:pPr>
              <w:pStyle w:val="EasyRead16"/>
              <w:rPr>
                <w:sz w:val="28"/>
                <w:szCs w:val="28"/>
              </w:rPr>
            </w:pPr>
            <w:r w:rsidRPr="001B22D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3F24BE3" wp14:editId="00A38C3D">
                  <wp:extent cx="1752600" cy="1837259"/>
                  <wp:effectExtent l="0" t="0" r="0" b="0"/>
                  <wp:docPr id="596455812" name="Picture 1" descr="Three ring binders in red, blue, and green. with a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455812" name="Picture 1" descr="Three ring binders in red, blue, and green. with a green tick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525" cy="1842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E32DEBB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3F9F4957" w14:textId="77777777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>Our work areas</w:t>
            </w:r>
            <w:r w:rsidR="00D238C1" w:rsidRPr="34FFFD09">
              <w:rPr>
                <w:sz w:val="28"/>
                <w:szCs w:val="28"/>
              </w:rPr>
              <w:t xml:space="preserve"> will help us collect evidence about disability advocacy in Australia.</w:t>
            </w:r>
          </w:p>
          <w:p w14:paraId="4FDC0732" w14:textId="77777777" w:rsidR="00D238C1" w:rsidRDefault="00D238C1" w:rsidP="00520FC2">
            <w:pPr>
              <w:pStyle w:val="EasyRead16"/>
              <w:rPr>
                <w:sz w:val="28"/>
                <w:szCs w:val="28"/>
              </w:rPr>
            </w:pPr>
          </w:p>
          <w:p w14:paraId="1FBE1992" w14:textId="0E6E95FE" w:rsidR="00D238C1" w:rsidRPr="00947FC0" w:rsidRDefault="00D238C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evidence will help us make disability advocacy better.</w:t>
            </w:r>
          </w:p>
        </w:tc>
      </w:tr>
      <w:tr w:rsidR="008C155F" w:rsidRPr="00947FC0" w14:paraId="0E63BA6E" w14:textId="77777777" w:rsidTr="50CEA36A">
        <w:trPr>
          <w:cantSplit/>
          <w:trHeight w:val="310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0B534B" w14:textId="7B86B25E" w:rsidR="00F434B5" w:rsidRPr="00F434B5" w:rsidRDefault="0FCF3ACC" w:rsidP="00F434B5">
            <w:pPr>
              <w:pStyle w:val="EasyRead16"/>
              <w:rPr>
                <w:noProof/>
                <w:sz w:val="28"/>
                <w:szCs w:val="28"/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764D47DC" wp14:editId="2D3AEC7A">
                  <wp:extent cx="1716060" cy="1638300"/>
                  <wp:effectExtent l="0" t="0" r="0" b="0"/>
                  <wp:docPr id="532658780" name="Picture 2" descr="teal icon of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06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1B233" w14:textId="77777777" w:rsidR="008C155F" w:rsidRPr="001B22D7" w:rsidRDefault="008C155F" w:rsidP="00520FC2">
            <w:pPr>
              <w:pStyle w:val="EasyRead16"/>
              <w:rPr>
                <w:noProof/>
                <w:sz w:val="28"/>
                <w:szCs w:val="28"/>
                <w:lang w:eastAsia="en-AU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81837E" w14:textId="77777777" w:rsidR="00F434B5" w:rsidRDefault="00F434B5" w:rsidP="00520FC2">
            <w:pPr>
              <w:pStyle w:val="EasyRead16"/>
              <w:rPr>
                <w:sz w:val="28"/>
                <w:szCs w:val="28"/>
              </w:rPr>
            </w:pPr>
          </w:p>
          <w:p w14:paraId="7400D736" w14:textId="77777777" w:rsidR="008C155F" w:rsidRDefault="7984FA8F" w:rsidP="00520FC2">
            <w:pPr>
              <w:pStyle w:val="EasyRead16"/>
              <w:rPr>
                <w:sz w:val="28"/>
                <w:szCs w:val="28"/>
              </w:rPr>
            </w:pPr>
            <w:r w:rsidRPr="50CEA36A">
              <w:rPr>
                <w:sz w:val="28"/>
                <w:szCs w:val="28"/>
              </w:rPr>
              <w:t xml:space="preserve">You can read more about our </w:t>
            </w:r>
            <w:r w:rsidR="4DAEDF72" w:rsidRPr="50CEA36A">
              <w:rPr>
                <w:sz w:val="28"/>
                <w:szCs w:val="28"/>
              </w:rPr>
              <w:t>work areas on our website.</w:t>
            </w:r>
            <w:r w:rsidRPr="50CEA36A">
              <w:rPr>
                <w:sz w:val="28"/>
                <w:szCs w:val="28"/>
              </w:rPr>
              <w:t xml:space="preserve"> </w:t>
            </w:r>
          </w:p>
          <w:p w14:paraId="6AF2ABFB" w14:textId="77777777" w:rsidR="00B206ED" w:rsidRDefault="00B206ED" w:rsidP="00520FC2">
            <w:pPr>
              <w:pStyle w:val="EasyRead16"/>
              <w:rPr>
                <w:sz w:val="28"/>
                <w:szCs w:val="28"/>
              </w:rPr>
            </w:pPr>
          </w:p>
          <w:p w14:paraId="17AE223A" w14:textId="101EFB78" w:rsidR="00B206ED" w:rsidRDefault="00B206ED" w:rsidP="00520FC2">
            <w:pPr>
              <w:pStyle w:val="EasyRead16"/>
              <w:rPr>
                <w:sz w:val="28"/>
                <w:szCs w:val="28"/>
              </w:rPr>
            </w:pPr>
            <w:hyperlink r:id="rId61" w:history="1">
              <w:r>
                <w:rPr>
                  <w:rStyle w:val="Hyperlink"/>
                  <w:sz w:val="28"/>
                  <w:szCs w:val="28"/>
                </w:rPr>
                <w:t>www.dss.gov.au/national-disability-advocacy-framework/resource/disability-advocacy-work-plan</w:t>
              </w:r>
            </w:hyperlink>
          </w:p>
        </w:tc>
      </w:tr>
      <w:tr w:rsidR="002B6975" w:rsidRPr="00947FC0" w14:paraId="6607A055" w14:textId="77777777" w:rsidTr="50CEA36A">
        <w:trPr>
          <w:cantSplit/>
          <w:trHeight w:val="310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0926578" w14:textId="1F6B101F" w:rsidR="002B6975" w:rsidRDefault="00BD600A" w:rsidP="00F434B5">
            <w:pPr>
              <w:pStyle w:val="EasyRead16"/>
              <w:rPr>
                <w:noProof/>
              </w:rPr>
            </w:pPr>
            <w:r w:rsidRPr="00BD600A">
              <w:rPr>
                <w:noProof/>
              </w:rPr>
              <w:lastRenderedPageBreak/>
              <w:drawing>
                <wp:inline distT="0" distB="0" distL="0" distR="0" wp14:anchorId="69563CF7" wp14:editId="1F83BEF2">
                  <wp:extent cx="1733550" cy="1733550"/>
                  <wp:effectExtent l="0" t="0" r="0" b="0"/>
                  <wp:docPr id="484822958" name="Picture 1" descr="Laptop with the word 'click' and a cursor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822958" name="Picture 1" descr="Laptop with the word 'click' and a cursor on the screen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BA4FC63" w14:textId="77777777" w:rsidR="002B6975" w:rsidRDefault="001B504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read the updates for the Work Plan.</w:t>
            </w:r>
          </w:p>
          <w:p w14:paraId="10C1AD21" w14:textId="77777777" w:rsidR="001B5044" w:rsidRDefault="001B5044" w:rsidP="00520FC2">
            <w:pPr>
              <w:pStyle w:val="EasyRead16"/>
              <w:rPr>
                <w:sz w:val="28"/>
                <w:szCs w:val="28"/>
              </w:rPr>
            </w:pPr>
          </w:p>
          <w:p w14:paraId="04A56AF8" w14:textId="77777777" w:rsidR="001B5044" w:rsidRDefault="001B504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on our website. </w:t>
            </w:r>
          </w:p>
          <w:p w14:paraId="454C316D" w14:textId="77777777" w:rsidR="001B5044" w:rsidRDefault="001B5044" w:rsidP="00520FC2">
            <w:pPr>
              <w:pStyle w:val="EasyRead16"/>
              <w:rPr>
                <w:sz w:val="28"/>
                <w:szCs w:val="28"/>
              </w:rPr>
            </w:pPr>
          </w:p>
          <w:p w14:paraId="02AA1AE5" w14:textId="77777777" w:rsidR="001B5044" w:rsidRDefault="001B5044" w:rsidP="00520FC2">
            <w:pPr>
              <w:pStyle w:val="EasyRead16"/>
              <w:rPr>
                <w:sz w:val="28"/>
                <w:szCs w:val="28"/>
              </w:rPr>
            </w:pPr>
          </w:p>
          <w:p w14:paraId="0B4B6252" w14:textId="19D398C6" w:rsidR="001B5044" w:rsidRDefault="001B504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54770D0E" w14:textId="37CC777C" w:rsidR="00BD600A" w:rsidRPr="00BD600A" w:rsidRDefault="00BD600A" w:rsidP="00BD600A">
      <w:pPr>
        <w:pStyle w:val="EasyRead14"/>
      </w:pPr>
    </w:p>
    <w:p w14:paraId="3A10A458" w14:textId="77777777" w:rsidR="00BD600A" w:rsidRPr="00BD600A" w:rsidRDefault="00BD600A" w:rsidP="47A03749">
      <w:pPr>
        <w:pStyle w:val="EasyRead14"/>
      </w:pPr>
      <w:r>
        <w:br w:type="page"/>
      </w:r>
    </w:p>
    <w:p w14:paraId="58DEDCBC" w14:textId="649B0672" w:rsidR="00A112AF" w:rsidRPr="009B0DD2" w:rsidRDefault="00A112AF" w:rsidP="00A112AF">
      <w:pPr>
        <w:pStyle w:val="EasyReadPageHeader"/>
        <w:spacing w:line="360" w:lineRule="auto"/>
        <w:rPr>
          <w:sz w:val="48"/>
          <w:szCs w:val="48"/>
        </w:rPr>
      </w:pPr>
      <w:r w:rsidRPr="009B0DD2">
        <w:rPr>
          <w:sz w:val="48"/>
          <w:szCs w:val="48"/>
        </w:rPr>
        <w:lastRenderedPageBreak/>
        <w:t>Working with the community in the future</w:t>
      </w:r>
    </w:p>
    <w:p w14:paraId="78C6FC8C" w14:textId="77777777" w:rsidR="00A112AF" w:rsidRDefault="00A112AF" w:rsidP="00A112A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A112AF" w:rsidRPr="00947FC0" w14:paraId="2086BA57" w14:textId="77777777" w:rsidTr="34FFFD09">
        <w:trPr>
          <w:cantSplit/>
          <w:trHeight w:val="281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4D3886A" w14:textId="1D8E499C" w:rsidR="00A112AF" w:rsidRPr="00947FC0" w:rsidRDefault="00664E72" w:rsidP="00520FC2">
            <w:pPr>
              <w:pStyle w:val="EasyRead16"/>
              <w:rPr>
                <w:sz w:val="28"/>
                <w:szCs w:val="28"/>
              </w:rPr>
            </w:pPr>
            <w:r w:rsidRPr="00664E72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6AA9A1E" wp14:editId="47A12216">
                  <wp:extent cx="1762125" cy="1762125"/>
                  <wp:effectExtent l="0" t="0" r="9525" b="9525"/>
                  <wp:docPr id="1018086255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86255" name="Picture 1" descr="Group of five diverse individuals with disabilities smiling and standing together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72796A" w14:textId="77777777" w:rsidR="00493BE2" w:rsidRDefault="00493BE2" w:rsidP="00520FC2">
            <w:pPr>
              <w:pStyle w:val="EasyRead16"/>
              <w:rPr>
                <w:sz w:val="28"/>
                <w:szCs w:val="28"/>
              </w:rPr>
            </w:pPr>
          </w:p>
          <w:p w14:paraId="6573F4C8" w14:textId="77777777" w:rsidR="00493BE2" w:rsidRDefault="00493BE2" w:rsidP="00520FC2">
            <w:pPr>
              <w:pStyle w:val="EasyRead16"/>
              <w:rPr>
                <w:sz w:val="28"/>
                <w:szCs w:val="28"/>
              </w:rPr>
            </w:pPr>
          </w:p>
          <w:p w14:paraId="4225003B" w14:textId="16A8D159" w:rsidR="00A112AF" w:rsidRPr="00947FC0" w:rsidRDefault="00EF3C5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work with people with disability when we do things that affect them.</w:t>
            </w:r>
          </w:p>
        </w:tc>
      </w:tr>
      <w:tr w:rsidR="00267255" w:rsidRPr="00947FC0" w14:paraId="308E6340" w14:textId="77777777" w:rsidTr="34FFFD09">
        <w:trPr>
          <w:cantSplit/>
          <w:trHeight w:val="281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0BF43E" w14:textId="27C82B6D" w:rsidR="00267255" w:rsidRPr="00947FC0" w:rsidRDefault="002C726D" w:rsidP="00520FC2">
            <w:pPr>
              <w:pStyle w:val="EasyRead16"/>
              <w:rPr>
                <w:sz w:val="28"/>
                <w:szCs w:val="28"/>
              </w:rPr>
            </w:pPr>
            <w:r w:rsidRPr="002C726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536C8F8" wp14:editId="1D3F4D55">
                  <wp:extent cx="1724025" cy="1724025"/>
                  <wp:effectExtent l="0" t="0" r="9525" b="0"/>
                  <wp:docPr id="1924280580" name="Picture 1" descr="Three people giving thumbs-up, one holding a whiteboard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80580" name="Picture 1" descr="Three people giving thumbs-up, one holding a whiteboard, one in a wheelchair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7ACF9F8" w14:textId="77777777" w:rsidR="00664E72" w:rsidRDefault="00664E72" w:rsidP="00520FC2">
            <w:pPr>
              <w:pStyle w:val="EasyRead16"/>
              <w:rPr>
                <w:sz w:val="28"/>
                <w:szCs w:val="28"/>
              </w:rPr>
            </w:pPr>
          </w:p>
          <w:p w14:paraId="502AA59E" w14:textId="0BA5835B" w:rsidR="00267255" w:rsidRDefault="0029261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includes making</w:t>
            </w:r>
          </w:p>
          <w:p w14:paraId="6BE82B5F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</w:p>
          <w:p w14:paraId="61A5CBF5" w14:textId="08847866" w:rsidR="00292611" w:rsidRPr="00947FC0" w:rsidRDefault="00292611" w:rsidP="00292611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Programs</w:t>
            </w:r>
          </w:p>
        </w:tc>
      </w:tr>
      <w:tr w:rsidR="00267255" w:rsidRPr="00947FC0" w14:paraId="300430BE" w14:textId="77777777" w:rsidTr="34FFFD09">
        <w:trPr>
          <w:cantSplit/>
          <w:trHeight w:val="281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92AF56" w14:textId="2B59A8A3" w:rsidR="00267255" w:rsidRPr="00947FC0" w:rsidRDefault="0007665F" w:rsidP="00520FC2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9A74FE1" wp14:editId="12B03C57">
                  <wp:extent cx="1762125" cy="1762125"/>
                  <wp:effectExtent l="0" t="0" r="0" b="9525"/>
                  <wp:docPr id="1162412237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067D5EB" w14:textId="77777777" w:rsidR="00267255" w:rsidRDefault="00267255" w:rsidP="00520FC2">
            <w:pPr>
              <w:pStyle w:val="EasyRead16"/>
              <w:rPr>
                <w:sz w:val="28"/>
                <w:szCs w:val="28"/>
              </w:rPr>
            </w:pPr>
          </w:p>
          <w:p w14:paraId="1D383415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</w:p>
          <w:p w14:paraId="50DDE285" w14:textId="567F7F07" w:rsidR="00292611" w:rsidRPr="0007665F" w:rsidRDefault="00292611" w:rsidP="00292611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07665F">
              <w:rPr>
                <w:sz w:val="28"/>
                <w:szCs w:val="28"/>
              </w:rPr>
              <w:t>Policies</w:t>
            </w:r>
            <w:r w:rsidR="00257AE7">
              <w:rPr>
                <w:sz w:val="28"/>
                <w:szCs w:val="28"/>
              </w:rPr>
              <w:t>.</w:t>
            </w:r>
          </w:p>
          <w:p w14:paraId="3F23910F" w14:textId="77777777" w:rsidR="00292611" w:rsidRDefault="00292611" w:rsidP="00292611">
            <w:pPr>
              <w:pStyle w:val="EasyRead16"/>
              <w:rPr>
                <w:sz w:val="28"/>
                <w:szCs w:val="28"/>
              </w:rPr>
            </w:pPr>
          </w:p>
          <w:p w14:paraId="625D4A9C" w14:textId="4D87E902" w:rsidR="00292611" w:rsidRPr="00947FC0" w:rsidRDefault="00292611" w:rsidP="00292611">
            <w:pPr>
              <w:pStyle w:val="EasyRead16"/>
              <w:rPr>
                <w:sz w:val="28"/>
                <w:szCs w:val="28"/>
              </w:rPr>
            </w:pPr>
          </w:p>
        </w:tc>
      </w:tr>
      <w:tr w:rsidR="00A112AF" w:rsidRPr="00947FC0" w14:paraId="27114AA7" w14:textId="77777777" w:rsidTr="34FFFD09">
        <w:trPr>
          <w:cantSplit/>
          <w:trHeight w:val="269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BA76C73" w14:textId="37BC9826" w:rsidR="00A112AF" w:rsidRPr="00947FC0" w:rsidRDefault="00241F4B" w:rsidP="00520FC2">
            <w:pPr>
              <w:pStyle w:val="EasyRead16"/>
              <w:rPr>
                <w:sz w:val="28"/>
                <w:szCs w:val="28"/>
              </w:rPr>
            </w:pPr>
            <w:r w:rsidRPr="00241F4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925B448" wp14:editId="2E3DB3B1">
                  <wp:extent cx="1628775" cy="1628775"/>
                  <wp:effectExtent l="0" t="0" r="9525" b="9525"/>
                  <wp:docPr id="2027202389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202389" name="Picture 1" descr="A diverse group of people interacting with speech bubbles overhea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6FFBAAE" w14:textId="77777777" w:rsidR="0007665F" w:rsidRDefault="0007665F" w:rsidP="00520FC2">
            <w:pPr>
              <w:pStyle w:val="EasyRead16"/>
              <w:rPr>
                <w:sz w:val="28"/>
                <w:szCs w:val="28"/>
              </w:rPr>
            </w:pPr>
          </w:p>
          <w:p w14:paraId="7C5A16FC" w14:textId="77777777" w:rsidR="0007665F" w:rsidRDefault="0007665F" w:rsidP="00520FC2">
            <w:pPr>
              <w:pStyle w:val="EasyRead16"/>
              <w:rPr>
                <w:sz w:val="28"/>
                <w:szCs w:val="28"/>
              </w:rPr>
            </w:pPr>
          </w:p>
          <w:p w14:paraId="10F8779C" w14:textId="0BA9637B" w:rsidR="00A112AF" w:rsidRPr="00947FC0" w:rsidRDefault="0029261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keep working with people with disability while we use the Work Plan.</w:t>
            </w:r>
          </w:p>
        </w:tc>
      </w:tr>
      <w:tr w:rsidR="00292611" w:rsidRPr="00947FC0" w14:paraId="45E93F54" w14:textId="77777777" w:rsidTr="34FFFD09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33D163B" w14:textId="18E0E1BB" w:rsidR="00292611" w:rsidRPr="00947FC0" w:rsidRDefault="00803417" w:rsidP="00520FC2">
            <w:pPr>
              <w:pStyle w:val="EasyRead16"/>
              <w:rPr>
                <w:sz w:val="28"/>
                <w:szCs w:val="28"/>
              </w:rPr>
            </w:pPr>
            <w:r w:rsidRPr="00803417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064083C0" wp14:editId="10281A75">
                  <wp:extent cx="1695450" cy="1695450"/>
                  <wp:effectExtent l="0" t="0" r="0" b="0"/>
                  <wp:docPr id="60057214" name="Picture 1" descr="A diverse group of five people sitting around a table, including a woman in a wheelchair smiling and holding a fo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57214" name="Picture 1" descr="A diverse group of five people sitting around a table, including a woman in a wheelchair smiling and holding a folder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75C5DFD" w14:textId="77777777" w:rsidR="00A938DD" w:rsidRDefault="00A938DD" w:rsidP="00520FC2">
            <w:pPr>
              <w:pStyle w:val="EasyRead16"/>
              <w:rPr>
                <w:sz w:val="28"/>
                <w:szCs w:val="28"/>
              </w:rPr>
            </w:pPr>
          </w:p>
          <w:p w14:paraId="66276CD9" w14:textId="1053BBE8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also work with </w:t>
            </w:r>
            <w:r w:rsidR="007715FF" w:rsidRPr="007715FF">
              <w:rPr>
                <w:b/>
                <w:bCs/>
                <w:sz w:val="28"/>
                <w:szCs w:val="28"/>
              </w:rPr>
              <w:t>advisory councils</w:t>
            </w:r>
            <w:r w:rsidR="007715FF">
              <w:rPr>
                <w:sz w:val="28"/>
                <w:szCs w:val="28"/>
              </w:rPr>
              <w:t>.</w:t>
            </w:r>
          </w:p>
          <w:p w14:paraId="259432EA" w14:textId="4CBA1ADD" w:rsidR="007715FF" w:rsidRDefault="007715FF" w:rsidP="00520FC2">
            <w:pPr>
              <w:pStyle w:val="EasyRead16"/>
              <w:rPr>
                <w:sz w:val="28"/>
                <w:szCs w:val="28"/>
              </w:rPr>
            </w:pPr>
          </w:p>
          <w:p w14:paraId="49B1C1A2" w14:textId="77777777" w:rsidR="007715FF" w:rsidRDefault="007715F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advisory council is</w:t>
            </w:r>
            <w:r w:rsidR="00C41B6C">
              <w:rPr>
                <w:sz w:val="28"/>
                <w:szCs w:val="28"/>
              </w:rPr>
              <w:t xml:space="preserve"> a group of people who know a lot about something.</w:t>
            </w:r>
          </w:p>
          <w:p w14:paraId="0958B11B" w14:textId="77777777" w:rsidR="00BD78A8" w:rsidRDefault="00BD78A8" w:rsidP="00520FC2">
            <w:pPr>
              <w:pStyle w:val="EasyRead16"/>
              <w:rPr>
                <w:sz w:val="28"/>
                <w:szCs w:val="28"/>
              </w:rPr>
            </w:pPr>
          </w:p>
          <w:p w14:paraId="298A9E57" w14:textId="6044C394" w:rsidR="00BD78A8" w:rsidRDefault="467BC28E" w:rsidP="00520FC2">
            <w:pPr>
              <w:pStyle w:val="EasyRead16"/>
              <w:rPr>
                <w:sz w:val="28"/>
                <w:szCs w:val="28"/>
              </w:rPr>
            </w:pPr>
            <w:r w:rsidRPr="333E16D6">
              <w:rPr>
                <w:sz w:val="28"/>
                <w:szCs w:val="28"/>
              </w:rPr>
              <w:t xml:space="preserve">Like </w:t>
            </w:r>
            <w:r w:rsidR="00747B81" w:rsidRPr="333E16D6">
              <w:rPr>
                <w:sz w:val="28"/>
                <w:szCs w:val="28"/>
              </w:rPr>
              <w:t xml:space="preserve">the </w:t>
            </w:r>
            <w:r w:rsidRPr="333E16D6">
              <w:rPr>
                <w:sz w:val="28"/>
                <w:szCs w:val="28"/>
              </w:rPr>
              <w:t>ADS Advisory Council.</w:t>
            </w:r>
          </w:p>
        </w:tc>
      </w:tr>
      <w:tr w:rsidR="00292611" w:rsidRPr="00947FC0" w14:paraId="17D3632D" w14:textId="77777777" w:rsidTr="34FFFD09">
        <w:trPr>
          <w:cantSplit/>
          <w:trHeight w:val="269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8D46F75" w14:textId="63BA0C3A" w:rsidR="00292611" w:rsidRPr="00947FC0" w:rsidRDefault="00C84FAC" w:rsidP="00520FC2">
            <w:pPr>
              <w:pStyle w:val="EasyRead16"/>
              <w:rPr>
                <w:sz w:val="28"/>
                <w:szCs w:val="28"/>
              </w:rPr>
            </w:pPr>
            <w:r w:rsidRPr="00C84FAC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373EDCD" wp14:editId="2E70CA2F">
                  <wp:extent cx="1733550" cy="1733550"/>
                  <wp:effectExtent l="0" t="0" r="0" b="0"/>
                  <wp:docPr id="1096902100" name="Picture 1" descr="A diverse group of people, including a woman in a wheelchair, seated around tables at a conference, with a woman standing and speaking into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902100" name="Picture 1" descr="A diverse group of people, including a woman in a wheelchair, seated around tables at a conference, with a woman standing and speaking into a microphone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C0A2DF5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</w:p>
          <w:p w14:paraId="2F4AE6C5" w14:textId="048513F1" w:rsidR="005D005D" w:rsidRDefault="005D005D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also work</w:t>
            </w:r>
            <w:r w:rsidR="00AE6A77">
              <w:rPr>
                <w:sz w:val="28"/>
                <w:szCs w:val="28"/>
              </w:rPr>
              <w:t xml:space="preserve"> with</w:t>
            </w:r>
            <w:r>
              <w:rPr>
                <w:sz w:val="28"/>
                <w:szCs w:val="28"/>
              </w:rPr>
              <w:t xml:space="preserve"> organisations that provide disability advocacy.</w:t>
            </w:r>
          </w:p>
          <w:p w14:paraId="4B4E7F6B" w14:textId="77777777" w:rsidR="000A0F74" w:rsidRDefault="000A0F74" w:rsidP="00520FC2">
            <w:pPr>
              <w:pStyle w:val="EasyRead16"/>
              <w:rPr>
                <w:sz w:val="28"/>
                <w:szCs w:val="28"/>
              </w:rPr>
            </w:pPr>
          </w:p>
          <w:p w14:paraId="6199514B" w14:textId="31F97B3C" w:rsidR="000A0F74" w:rsidRDefault="5E249135" w:rsidP="6753A381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 xml:space="preserve">This includes Disability </w:t>
            </w:r>
            <w:r w:rsidR="2750BD94" w:rsidRPr="34FFFD09">
              <w:rPr>
                <w:sz w:val="28"/>
                <w:szCs w:val="28"/>
              </w:rPr>
              <w:t>Representative Organisations.</w:t>
            </w:r>
          </w:p>
          <w:p w14:paraId="05DD13B0" w14:textId="45BA2CB5" w:rsidR="000A0F74" w:rsidRDefault="000A0F74" w:rsidP="6753A381">
            <w:pPr>
              <w:pStyle w:val="EasyRead16"/>
              <w:rPr>
                <w:sz w:val="28"/>
                <w:szCs w:val="28"/>
              </w:rPr>
            </w:pPr>
          </w:p>
          <w:p w14:paraId="28C48FF5" w14:textId="42A235EC" w:rsidR="000A0F74" w:rsidRDefault="4D0F7806" w:rsidP="00520FC2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 xml:space="preserve">We call them DROs for short. </w:t>
            </w:r>
          </w:p>
        </w:tc>
      </w:tr>
    </w:tbl>
    <w:p w14:paraId="385E74CC" w14:textId="77777777" w:rsidR="00A112AF" w:rsidRDefault="00A112AF">
      <w:r>
        <w:br w:type="page"/>
      </w:r>
    </w:p>
    <w:p w14:paraId="3BED6ADF" w14:textId="3146CEDF" w:rsidR="003257DD" w:rsidRPr="001A36E3" w:rsidRDefault="003257DD" w:rsidP="003257DD">
      <w:pPr>
        <w:pStyle w:val="EasyReadPageHeader"/>
        <w:spacing w:line="360" w:lineRule="auto"/>
        <w:rPr>
          <w:sz w:val="48"/>
          <w:szCs w:val="48"/>
        </w:rPr>
      </w:pPr>
      <w:r w:rsidRPr="001A36E3">
        <w:rPr>
          <w:sz w:val="48"/>
          <w:szCs w:val="48"/>
        </w:rPr>
        <w:lastRenderedPageBreak/>
        <w:t xml:space="preserve">Working with </w:t>
      </w:r>
      <w:r w:rsidR="00257AE7">
        <w:rPr>
          <w:sz w:val="48"/>
          <w:szCs w:val="48"/>
        </w:rPr>
        <w:t xml:space="preserve">the </w:t>
      </w:r>
      <w:r w:rsidR="00240E3E" w:rsidRPr="001A36E3">
        <w:rPr>
          <w:sz w:val="48"/>
          <w:szCs w:val="48"/>
        </w:rPr>
        <w:t>ADS</w:t>
      </w:r>
    </w:p>
    <w:p w14:paraId="1E29D251" w14:textId="4CD399B3" w:rsidR="003257DD" w:rsidRDefault="003257DD" w:rsidP="003257D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B335D7" w:rsidRPr="001E1D13" w14:paraId="77E828C4" w14:textId="6ED3705A" w:rsidTr="34FFFD09">
        <w:trPr>
          <w:trHeight w:val="2855"/>
        </w:trPr>
        <w:tc>
          <w:tcPr>
            <w:tcW w:w="3114" w:type="dxa"/>
          </w:tcPr>
          <w:p w14:paraId="6707A622" w14:textId="6CBC5472" w:rsidR="00B335D7" w:rsidRPr="001E1D13" w:rsidRDefault="00B335D7" w:rsidP="00520FC2">
            <w:pPr>
              <w:pStyle w:val="EasyRead14"/>
            </w:pPr>
          </w:p>
          <w:p w14:paraId="2B7D631C" w14:textId="2B2937ED" w:rsidR="00B335D7" w:rsidRPr="001E1D13" w:rsidRDefault="00B335D7" w:rsidP="00520FC2">
            <w:pPr>
              <w:pStyle w:val="EasyRead14"/>
            </w:pPr>
            <w:r w:rsidRPr="001E1D13">
              <w:rPr>
                <w:noProof/>
                <w:lang w:eastAsia="en-AU"/>
              </w:rPr>
              <w:drawing>
                <wp:inline distT="0" distB="0" distL="0" distR="0" wp14:anchorId="77FBCAFF" wp14:editId="11A78DC1">
                  <wp:extent cx="1442085" cy="800100"/>
                  <wp:effectExtent l="0" t="0" r="5715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390917" name="Picture 6" descr="Australia's Disability Strategy 2021-2031, Creating an inclusive community together logo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331" cy="80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44FED36" w14:textId="35AD6F1E" w:rsidR="00B335D7" w:rsidRDefault="09DF08FC" w:rsidP="00520FC2">
            <w:pPr>
              <w:pStyle w:val="EasyRead14"/>
            </w:pPr>
            <w:r>
              <w:t>Our Framework and Work Plan work with ADS.</w:t>
            </w:r>
          </w:p>
          <w:p w14:paraId="07D56C6C" w14:textId="0CA02405" w:rsidR="00B335D7" w:rsidRPr="001E1D13" w:rsidRDefault="00B335D7" w:rsidP="00520FC2">
            <w:pPr>
              <w:pStyle w:val="EasyRead14"/>
            </w:pPr>
          </w:p>
          <w:p w14:paraId="4DD177A7" w14:textId="598CADC3" w:rsidR="00B335D7" w:rsidRPr="001E1D13" w:rsidRDefault="00B335D7" w:rsidP="00FD2A49">
            <w:pPr>
              <w:pStyle w:val="EasyRead14"/>
            </w:pPr>
            <w:r w:rsidRPr="001E1D13">
              <w:t>The government set up ADS.</w:t>
            </w:r>
          </w:p>
        </w:tc>
      </w:tr>
      <w:tr w:rsidR="00B335D7" w:rsidRPr="001E1D13" w14:paraId="09CFE451" w14:textId="28A04907" w:rsidTr="34FFFD09">
        <w:trPr>
          <w:trHeight w:val="6286"/>
        </w:trPr>
        <w:tc>
          <w:tcPr>
            <w:tcW w:w="3114" w:type="dxa"/>
          </w:tcPr>
          <w:p w14:paraId="2070E503" w14:textId="408A1106" w:rsidR="00B335D7" w:rsidRDefault="00B335D7" w:rsidP="00520FC2">
            <w:pPr>
              <w:pStyle w:val="EasyRead14"/>
            </w:pPr>
          </w:p>
          <w:p w14:paraId="260E56AB" w14:textId="0BBBF56A" w:rsidR="00B335D7" w:rsidRDefault="00B335D7" w:rsidP="00520FC2">
            <w:pPr>
              <w:pStyle w:val="EasyRead14"/>
            </w:pPr>
          </w:p>
          <w:p w14:paraId="0F1FA8E7" w14:textId="47895428" w:rsidR="00B335D7" w:rsidRPr="001E1D13" w:rsidRDefault="00B335D7" w:rsidP="00520FC2">
            <w:pPr>
              <w:pStyle w:val="EasyRead14"/>
            </w:pPr>
            <w:r w:rsidRPr="001E1D13">
              <w:rPr>
                <w:noProof/>
                <w:lang w:eastAsia="en-AU"/>
              </w:rPr>
              <w:drawing>
                <wp:inline distT="0" distB="0" distL="0" distR="0" wp14:anchorId="63F5D4FE" wp14:editId="68F8F0BC">
                  <wp:extent cx="1495425" cy="1495425"/>
                  <wp:effectExtent l="0" t="0" r="0" b="9525"/>
                  <wp:docPr id="1843784709" name="Picture 1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26848" name="Picture 1" descr="group of poeple talking together with speech bubbles above their heads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9F6408" w14:textId="7A6E4F08" w:rsidR="00B335D7" w:rsidRDefault="00B335D7" w:rsidP="00520FC2">
            <w:pPr>
              <w:pStyle w:val="EasyRead14"/>
            </w:pPr>
          </w:p>
          <w:p w14:paraId="19CD7700" w14:textId="6BE0F23B" w:rsidR="00B335D7" w:rsidRPr="001E1D13" w:rsidRDefault="00B335D7" w:rsidP="00520FC2">
            <w:pPr>
              <w:pStyle w:val="EasyRead14"/>
            </w:pPr>
            <w:r>
              <w:t>ADS is the governments way of working together to support people with disability</w:t>
            </w:r>
            <w:r w:rsidR="00747B81">
              <w:t xml:space="preserve"> to</w:t>
            </w:r>
            <w:r>
              <w:t xml:space="preserve"> live good lives.</w:t>
            </w:r>
          </w:p>
          <w:p w14:paraId="7A5B0AA5" w14:textId="2FB9C442" w:rsidR="00B335D7" w:rsidRPr="001E1D13" w:rsidRDefault="00B335D7" w:rsidP="00520FC2">
            <w:pPr>
              <w:pStyle w:val="EasyRead14"/>
            </w:pPr>
          </w:p>
          <w:p w14:paraId="11B45F5E" w14:textId="2DE626C5" w:rsidR="00B335D7" w:rsidRPr="001E1D13" w:rsidRDefault="00B335D7" w:rsidP="00520FC2">
            <w:pPr>
              <w:pStyle w:val="EasyRead14"/>
            </w:pPr>
            <w:r>
              <w:t>They do this by working with</w:t>
            </w:r>
          </w:p>
          <w:p w14:paraId="4FBB63B4" w14:textId="716A26A9" w:rsidR="00B335D7" w:rsidRPr="001E1D13" w:rsidRDefault="00B335D7" w:rsidP="00520FC2">
            <w:pPr>
              <w:pStyle w:val="EasyRead14"/>
            </w:pPr>
          </w:p>
          <w:p w14:paraId="62ECBFF6" w14:textId="698EC15E" w:rsidR="00B335D7" w:rsidRDefault="00B335D7" w:rsidP="00520FC2">
            <w:pPr>
              <w:pStyle w:val="EasyRead14"/>
              <w:numPr>
                <w:ilvl w:val="0"/>
                <w:numId w:val="15"/>
              </w:numPr>
            </w:pPr>
            <w:r w:rsidRPr="001E1D13">
              <w:t>People with disability</w:t>
            </w:r>
          </w:p>
          <w:p w14:paraId="2F8D3CD3" w14:textId="3CBC8165" w:rsidR="00B335D7" w:rsidRDefault="00B335D7" w:rsidP="00520FC2">
            <w:pPr>
              <w:pStyle w:val="EasyRead14"/>
              <w:numPr>
                <w:ilvl w:val="0"/>
                <w:numId w:val="15"/>
              </w:numPr>
            </w:pPr>
            <w:r w:rsidRPr="001E1D13">
              <w:t>The community.</w:t>
            </w:r>
          </w:p>
          <w:p w14:paraId="5863392D" w14:textId="26BCD8B5" w:rsidR="00B335D7" w:rsidRPr="001E1D13" w:rsidRDefault="00B335D7" w:rsidP="00520FC2">
            <w:pPr>
              <w:pStyle w:val="EasyRead14"/>
              <w:ind w:left="720"/>
            </w:pPr>
          </w:p>
          <w:p w14:paraId="71955AF9" w14:textId="642633DB" w:rsidR="00B335D7" w:rsidRPr="001E1D13" w:rsidRDefault="00B335D7" w:rsidP="00520FC2">
            <w:pPr>
              <w:pStyle w:val="EasyRead14"/>
            </w:pPr>
            <w:r w:rsidRPr="001E1D13">
              <w:t>This makes the community a more welcoming place for everyone.</w:t>
            </w:r>
          </w:p>
        </w:tc>
      </w:tr>
      <w:tr w:rsidR="008326D4" w:rsidRPr="00947FC0" w14:paraId="38EDE38C" w14:textId="3DB8D5E1" w:rsidTr="34FFFD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3BAE1C" w14:textId="2EA47341" w:rsidR="008326D4" w:rsidRPr="00947FC0" w:rsidRDefault="001C07C1" w:rsidP="00520FC2">
            <w:pPr>
              <w:pStyle w:val="EasyRead16"/>
              <w:rPr>
                <w:sz w:val="28"/>
                <w:szCs w:val="28"/>
              </w:rPr>
            </w:pPr>
            <w:r w:rsidRPr="001C07C1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1F81DD6" wp14:editId="510759F5">
                  <wp:extent cx="1743075" cy="1743075"/>
                  <wp:effectExtent l="0" t="0" r="9525" b="0"/>
                  <wp:docPr id="723165943" name="Picture 1" descr="A metallic balance scale symbolising justice and fairne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165943" name="Picture 1" descr="A metallic balance scale symbolising justice and fairness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F192D1D" w14:textId="77777777" w:rsidR="00257AE7" w:rsidRDefault="00257AE7" w:rsidP="00520FC2">
            <w:pPr>
              <w:pStyle w:val="EasyRead16"/>
              <w:rPr>
                <w:sz w:val="28"/>
                <w:szCs w:val="28"/>
              </w:rPr>
            </w:pPr>
          </w:p>
          <w:p w14:paraId="74B992C4" w14:textId="1102A37A" w:rsidR="008326D4" w:rsidRDefault="008326D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</w:t>
            </w:r>
            <w:r w:rsidR="00236313">
              <w:rPr>
                <w:sz w:val="28"/>
                <w:szCs w:val="28"/>
              </w:rPr>
              <w:t>ability advocacy is an important part of ADS</w:t>
            </w:r>
            <w:r w:rsidR="00F02895">
              <w:rPr>
                <w:sz w:val="28"/>
                <w:szCs w:val="28"/>
              </w:rPr>
              <w:t>.</w:t>
            </w:r>
          </w:p>
          <w:p w14:paraId="57AE3163" w14:textId="79E7CC43" w:rsidR="001B72A9" w:rsidRDefault="001B72A9" w:rsidP="00520FC2">
            <w:pPr>
              <w:pStyle w:val="EasyRead16"/>
              <w:rPr>
                <w:sz w:val="28"/>
                <w:szCs w:val="28"/>
              </w:rPr>
            </w:pPr>
          </w:p>
          <w:p w14:paraId="71933F3C" w14:textId="69DF7C84" w:rsidR="001B72A9" w:rsidRDefault="001B72A9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part of the rights to fair treatment and safety section.</w:t>
            </w:r>
          </w:p>
        </w:tc>
      </w:tr>
      <w:tr w:rsidR="008326D4" w:rsidRPr="00947FC0" w14:paraId="5506FC31" w14:textId="5EF4778A" w:rsidTr="34FFFD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C03B163" w14:textId="19A5C109" w:rsidR="008326D4" w:rsidRPr="00947FC0" w:rsidRDefault="00A7295E" w:rsidP="00520FC2">
            <w:pPr>
              <w:pStyle w:val="EasyRead16"/>
              <w:rPr>
                <w:sz w:val="28"/>
                <w:szCs w:val="28"/>
              </w:rPr>
            </w:pPr>
            <w:r w:rsidRPr="00A7295E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6CF74AD3" wp14:editId="173DE1C0">
                  <wp:extent cx="1656198" cy="1581150"/>
                  <wp:effectExtent l="0" t="0" r="1270" b="0"/>
                  <wp:docPr id="1262650243" name="Picture 2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650243" name="Picture 2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04" cy="158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8E3885D" w14:textId="77777777" w:rsidR="00257AE7" w:rsidRDefault="00257AE7" w:rsidP="00520FC2">
            <w:pPr>
              <w:pStyle w:val="EasyRead16"/>
              <w:rPr>
                <w:sz w:val="28"/>
                <w:szCs w:val="28"/>
              </w:rPr>
            </w:pPr>
          </w:p>
          <w:p w14:paraId="7D9FB4B3" w14:textId="3F76D1BB" w:rsidR="008326D4" w:rsidRDefault="000B46E3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Disability Gateway website to look at ADS</w:t>
            </w:r>
          </w:p>
          <w:p w14:paraId="3938B7F8" w14:textId="03233757" w:rsidR="000B46E3" w:rsidRDefault="000B46E3" w:rsidP="00520FC2">
            <w:pPr>
              <w:pStyle w:val="EasyRead16"/>
              <w:rPr>
                <w:sz w:val="28"/>
                <w:szCs w:val="28"/>
              </w:rPr>
            </w:pPr>
          </w:p>
          <w:p w14:paraId="54B8EA72" w14:textId="563233A7" w:rsidR="000B46E3" w:rsidRDefault="000B46E3" w:rsidP="00520FC2">
            <w:pPr>
              <w:pStyle w:val="EasyRead16"/>
              <w:rPr>
                <w:sz w:val="28"/>
                <w:szCs w:val="28"/>
              </w:rPr>
            </w:pPr>
            <w:hyperlink r:id="rId71" w:history="1">
              <w:r>
                <w:rPr>
                  <w:rStyle w:val="Hyperlink"/>
                  <w:sz w:val="28"/>
                  <w:szCs w:val="28"/>
                </w:rPr>
                <w:t>www.disabilitygateway.gov.au/ads/easy-read-strategy</w:t>
              </w:r>
            </w:hyperlink>
          </w:p>
        </w:tc>
      </w:tr>
    </w:tbl>
    <w:p w14:paraId="33A1A152" w14:textId="639ADC39" w:rsidR="003257DD" w:rsidRDefault="003257DD">
      <w:pPr>
        <w:rPr>
          <w:b/>
          <w:bCs/>
        </w:rPr>
      </w:pPr>
    </w:p>
    <w:p w14:paraId="46D4A94F" w14:textId="327BCB4F" w:rsidR="00681960" w:rsidRPr="008515B4" w:rsidRDefault="003257DD" w:rsidP="00681960">
      <w:pPr>
        <w:pStyle w:val="EasyReadPageHeader"/>
        <w:spacing w:line="360" w:lineRule="auto"/>
      </w:pPr>
      <w:r>
        <w:rPr>
          <w:b w:val="0"/>
          <w:bCs w:val="0"/>
        </w:rPr>
        <w:br w:type="page"/>
      </w:r>
      <w:r w:rsidR="00681960" w:rsidRPr="001A36E3">
        <w:rPr>
          <w:sz w:val="48"/>
          <w:szCs w:val="48"/>
        </w:rPr>
        <w:lastRenderedPageBreak/>
        <w:t xml:space="preserve">Working with </w:t>
      </w:r>
      <w:r w:rsidR="00257AE7">
        <w:rPr>
          <w:sz w:val="48"/>
          <w:szCs w:val="48"/>
        </w:rPr>
        <w:t xml:space="preserve">the </w:t>
      </w:r>
      <w:r w:rsidR="000B46E3" w:rsidRPr="001A36E3">
        <w:rPr>
          <w:sz w:val="48"/>
          <w:szCs w:val="48"/>
        </w:rPr>
        <w:t>National Agreement on Closing the Gap</w:t>
      </w:r>
    </w:p>
    <w:p w14:paraId="67702785" w14:textId="47AD64FF" w:rsidR="00681960" w:rsidRDefault="00681960" w:rsidP="0068196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81960" w:rsidRPr="00947FC0" w14:paraId="636B67CA" w14:textId="5F248681" w:rsidTr="34FFFD09">
        <w:trPr>
          <w:cantSplit/>
          <w:trHeight w:val="3663"/>
        </w:trPr>
        <w:tc>
          <w:tcPr>
            <w:tcW w:w="3114" w:type="dxa"/>
          </w:tcPr>
          <w:p w14:paraId="54A901C4" w14:textId="5FBD69BD" w:rsidR="004A5137" w:rsidRPr="000542E4" w:rsidRDefault="4EFBEB3F" w:rsidP="004A513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E20EF" wp14:editId="1C45AEDE">
                  <wp:extent cx="1647825" cy="1647825"/>
                  <wp:effectExtent l="0" t="0" r="9525" b="9525"/>
                  <wp:docPr id="1356789730" name="Picture 2" descr="illustration of Aboriginal and Torres Strait Islander people with speech bubble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06FFCAA" w14:textId="3BF03869" w:rsidR="00FD1F5E" w:rsidRDefault="00FD1F5E" w:rsidP="000B46E3">
            <w:pPr>
              <w:pStyle w:val="EasyRead16"/>
              <w:rPr>
                <w:sz w:val="28"/>
                <w:szCs w:val="28"/>
              </w:rPr>
            </w:pPr>
          </w:p>
          <w:p w14:paraId="7D9BF74E" w14:textId="2B3659EC" w:rsidR="00681960" w:rsidRPr="00947FC0" w:rsidRDefault="000B46E3" w:rsidP="000B46E3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 xml:space="preserve">Our Framework and Work Plan work with </w:t>
            </w:r>
            <w:r w:rsidR="00F822AC" w:rsidRPr="34FFFD09">
              <w:rPr>
                <w:sz w:val="28"/>
                <w:szCs w:val="28"/>
              </w:rPr>
              <w:t>the National Agreement on Closing the Gap.</w:t>
            </w:r>
          </w:p>
        </w:tc>
      </w:tr>
      <w:tr w:rsidR="00681960" w:rsidRPr="00947FC0" w14:paraId="1766E50D" w14:textId="49E5D872" w:rsidTr="34FFFD09">
        <w:trPr>
          <w:cantSplit/>
          <w:trHeight w:val="3673"/>
        </w:trPr>
        <w:tc>
          <w:tcPr>
            <w:tcW w:w="3114" w:type="dxa"/>
          </w:tcPr>
          <w:p w14:paraId="2A79A559" w14:textId="3FFCE1D3" w:rsidR="00681960" w:rsidRPr="00947FC0" w:rsidRDefault="00CC02B5" w:rsidP="00520FC2">
            <w:pPr>
              <w:pStyle w:val="EasyRead16"/>
              <w:rPr>
                <w:sz w:val="28"/>
                <w:szCs w:val="28"/>
              </w:rPr>
            </w:pPr>
            <w:r w:rsidRPr="00581E5C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3BA09FF" wp14:editId="19401D8E">
                  <wp:extent cx="1724025" cy="1724598"/>
                  <wp:effectExtent l="0" t="0" r="0" b="9525"/>
                  <wp:docPr id="1126718237" name="Picture 12" descr="illustration of Aboriginal and Torres Strait Islander people with the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18237" name="Picture 12" descr="illustration of Aboriginal and Torres Strait Islander people with the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762" cy="173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ED4BCE4" w14:textId="637025D4" w:rsidR="00CC02B5" w:rsidRDefault="00CC02B5" w:rsidP="00520FC2">
            <w:pPr>
              <w:pStyle w:val="EasyRead16"/>
              <w:rPr>
                <w:sz w:val="28"/>
                <w:szCs w:val="28"/>
              </w:rPr>
            </w:pPr>
          </w:p>
          <w:p w14:paraId="17C90F91" w14:textId="3EB53CAF" w:rsidR="00681960" w:rsidRPr="00947FC0" w:rsidRDefault="00F822AC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National Agreement on Closing the Gap says how we can support First Nations peoples</w:t>
            </w:r>
            <w:r w:rsidR="00747B81">
              <w:rPr>
                <w:sz w:val="28"/>
                <w:szCs w:val="28"/>
              </w:rPr>
              <w:t>.</w:t>
            </w:r>
          </w:p>
        </w:tc>
      </w:tr>
      <w:tr w:rsidR="00681960" w:rsidRPr="00947FC0" w14:paraId="3228E12E" w14:textId="7C3AF316" w:rsidTr="34FFFD09">
        <w:trPr>
          <w:cantSplit/>
          <w:trHeight w:val="2968"/>
        </w:trPr>
        <w:tc>
          <w:tcPr>
            <w:tcW w:w="3114" w:type="dxa"/>
          </w:tcPr>
          <w:p w14:paraId="770FB7BC" w14:textId="0E2353D8" w:rsidR="00681960" w:rsidRPr="00947FC0" w:rsidRDefault="00CF7635" w:rsidP="00520FC2">
            <w:pPr>
              <w:pStyle w:val="EasyRead16"/>
              <w:rPr>
                <w:sz w:val="28"/>
                <w:szCs w:val="28"/>
              </w:rPr>
            </w:pPr>
            <w:r w:rsidRPr="00CF763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EB94E80" wp14:editId="0FBD6D1E">
                  <wp:extent cx="1724025" cy="1724025"/>
                  <wp:effectExtent l="0" t="0" r="9525" b="9525"/>
                  <wp:docPr id="561010754" name="Picture 24" descr="illustration of Aboriginal and Torres Strait Islander people sitting by the ri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10754" name="Picture 24" descr="illustration of Aboriginal and Torres Strait Islander people sitting by the ri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CA3405" w14:textId="7C542B3B" w:rsidR="00681960" w:rsidRDefault="00681960" w:rsidP="00520FC2">
            <w:pPr>
              <w:pStyle w:val="EasyRead16"/>
              <w:rPr>
                <w:sz w:val="28"/>
                <w:szCs w:val="28"/>
              </w:rPr>
            </w:pPr>
          </w:p>
          <w:p w14:paraId="31089AD6" w14:textId="04383AF8" w:rsidR="00C5651B" w:rsidRPr="00947FC0" w:rsidRDefault="00C5651B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includes First Nations peoples with disability. </w:t>
            </w:r>
          </w:p>
        </w:tc>
      </w:tr>
    </w:tbl>
    <w:p w14:paraId="7EB76F63" w14:textId="7C8C9FA1" w:rsidR="00681960" w:rsidRDefault="00681960">
      <w:pPr>
        <w:rPr>
          <w:b/>
          <w:bCs/>
        </w:rPr>
      </w:pPr>
    </w:p>
    <w:p w14:paraId="393AA13F" w14:textId="36D992EE" w:rsidR="00681960" w:rsidRDefault="00681960">
      <w:pPr>
        <w:rPr>
          <w:b/>
          <w:bCs/>
        </w:rPr>
      </w:pPr>
      <w:r>
        <w:rPr>
          <w:b/>
          <w:bCs/>
        </w:rPr>
        <w:br w:type="page"/>
      </w:r>
    </w:p>
    <w:p w14:paraId="1948BD17" w14:textId="7D89D2CD" w:rsidR="00681960" w:rsidRPr="003D01AC" w:rsidRDefault="00681960" w:rsidP="003D01AC">
      <w:pPr>
        <w:pStyle w:val="EasyReadPageHeader"/>
        <w:spacing w:line="360" w:lineRule="auto"/>
      </w:pPr>
      <w:r w:rsidRPr="003D01AC">
        <w:lastRenderedPageBreak/>
        <w:t xml:space="preserve">Working with </w:t>
      </w:r>
      <w:r w:rsidR="00747B81" w:rsidRPr="003D01AC">
        <w:t xml:space="preserve">the </w:t>
      </w:r>
      <w:r w:rsidR="00E47D7E" w:rsidRPr="003D01AC">
        <w:t>Disability Sector Strengthening Plan</w:t>
      </w:r>
    </w:p>
    <w:p w14:paraId="168ACE9C" w14:textId="2B68F663" w:rsidR="00681960" w:rsidRDefault="00681960" w:rsidP="00681960"/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81960" w:rsidRPr="00947FC0" w14:paraId="66D90A95" w14:textId="30D25B3B" w:rsidTr="191182F8">
        <w:trPr>
          <w:cantSplit/>
          <w:trHeight w:val="4088"/>
        </w:trPr>
        <w:tc>
          <w:tcPr>
            <w:tcW w:w="3114" w:type="dxa"/>
          </w:tcPr>
          <w:p w14:paraId="6624F370" w14:textId="6BCB49A8" w:rsidR="00681960" w:rsidRPr="00947FC0" w:rsidRDefault="002423EF" w:rsidP="00520FC2">
            <w:pPr>
              <w:pStyle w:val="EasyRead16"/>
              <w:rPr>
                <w:sz w:val="28"/>
                <w:szCs w:val="28"/>
              </w:rPr>
            </w:pPr>
            <w:r w:rsidRPr="002423EF">
              <w:rPr>
                <w:noProof/>
                <w:sz w:val="28"/>
                <w:szCs w:val="28"/>
              </w:rPr>
              <w:drawing>
                <wp:inline distT="0" distB="0" distL="0" distR="0" wp14:anchorId="04520BA7" wp14:editId="7CD30D89">
                  <wp:extent cx="1724025" cy="1724025"/>
                  <wp:effectExtent l="0" t="0" r="0" b="9525"/>
                  <wp:docPr id="1027323490" name="Picture 1" descr="A stack of papers with the top sheet labeled 'Plan' and three people examining a diagra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323490" name="Picture 1" descr="A stack of papers with the top sheet labeled 'Plan' and three people examining a diagram.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7CC5C8" w14:textId="064BCAD9" w:rsidR="00681960" w:rsidRDefault="0030543E" w:rsidP="0030543E">
            <w:pPr>
              <w:pStyle w:val="EasyRead16"/>
              <w:rPr>
                <w:sz w:val="28"/>
                <w:szCs w:val="28"/>
              </w:rPr>
            </w:pPr>
            <w:r w:rsidRPr="34FFFD09">
              <w:rPr>
                <w:sz w:val="28"/>
                <w:szCs w:val="28"/>
              </w:rPr>
              <w:t xml:space="preserve">Our Framework and Work Plan work with the </w:t>
            </w:r>
            <w:r w:rsidRPr="34FFFD09">
              <w:rPr>
                <w:b/>
                <w:bCs/>
                <w:sz w:val="28"/>
                <w:szCs w:val="28"/>
              </w:rPr>
              <w:t>Disability</w:t>
            </w:r>
            <w:r w:rsidR="00F74FA8" w:rsidRPr="34FFFD09">
              <w:rPr>
                <w:b/>
                <w:bCs/>
                <w:sz w:val="28"/>
                <w:szCs w:val="28"/>
              </w:rPr>
              <w:t xml:space="preserve"> Sector</w:t>
            </w:r>
            <w:r w:rsidRPr="34FFFD09">
              <w:rPr>
                <w:b/>
                <w:bCs/>
                <w:sz w:val="28"/>
                <w:szCs w:val="28"/>
              </w:rPr>
              <w:t xml:space="preserve"> Strengthening Plan</w:t>
            </w:r>
            <w:r w:rsidRPr="34FFFD09">
              <w:rPr>
                <w:sz w:val="28"/>
                <w:szCs w:val="28"/>
              </w:rPr>
              <w:t>.</w:t>
            </w:r>
          </w:p>
          <w:p w14:paraId="1202BF2B" w14:textId="24B19849" w:rsidR="0030543E" w:rsidRDefault="0030543E" w:rsidP="0030543E">
            <w:pPr>
              <w:pStyle w:val="EasyRead16"/>
              <w:rPr>
                <w:sz w:val="28"/>
                <w:szCs w:val="28"/>
              </w:rPr>
            </w:pPr>
          </w:p>
          <w:p w14:paraId="7C551379" w14:textId="584381AB" w:rsidR="0030543E" w:rsidRPr="00947FC0" w:rsidRDefault="0030543E" w:rsidP="0030543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the Disability S</w:t>
            </w:r>
            <w:r w:rsidR="00F74FA8">
              <w:rPr>
                <w:sz w:val="28"/>
                <w:szCs w:val="28"/>
              </w:rPr>
              <w:t>SP for short.</w:t>
            </w:r>
          </w:p>
        </w:tc>
      </w:tr>
      <w:tr w:rsidR="00681960" w:rsidRPr="00947FC0" w14:paraId="7B943908" w14:textId="171C0BE4" w:rsidTr="191182F8">
        <w:trPr>
          <w:cantSplit/>
          <w:trHeight w:val="2968"/>
        </w:trPr>
        <w:tc>
          <w:tcPr>
            <w:tcW w:w="3114" w:type="dxa"/>
          </w:tcPr>
          <w:p w14:paraId="50517970" w14:textId="37EC046A" w:rsidR="00390CB5" w:rsidRPr="00390CB5" w:rsidRDefault="00390CB5" w:rsidP="00390CB5">
            <w:pPr>
              <w:pStyle w:val="EasyRead16"/>
              <w:rPr>
                <w:sz w:val="28"/>
                <w:szCs w:val="28"/>
              </w:rPr>
            </w:pPr>
            <w:r w:rsidRPr="00390CB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1DFC33B" wp14:editId="518A410E">
                  <wp:extent cx="1704975" cy="1704975"/>
                  <wp:effectExtent l="0" t="0" r="9525" b="9525"/>
                  <wp:docPr id="1162891281" name="Picture 26" descr="illustration of Aboriginal and Torres Strait Islander people listening to an elder tal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891281" name="Picture 26" descr="illustration of Aboriginal and Torres Strait Islander people listening to an elder tal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7D943" w14:textId="74722F12" w:rsidR="00681960" w:rsidRPr="00947FC0" w:rsidRDefault="00681960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1E9F3F0F" w14:textId="5B84C5AA" w:rsidR="00681960" w:rsidRDefault="00681960" w:rsidP="00520FC2">
            <w:pPr>
              <w:pStyle w:val="EasyRead16"/>
              <w:rPr>
                <w:sz w:val="28"/>
                <w:szCs w:val="28"/>
              </w:rPr>
            </w:pPr>
          </w:p>
          <w:p w14:paraId="23D69EBB" w14:textId="07926AE8" w:rsidR="00F74FA8" w:rsidRPr="00947FC0" w:rsidRDefault="00F74FA8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Disability SSP is a plan to make sure people have the right skills to support First Nations peoples with disability. </w:t>
            </w:r>
          </w:p>
        </w:tc>
      </w:tr>
    </w:tbl>
    <w:p w14:paraId="3DBB63E8" w14:textId="2A00F9DA" w:rsidR="00681960" w:rsidRDefault="00681960">
      <w:pPr>
        <w:rPr>
          <w:b/>
          <w:bCs/>
        </w:rPr>
      </w:pPr>
    </w:p>
    <w:p w14:paraId="501E9504" w14:textId="77777777" w:rsidR="00114AA5" w:rsidRDefault="00114AA5">
      <w:pPr>
        <w:rPr>
          <w:b/>
          <w:bCs/>
        </w:rPr>
      </w:pPr>
    </w:p>
    <w:p w14:paraId="4C155A12" w14:textId="77777777" w:rsidR="00114AA5" w:rsidRDefault="00114AA5" w:rsidP="22F4B11F">
      <w:pPr>
        <w:rPr>
          <w:b/>
          <w:bCs/>
        </w:rPr>
      </w:pPr>
    </w:p>
    <w:p w14:paraId="68AD9D97" w14:textId="77777777" w:rsidR="006614E2" w:rsidRDefault="006614E2" w:rsidP="22F4B11F">
      <w:pPr>
        <w:rPr>
          <w:b/>
          <w:bCs/>
        </w:rPr>
      </w:pPr>
    </w:p>
    <w:p w14:paraId="2EBDF614" w14:textId="77777777" w:rsidR="006614E2" w:rsidRDefault="006614E2" w:rsidP="22F4B11F">
      <w:pPr>
        <w:rPr>
          <w:b/>
          <w:bCs/>
        </w:rPr>
      </w:pPr>
    </w:p>
    <w:p w14:paraId="11D7836C" w14:textId="77777777" w:rsidR="006614E2" w:rsidRDefault="006614E2" w:rsidP="22F4B11F">
      <w:pPr>
        <w:rPr>
          <w:b/>
          <w:bCs/>
        </w:rPr>
      </w:pPr>
    </w:p>
    <w:p w14:paraId="6BE43615" w14:textId="77777777" w:rsidR="006614E2" w:rsidRPr="00AF5D70" w:rsidRDefault="006614E2" w:rsidP="22F4B11F">
      <w:pPr>
        <w:rPr>
          <w:b/>
          <w:bCs/>
        </w:rPr>
      </w:pPr>
    </w:p>
    <w:p w14:paraId="645511E1" w14:textId="77777777" w:rsidR="006614E2" w:rsidRPr="00AF5D70" w:rsidRDefault="006614E2" w:rsidP="006614E2">
      <w:pPr>
        <w:rPr>
          <w:b/>
          <w:bCs/>
        </w:rPr>
      </w:pPr>
    </w:p>
    <w:p w14:paraId="3A7DC370" w14:textId="48971421" w:rsidR="009319C3" w:rsidRDefault="006614E2" w:rsidP="006614E2">
      <w:pPr>
        <w:spacing w:line="480" w:lineRule="auto"/>
        <w:jc w:val="center"/>
      </w:pPr>
      <w:r w:rsidRPr="009C0394">
        <w:t xml:space="preserve">Images in this Easy Read must </w:t>
      </w:r>
      <w:r w:rsidRPr="009C0394">
        <w:rPr>
          <w:b/>
          <w:bCs/>
        </w:rPr>
        <w:t>not</w:t>
      </w:r>
      <w:r w:rsidRPr="009C0394">
        <w:t xml:space="preserve"> be used or copied without permissio</w:t>
      </w:r>
      <w:r>
        <w:t>n</w:t>
      </w:r>
    </w:p>
    <w:sectPr w:rsidR="009319C3" w:rsidSect="006D260B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A8E1D8" w14:textId="77777777" w:rsidR="00B70CAE" w:rsidRDefault="00B70CAE" w:rsidP="00B04ED8">
      <w:pPr>
        <w:spacing w:after="0" w:line="240" w:lineRule="auto"/>
      </w:pPr>
      <w:r>
        <w:separator/>
      </w:r>
    </w:p>
  </w:endnote>
  <w:endnote w:type="continuationSeparator" w:id="0">
    <w:p w14:paraId="23A8EA9C" w14:textId="77777777" w:rsidR="00B70CAE" w:rsidRDefault="00B70CAE" w:rsidP="00B04ED8">
      <w:pPr>
        <w:spacing w:after="0" w:line="240" w:lineRule="auto"/>
      </w:pPr>
      <w:r>
        <w:continuationSeparator/>
      </w:r>
    </w:p>
  </w:endnote>
  <w:endnote w:type="continuationNotice" w:id="1">
    <w:p w14:paraId="1FF43A09" w14:textId="77777777" w:rsidR="00B70CAE" w:rsidRDefault="00B70CA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A7F189" w14:textId="77777777" w:rsidR="00114AA5" w:rsidRDefault="00114AA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50909CF1" w14:textId="5A2465CF" w:rsidR="00520FC2" w:rsidRPr="00EE24F6" w:rsidRDefault="00520FC2">
        <w:pPr>
          <w:pStyle w:val="Footer"/>
          <w:jc w:val="right"/>
          <w:rPr>
            <w:sz w:val="28"/>
            <w:szCs w:val="28"/>
          </w:rPr>
        </w:pPr>
        <w:r w:rsidRPr="00EE24F6">
          <w:rPr>
            <w:sz w:val="28"/>
            <w:szCs w:val="28"/>
          </w:rPr>
          <w:fldChar w:fldCharType="begin"/>
        </w:r>
        <w:r w:rsidRPr="00EE24F6">
          <w:rPr>
            <w:sz w:val="28"/>
            <w:szCs w:val="28"/>
          </w:rPr>
          <w:instrText xml:space="preserve"> PAGE   \* MERGEFORMAT </w:instrText>
        </w:r>
        <w:r w:rsidRPr="00EE24F6">
          <w:rPr>
            <w:sz w:val="28"/>
            <w:szCs w:val="28"/>
          </w:rPr>
          <w:fldChar w:fldCharType="separate"/>
        </w:r>
        <w:r w:rsidR="00F467C0">
          <w:rPr>
            <w:noProof/>
            <w:sz w:val="28"/>
            <w:szCs w:val="28"/>
          </w:rPr>
          <w:t>46</w:t>
        </w:r>
        <w:r w:rsidRPr="00EE24F6">
          <w:rPr>
            <w:sz w:val="28"/>
            <w:szCs w:val="28"/>
          </w:rPr>
          <w:fldChar w:fldCharType="end"/>
        </w:r>
      </w:p>
    </w:sdtContent>
  </w:sdt>
  <w:p w14:paraId="18BD5C84" w14:textId="77777777" w:rsidR="00520FC2" w:rsidRDefault="00520FC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2F597D" w14:textId="77777777" w:rsidR="00114AA5" w:rsidRDefault="00114A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DBFE96" w14:textId="77777777" w:rsidR="00B70CAE" w:rsidRDefault="00B70CAE" w:rsidP="00B04ED8">
      <w:pPr>
        <w:spacing w:after="0" w:line="240" w:lineRule="auto"/>
      </w:pPr>
      <w:r>
        <w:separator/>
      </w:r>
    </w:p>
  </w:footnote>
  <w:footnote w:type="continuationSeparator" w:id="0">
    <w:p w14:paraId="110967AB" w14:textId="77777777" w:rsidR="00B70CAE" w:rsidRDefault="00B70CAE" w:rsidP="00B04ED8">
      <w:pPr>
        <w:spacing w:after="0" w:line="240" w:lineRule="auto"/>
      </w:pPr>
      <w:r>
        <w:continuationSeparator/>
      </w:r>
    </w:p>
  </w:footnote>
  <w:footnote w:type="continuationNotice" w:id="1">
    <w:p w14:paraId="52366C1B" w14:textId="77777777" w:rsidR="00B70CAE" w:rsidRDefault="00B70CA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271D8A" w14:textId="162C0F10" w:rsidR="00114AA5" w:rsidRDefault="00114AA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610AF5" w14:textId="334A9009" w:rsidR="00114AA5" w:rsidRDefault="00114AA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0B13EB06" w:rsidR="00520FC2" w:rsidRPr="00AA0F57" w:rsidRDefault="00520FC2" w:rsidP="00AA0F57">
    <w:pPr>
      <w:pStyle w:val="Header"/>
    </w:pP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</w:p>
  <w:p w14:paraId="1D91E033" w14:textId="1BEDF909" w:rsidR="00520FC2" w:rsidRDefault="00520FC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72CBC"/>
    <w:multiLevelType w:val="multilevel"/>
    <w:tmpl w:val="DA6AC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195584"/>
    <w:multiLevelType w:val="hybridMultilevel"/>
    <w:tmpl w:val="16482C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E187287"/>
    <w:multiLevelType w:val="hybridMultilevel"/>
    <w:tmpl w:val="D62E3A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006B08"/>
    <w:multiLevelType w:val="hybridMultilevel"/>
    <w:tmpl w:val="B3DA58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E5BA7A"/>
    <w:multiLevelType w:val="hybridMultilevel"/>
    <w:tmpl w:val="B0F2A8A2"/>
    <w:lvl w:ilvl="0" w:tplc="F1E0DF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C026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F042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72D9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4633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AC2E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DE39C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6EB9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EAE187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B97B1B"/>
    <w:multiLevelType w:val="hybridMultilevel"/>
    <w:tmpl w:val="8C1EDF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E501EF"/>
    <w:multiLevelType w:val="hybridMultilevel"/>
    <w:tmpl w:val="C21EA0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107C71"/>
    <w:multiLevelType w:val="hybridMultilevel"/>
    <w:tmpl w:val="D2B874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AE467A"/>
    <w:multiLevelType w:val="hybridMultilevel"/>
    <w:tmpl w:val="B4909D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F30FE5"/>
    <w:multiLevelType w:val="hybridMultilevel"/>
    <w:tmpl w:val="108047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6D4A45"/>
    <w:multiLevelType w:val="hybridMultilevel"/>
    <w:tmpl w:val="DF6A71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972C5A"/>
    <w:multiLevelType w:val="hybridMultilevel"/>
    <w:tmpl w:val="463E31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2C63DD"/>
    <w:multiLevelType w:val="hybridMultilevel"/>
    <w:tmpl w:val="AE5A55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607AA3"/>
    <w:multiLevelType w:val="hybridMultilevel"/>
    <w:tmpl w:val="153616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7C5F4E"/>
    <w:multiLevelType w:val="hybridMultilevel"/>
    <w:tmpl w:val="5C9C57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3E881B2D"/>
    <w:multiLevelType w:val="hybridMultilevel"/>
    <w:tmpl w:val="952C41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477D5B0A"/>
    <w:multiLevelType w:val="hybridMultilevel"/>
    <w:tmpl w:val="BF746F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730938"/>
    <w:multiLevelType w:val="hybridMultilevel"/>
    <w:tmpl w:val="C820EC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BA122E4"/>
    <w:multiLevelType w:val="hybridMultilevel"/>
    <w:tmpl w:val="F6D4A5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FF05B3"/>
    <w:multiLevelType w:val="hybridMultilevel"/>
    <w:tmpl w:val="AAAACB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0F573F"/>
    <w:multiLevelType w:val="hybridMultilevel"/>
    <w:tmpl w:val="A47466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2AE183B"/>
    <w:multiLevelType w:val="hybridMultilevel"/>
    <w:tmpl w:val="49D0246A"/>
    <w:lvl w:ilvl="0" w:tplc="5CE64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7E5D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5A32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AC90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66954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BA00D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6875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CC40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222C2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7B46DA"/>
    <w:multiLevelType w:val="hybridMultilevel"/>
    <w:tmpl w:val="141CC1D2"/>
    <w:lvl w:ilvl="0" w:tplc="288497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CA9F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1A6BF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1684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1AD9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68D3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4E38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B2B8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414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CA3251"/>
    <w:multiLevelType w:val="hybridMultilevel"/>
    <w:tmpl w:val="95A20D22"/>
    <w:lvl w:ilvl="0" w:tplc="2174E2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38C3B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57ED1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5417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8C5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5B856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440F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FEE2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DE9B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D15C6A"/>
    <w:multiLevelType w:val="hybridMultilevel"/>
    <w:tmpl w:val="27E62F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DB67AE"/>
    <w:multiLevelType w:val="hybridMultilevel"/>
    <w:tmpl w:val="727ED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8AF771A"/>
    <w:multiLevelType w:val="hybridMultilevel"/>
    <w:tmpl w:val="08CA92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9E6167"/>
    <w:multiLevelType w:val="multilevel"/>
    <w:tmpl w:val="E4F05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31B520E"/>
    <w:multiLevelType w:val="hybridMultilevel"/>
    <w:tmpl w:val="3E56B2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F02FA8"/>
    <w:multiLevelType w:val="hybridMultilevel"/>
    <w:tmpl w:val="F7C4D94C"/>
    <w:lvl w:ilvl="0" w:tplc="CFE2C1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5B341D"/>
    <w:multiLevelType w:val="hybridMultilevel"/>
    <w:tmpl w:val="22DA51F4"/>
    <w:lvl w:ilvl="0" w:tplc="8B328A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18DF5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8F60E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58C9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2EA0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FC04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4452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3030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D0012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E90E54"/>
    <w:multiLevelType w:val="hybridMultilevel"/>
    <w:tmpl w:val="9EE67D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EF7826"/>
    <w:multiLevelType w:val="hybridMultilevel"/>
    <w:tmpl w:val="3260E4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AF4C0B"/>
    <w:multiLevelType w:val="hybridMultilevel"/>
    <w:tmpl w:val="1DAE0C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E9220EA"/>
    <w:multiLevelType w:val="hybridMultilevel"/>
    <w:tmpl w:val="105626C6"/>
    <w:lvl w:ilvl="0" w:tplc="4F76FB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F4E2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EC875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0217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8869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2091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2417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1428E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EB897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F22312F"/>
    <w:multiLevelType w:val="hybridMultilevel"/>
    <w:tmpl w:val="CF928C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F6B209D"/>
    <w:multiLevelType w:val="hybridMultilevel"/>
    <w:tmpl w:val="CCFECFD6"/>
    <w:lvl w:ilvl="0" w:tplc="4F76FB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315383E"/>
    <w:multiLevelType w:val="hybridMultilevel"/>
    <w:tmpl w:val="EDC06F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42E5C87"/>
    <w:multiLevelType w:val="hybridMultilevel"/>
    <w:tmpl w:val="DE5ABC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6CD610E"/>
    <w:multiLevelType w:val="hybridMultilevel"/>
    <w:tmpl w:val="F7981D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7A24753"/>
    <w:multiLevelType w:val="hybridMultilevel"/>
    <w:tmpl w:val="0F0222C6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2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7A0C7EB3"/>
    <w:multiLevelType w:val="hybridMultilevel"/>
    <w:tmpl w:val="CA18B39E"/>
    <w:lvl w:ilvl="0" w:tplc="0C0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54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DDF252E"/>
    <w:multiLevelType w:val="hybridMultilevel"/>
    <w:tmpl w:val="AA18FB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ED326C1"/>
    <w:multiLevelType w:val="hybridMultilevel"/>
    <w:tmpl w:val="539C230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F732D97"/>
    <w:multiLevelType w:val="hybridMultilevel"/>
    <w:tmpl w:val="5BA088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37692599">
    <w:abstractNumId w:val="44"/>
  </w:num>
  <w:num w:numId="2" w16cid:durableId="34743436">
    <w:abstractNumId w:val="29"/>
  </w:num>
  <w:num w:numId="3" w16cid:durableId="1191146213">
    <w:abstractNumId w:val="30"/>
  </w:num>
  <w:num w:numId="4" w16cid:durableId="1215240855">
    <w:abstractNumId w:val="28"/>
  </w:num>
  <w:num w:numId="5" w16cid:durableId="1884056107">
    <w:abstractNumId w:val="40"/>
  </w:num>
  <w:num w:numId="6" w16cid:durableId="1061559301">
    <w:abstractNumId w:val="6"/>
  </w:num>
  <w:num w:numId="7" w16cid:durableId="2130272290">
    <w:abstractNumId w:val="23"/>
  </w:num>
  <w:num w:numId="8" w16cid:durableId="717364991">
    <w:abstractNumId w:val="39"/>
  </w:num>
  <w:num w:numId="9" w16cid:durableId="1858470339">
    <w:abstractNumId w:val="56"/>
  </w:num>
  <w:num w:numId="10" w16cid:durableId="1547110115">
    <w:abstractNumId w:val="54"/>
  </w:num>
  <w:num w:numId="11" w16cid:durableId="586691263">
    <w:abstractNumId w:val="18"/>
  </w:num>
  <w:num w:numId="12" w16cid:durableId="2068986711">
    <w:abstractNumId w:val="2"/>
  </w:num>
  <w:num w:numId="13" w16cid:durableId="238641836">
    <w:abstractNumId w:val="38"/>
  </w:num>
  <w:num w:numId="14" w16cid:durableId="1346707644">
    <w:abstractNumId w:val="36"/>
  </w:num>
  <w:num w:numId="15" w16cid:durableId="1169833655">
    <w:abstractNumId w:val="8"/>
  </w:num>
  <w:num w:numId="16" w16cid:durableId="1159350827">
    <w:abstractNumId w:val="34"/>
  </w:num>
  <w:num w:numId="17" w16cid:durableId="379323668">
    <w:abstractNumId w:val="20"/>
  </w:num>
  <w:num w:numId="18" w16cid:durableId="910192149">
    <w:abstractNumId w:val="21"/>
  </w:num>
  <w:num w:numId="19" w16cid:durableId="1780565989">
    <w:abstractNumId w:val="9"/>
  </w:num>
  <w:num w:numId="20" w16cid:durableId="1113128976">
    <w:abstractNumId w:val="16"/>
  </w:num>
  <w:num w:numId="21" w16cid:durableId="1892836740">
    <w:abstractNumId w:val="5"/>
  </w:num>
  <w:num w:numId="22" w16cid:durableId="1486780193">
    <w:abstractNumId w:val="55"/>
  </w:num>
  <w:num w:numId="23" w16cid:durableId="1073695202">
    <w:abstractNumId w:val="26"/>
  </w:num>
  <w:num w:numId="24" w16cid:durableId="1133788739">
    <w:abstractNumId w:val="43"/>
  </w:num>
  <w:num w:numId="25" w16cid:durableId="1812017114">
    <w:abstractNumId w:val="48"/>
  </w:num>
  <w:num w:numId="26" w16cid:durableId="811098714">
    <w:abstractNumId w:val="57"/>
  </w:num>
  <w:num w:numId="27" w16cid:durableId="1255937413">
    <w:abstractNumId w:val="33"/>
  </w:num>
  <w:num w:numId="28" w16cid:durableId="2324571">
    <w:abstractNumId w:val="4"/>
  </w:num>
  <w:num w:numId="29" w16cid:durableId="315497448">
    <w:abstractNumId w:val="52"/>
  </w:num>
  <w:num w:numId="30" w16cid:durableId="1267956056">
    <w:abstractNumId w:val="42"/>
  </w:num>
  <w:num w:numId="31" w16cid:durableId="1204637905">
    <w:abstractNumId w:val="27"/>
  </w:num>
  <w:num w:numId="32" w16cid:durableId="1640382534">
    <w:abstractNumId w:val="10"/>
  </w:num>
  <w:num w:numId="33" w16cid:durableId="790325042">
    <w:abstractNumId w:val="41"/>
  </w:num>
  <w:num w:numId="34" w16cid:durableId="1226380621">
    <w:abstractNumId w:val="17"/>
  </w:num>
  <w:num w:numId="35" w16cid:durableId="1598322448">
    <w:abstractNumId w:val="22"/>
  </w:num>
  <w:num w:numId="36" w16cid:durableId="1379892311">
    <w:abstractNumId w:val="19"/>
  </w:num>
  <w:num w:numId="37" w16cid:durableId="145050344">
    <w:abstractNumId w:val="25"/>
  </w:num>
  <w:num w:numId="38" w16cid:durableId="1357459891">
    <w:abstractNumId w:val="32"/>
  </w:num>
  <w:num w:numId="39" w16cid:durableId="66879059">
    <w:abstractNumId w:val="58"/>
  </w:num>
  <w:num w:numId="40" w16cid:durableId="765536333">
    <w:abstractNumId w:val="13"/>
  </w:num>
  <w:num w:numId="41" w16cid:durableId="92284261">
    <w:abstractNumId w:val="37"/>
  </w:num>
  <w:num w:numId="42" w16cid:durableId="1143154467">
    <w:abstractNumId w:val="31"/>
  </w:num>
  <w:num w:numId="43" w16cid:durableId="1812863167">
    <w:abstractNumId w:val="7"/>
  </w:num>
  <w:num w:numId="44" w16cid:durableId="298194353">
    <w:abstractNumId w:val="46"/>
  </w:num>
  <w:num w:numId="45" w16cid:durableId="1464149878">
    <w:abstractNumId w:val="14"/>
  </w:num>
  <w:num w:numId="46" w16cid:durableId="500510338">
    <w:abstractNumId w:val="0"/>
  </w:num>
  <w:num w:numId="47" w16cid:durableId="352614937">
    <w:abstractNumId w:val="35"/>
  </w:num>
  <w:num w:numId="48" w16cid:durableId="554243334">
    <w:abstractNumId w:val="11"/>
  </w:num>
  <w:num w:numId="49" w16cid:durableId="504125411">
    <w:abstractNumId w:val="24"/>
  </w:num>
  <w:num w:numId="50" w16cid:durableId="1510565513">
    <w:abstractNumId w:val="53"/>
  </w:num>
  <w:num w:numId="51" w16cid:durableId="391543462">
    <w:abstractNumId w:val="12"/>
  </w:num>
  <w:num w:numId="52" w16cid:durableId="1533034091">
    <w:abstractNumId w:val="15"/>
  </w:num>
  <w:num w:numId="53" w16cid:durableId="2007707483">
    <w:abstractNumId w:val="1"/>
  </w:num>
  <w:num w:numId="54" w16cid:durableId="1329869069">
    <w:abstractNumId w:val="45"/>
  </w:num>
  <w:num w:numId="55" w16cid:durableId="2015372040">
    <w:abstractNumId w:val="3"/>
  </w:num>
  <w:num w:numId="56" w16cid:durableId="1849174930">
    <w:abstractNumId w:val="50"/>
  </w:num>
  <w:num w:numId="57" w16cid:durableId="2060978850">
    <w:abstractNumId w:val="49"/>
  </w:num>
  <w:num w:numId="58" w16cid:durableId="1759980265">
    <w:abstractNumId w:val="47"/>
  </w:num>
  <w:num w:numId="59" w16cid:durableId="452865062">
    <w:abstractNumId w:val="51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19C3"/>
    <w:rsid w:val="0000105E"/>
    <w:rsid w:val="0000230B"/>
    <w:rsid w:val="00003403"/>
    <w:rsid w:val="00005633"/>
    <w:rsid w:val="000073C3"/>
    <w:rsid w:val="00012082"/>
    <w:rsid w:val="00017DF4"/>
    <w:rsid w:val="000242E1"/>
    <w:rsid w:val="000263AD"/>
    <w:rsid w:val="00026917"/>
    <w:rsid w:val="00032FD2"/>
    <w:rsid w:val="0004065E"/>
    <w:rsid w:val="0004177F"/>
    <w:rsid w:val="00046382"/>
    <w:rsid w:val="000514F8"/>
    <w:rsid w:val="000542E4"/>
    <w:rsid w:val="00054FDC"/>
    <w:rsid w:val="00066018"/>
    <w:rsid w:val="00066230"/>
    <w:rsid w:val="0007298D"/>
    <w:rsid w:val="0007665F"/>
    <w:rsid w:val="00076D97"/>
    <w:rsid w:val="00076E6B"/>
    <w:rsid w:val="00077EFD"/>
    <w:rsid w:val="000810F1"/>
    <w:rsid w:val="0008142C"/>
    <w:rsid w:val="000843CF"/>
    <w:rsid w:val="0008480B"/>
    <w:rsid w:val="00085442"/>
    <w:rsid w:val="00094E0C"/>
    <w:rsid w:val="00097453"/>
    <w:rsid w:val="000A022C"/>
    <w:rsid w:val="000A0F74"/>
    <w:rsid w:val="000A4804"/>
    <w:rsid w:val="000A58E1"/>
    <w:rsid w:val="000B092B"/>
    <w:rsid w:val="000B15FF"/>
    <w:rsid w:val="000B2BC3"/>
    <w:rsid w:val="000B46E3"/>
    <w:rsid w:val="000B5C66"/>
    <w:rsid w:val="000B69D2"/>
    <w:rsid w:val="000B72B6"/>
    <w:rsid w:val="000C2C43"/>
    <w:rsid w:val="000CFB0A"/>
    <w:rsid w:val="000D21CE"/>
    <w:rsid w:val="000D3A28"/>
    <w:rsid w:val="000D3ED4"/>
    <w:rsid w:val="000D40FB"/>
    <w:rsid w:val="000E2029"/>
    <w:rsid w:val="000E4BE0"/>
    <w:rsid w:val="000E50B2"/>
    <w:rsid w:val="000F2448"/>
    <w:rsid w:val="000F316A"/>
    <w:rsid w:val="000F5619"/>
    <w:rsid w:val="000F57AE"/>
    <w:rsid w:val="001004D6"/>
    <w:rsid w:val="00105FF3"/>
    <w:rsid w:val="0010E1CB"/>
    <w:rsid w:val="00114AA5"/>
    <w:rsid w:val="00120814"/>
    <w:rsid w:val="001217E2"/>
    <w:rsid w:val="00124AF4"/>
    <w:rsid w:val="00140190"/>
    <w:rsid w:val="00140AD0"/>
    <w:rsid w:val="00142B1E"/>
    <w:rsid w:val="001454F4"/>
    <w:rsid w:val="00147667"/>
    <w:rsid w:val="0015003E"/>
    <w:rsid w:val="001502BF"/>
    <w:rsid w:val="00152C86"/>
    <w:rsid w:val="00157963"/>
    <w:rsid w:val="00157E8A"/>
    <w:rsid w:val="00160463"/>
    <w:rsid w:val="00163296"/>
    <w:rsid w:val="00163F02"/>
    <w:rsid w:val="0017183E"/>
    <w:rsid w:val="00174B90"/>
    <w:rsid w:val="00180B96"/>
    <w:rsid w:val="00183E6B"/>
    <w:rsid w:val="00183F5D"/>
    <w:rsid w:val="00194698"/>
    <w:rsid w:val="0019503A"/>
    <w:rsid w:val="001A08F5"/>
    <w:rsid w:val="001A104A"/>
    <w:rsid w:val="001A123E"/>
    <w:rsid w:val="001A1DE3"/>
    <w:rsid w:val="001A36E3"/>
    <w:rsid w:val="001A6B6A"/>
    <w:rsid w:val="001B1B74"/>
    <w:rsid w:val="001B22D7"/>
    <w:rsid w:val="001B48F7"/>
    <w:rsid w:val="001B5044"/>
    <w:rsid w:val="001B72A9"/>
    <w:rsid w:val="001C07C1"/>
    <w:rsid w:val="001C1931"/>
    <w:rsid w:val="001C6D85"/>
    <w:rsid w:val="001D6C86"/>
    <w:rsid w:val="001D7130"/>
    <w:rsid w:val="001E3768"/>
    <w:rsid w:val="001E5E27"/>
    <w:rsid w:val="001E630D"/>
    <w:rsid w:val="001F0E97"/>
    <w:rsid w:val="001F48B1"/>
    <w:rsid w:val="001F5FAD"/>
    <w:rsid w:val="0020648B"/>
    <w:rsid w:val="00210947"/>
    <w:rsid w:val="0021125F"/>
    <w:rsid w:val="002115DD"/>
    <w:rsid w:val="0021240C"/>
    <w:rsid w:val="00214BFD"/>
    <w:rsid w:val="00214F20"/>
    <w:rsid w:val="00223010"/>
    <w:rsid w:val="0022312B"/>
    <w:rsid w:val="00230343"/>
    <w:rsid w:val="002337F9"/>
    <w:rsid w:val="00233998"/>
    <w:rsid w:val="0023619C"/>
    <w:rsid w:val="00236313"/>
    <w:rsid w:val="00240E3E"/>
    <w:rsid w:val="00241F4B"/>
    <w:rsid w:val="002423EF"/>
    <w:rsid w:val="00244073"/>
    <w:rsid w:val="002509BC"/>
    <w:rsid w:val="00250E81"/>
    <w:rsid w:val="00251153"/>
    <w:rsid w:val="0025516B"/>
    <w:rsid w:val="002576E6"/>
    <w:rsid w:val="00257AE7"/>
    <w:rsid w:val="00263D08"/>
    <w:rsid w:val="00265646"/>
    <w:rsid w:val="00267255"/>
    <w:rsid w:val="00270667"/>
    <w:rsid w:val="00271656"/>
    <w:rsid w:val="0027189A"/>
    <w:rsid w:val="00281F3A"/>
    <w:rsid w:val="00283DE4"/>
    <w:rsid w:val="00284DC9"/>
    <w:rsid w:val="0028677C"/>
    <w:rsid w:val="0028708E"/>
    <w:rsid w:val="00292611"/>
    <w:rsid w:val="00293AE1"/>
    <w:rsid w:val="002950E3"/>
    <w:rsid w:val="002A5E7B"/>
    <w:rsid w:val="002A6068"/>
    <w:rsid w:val="002A6945"/>
    <w:rsid w:val="002A7B19"/>
    <w:rsid w:val="002B6975"/>
    <w:rsid w:val="002C1547"/>
    <w:rsid w:val="002C516A"/>
    <w:rsid w:val="002C726D"/>
    <w:rsid w:val="002D1921"/>
    <w:rsid w:val="002D3A03"/>
    <w:rsid w:val="002D7262"/>
    <w:rsid w:val="002E061E"/>
    <w:rsid w:val="002E1371"/>
    <w:rsid w:val="002E1DD4"/>
    <w:rsid w:val="002E3C36"/>
    <w:rsid w:val="002E4E03"/>
    <w:rsid w:val="002E7066"/>
    <w:rsid w:val="002F12CB"/>
    <w:rsid w:val="002F31B0"/>
    <w:rsid w:val="002F4066"/>
    <w:rsid w:val="002F5939"/>
    <w:rsid w:val="002F7752"/>
    <w:rsid w:val="0030161E"/>
    <w:rsid w:val="00304E5F"/>
    <w:rsid w:val="0030543E"/>
    <w:rsid w:val="00311BB5"/>
    <w:rsid w:val="0031539B"/>
    <w:rsid w:val="00325235"/>
    <w:rsid w:val="003257DD"/>
    <w:rsid w:val="00325AF9"/>
    <w:rsid w:val="0032661C"/>
    <w:rsid w:val="00332946"/>
    <w:rsid w:val="00334474"/>
    <w:rsid w:val="0033591E"/>
    <w:rsid w:val="0034007F"/>
    <w:rsid w:val="00343812"/>
    <w:rsid w:val="00344522"/>
    <w:rsid w:val="00345037"/>
    <w:rsid w:val="0034529D"/>
    <w:rsid w:val="003465F0"/>
    <w:rsid w:val="003544EB"/>
    <w:rsid w:val="00354A38"/>
    <w:rsid w:val="00356986"/>
    <w:rsid w:val="00357716"/>
    <w:rsid w:val="00360115"/>
    <w:rsid w:val="003607EF"/>
    <w:rsid w:val="00360B35"/>
    <w:rsid w:val="0036503F"/>
    <w:rsid w:val="00366044"/>
    <w:rsid w:val="00377DBD"/>
    <w:rsid w:val="003808F6"/>
    <w:rsid w:val="00382829"/>
    <w:rsid w:val="003847C4"/>
    <w:rsid w:val="00385EA6"/>
    <w:rsid w:val="00386A22"/>
    <w:rsid w:val="00390CB5"/>
    <w:rsid w:val="00394F12"/>
    <w:rsid w:val="00396BF3"/>
    <w:rsid w:val="003A14E0"/>
    <w:rsid w:val="003A472D"/>
    <w:rsid w:val="003A4908"/>
    <w:rsid w:val="003A72AF"/>
    <w:rsid w:val="003B1A8B"/>
    <w:rsid w:val="003B2BB8"/>
    <w:rsid w:val="003B7232"/>
    <w:rsid w:val="003B789A"/>
    <w:rsid w:val="003C5E81"/>
    <w:rsid w:val="003C7F06"/>
    <w:rsid w:val="003D01AC"/>
    <w:rsid w:val="003D1AC6"/>
    <w:rsid w:val="003D34FF"/>
    <w:rsid w:val="003E04CF"/>
    <w:rsid w:val="003E0E42"/>
    <w:rsid w:val="003E2861"/>
    <w:rsid w:val="003E3486"/>
    <w:rsid w:val="003E38C5"/>
    <w:rsid w:val="003E3C16"/>
    <w:rsid w:val="003E43EE"/>
    <w:rsid w:val="003E6E14"/>
    <w:rsid w:val="003E7884"/>
    <w:rsid w:val="003E7E2D"/>
    <w:rsid w:val="003F7F03"/>
    <w:rsid w:val="00401D16"/>
    <w:rsid w:val="0040403C"/>
    <w:rsid w:val="00404DA8"/>
    <w:rsid w:val="004059CB"/>
    <w:rsid w:val="0041273A"/>
    <w:rsid w:val="00412C25"/>
    <w:rsid w:val="004139FD"/>
    <w:rsid w:val="0041598D"/>
    <w:rsid w:val="00420A4D"/>
    <w:rsid w:val="00420F6C"/>
    <w:rsid w:val="00421487"/>
    <w:rsid w:val="00421EC4"/>
    <w:rsid w:val="00425A4D"/>
    <w:rsid w:val="00426336"/>
    <w:rsid w:val="00431824"/>
    <w:rsid w:val="004356F2"/>
    <w:rsid w:val="00435F9D"/>
    <w:rsid w:val="0043615E"/>
    <w:rsid w:val="00436AF7"/>
    <w:rsid w:val="0044094E"/>
    <w:rsid w:val="00440A02"/>
    <w:rsid w:val="00442BC9"/>
    <w:rsid w:val="00444002"/>
    <w:rsid w:val="0045027F"/>
    <w:rsid w:val="004556C4"/>
    <w:rsid w:val="004577E8"/>
    <w:rsid w:val="00462668"/>
    <w:rsid w:val="00463EA0"/>
    <w:rsid w:val="00466FD0"/>
    <w:rsid w:val="00467260"/>
    <w:rsid w:val="00471F83"/>
    <w:rsid w:val="00475090"/>
    <w:rsid w:val="00477075"/>
    <w:rsid w:val="004804D4"/>
    <w:rsid w:val="00484B2D"/>
    <w:rsid w:val="0048535A"/>
    <w:rsid w:val="0048733E"/>
    <w:rsid w:val="00493BE2"/>
    <w:rsid w:val="00494156"/>
    <w:rsid w:val="004A1005"/>
    <w:rsid w:val="004A5137"/>
    <w:rsid w:val="004A5CD1"/>
    <w:rsid w:val="004B1EAC"/>
    <w:rsid w:val="004B3A52"/>
    <w:rsid w:val="004B54CA"/>
    <w:rsid w:val="004B6F24"/>
    <w:rsid w:val="004C1A45"/>
    <w:rsid w:val="004C2299"/>
    <w:rsid w:val="004D0275"/>
    <w:rsid w:val="004D092D"/>
    <w:rsid w:val="004D15E4"/>
    <w:rsid w:val="004D4BAB"/>
    <w:rsid w:val="004D5B36"/>
    <w:rsid w:val="004D62A2"/>
    <w:rsid w:val="004D71F7"/>
    <w:rsid w:val="004D7298"/>
    <w:rsid w:val="004E1049"/>
    <w:rsid w:val="004E3B55"/>
    <w:rsid w:val="004E5CBF"/>
    <w:rsid w:val="004F2566"/>
    <w:rsid w:val="004F5A14"/>
    <w:rsid w:val="004F701C"/>
    <w:rsid w:val="00503605"/>
    <w:rsid w:val="005053D3"/>
    <w:rsid w:val="00512133"/>
    <w:rsid w:val="00512C1B"/>
    <w:rsid w:val="00512E06"/>
    <w:rsid w:val="00515109"/>
    <w:rsid w:val="00520FC2"/>
    <w:rsid w:val="005250D2"/>
    <w:rsid w:val="005331C3"/>
    <w:rsid w:val="00535C5F"/>
    <w:rsid w:val="00542AB2"/>
    <w:rsid w:val="00546F81"/>
    <w:rsid w:val="005601E0"/>
    <w:rsid w:val="00563A33"/>
    <w:rsid w:val="00564E83"/>
    <w:rsid w:val="00565458"/>
    <w:rsid w:val="00571CD4"/>
    <w:rsid w:val="005744ED"/>
    <w:rsid w:val="0057767D"/>
    <w:rsid w:val="00577831"/>
    <w:rsid w:val="0058063D"/>
    <w:rsid w:val="0058091A"/>
    <w:rsid w:val="00581376"/>
    <w:rsid w:val="00581BDF"/>
    <w:rsid w:val="00581E5C"/>
    <w:rsid w:val="00583FCC"/>
    <w:rsid w:val="00585BFC"/>
    <w:rsid w:val="00590DB3"/>
    <w:rsid w:val="00595BD2"/>
    <w:rsid w:val="005967FB"/>
    <w:rsid w:val="00596BBC"/>
    <w:rsid w:val="00597E48"/>
    <w:rsid w:val="00597F68"/>
    <w:rsid w:val="005A069C"/>
    <w:rsid w:val="005A0CAF"/>
    <w:rsid w:val="005B150B"/>
    <w:rsid w:val="005B2AE4"/>
    <w:rsid w:val="005B3F89"/>
    <w:rsid w:val="005B476B"/>
    <w:rsid w:val="005C09E3"/>
    <w:rsid w:val="005C0D0B"/>
    <w:rsid w:val="005C2EF1"/>
    <w:rsid w:val="005C3476"/>
    <w:rsid w:val="005C3AA9"/>
    <w:rsid w:val="005C6213"/>
    <w:rsid w:val="005D005D"/>
    <w:rsid w:val="005D0AC0"/>
    <w:rsid w:val="005D3A36"/>
    <w:rsid w:val="005D445B"/>
    <w:rsid w:val="005D56F1"/>
    <w:rsid w:val="005E07F5"/>
    <w:rsid w:val="005E4CF0"/>
    <w:rsid w:val="005E5F07"/>
    <w:rsid w:val="005E7A48"/>
    <w:rsid w:val="005F2D03"/>
    <w:rsid w:val="005F365A"/>
    <w:rsid w:val="005F5A4B"/>
    <w:rsid w:val="005F60F1"/>
    <w:rsid w:val="005F683F"/>
    <w:rsid w:val="005F6F51"/>
    <w:rsid w:val="005F75D0"/>
    <w:rsid w:val="00604745"/>
    <w:rsid w:val="00605764"/>
    <w:rsid w:val="00610D79"/>
    <w:rsid w:val="006209A7"/>
    <w:rsid w:val="006213C6"/>
    <w:rsid w:val="00621FC5"/>
    <w:rsid w:val="00623C9E"/>
    <w:rsid w:val="006264F0"/>
    <w:rsid w:val="006266D6"/>
    <w:rsid w:val="00630533"/>
    <w:rsid w:val="00631F40"/>
    <w:rsid w:val="00635096"/>
    <w:rsid w:val="00636C4D"/>
    <w:rsid w:val="00637B02"/>
    <w:rsid w:val="0064067F"/>
    <w:rsid w:val="006473B5"/>
    <w:rsid w:val="0065053D"/>
    <w:rsid w:val="00653DB8"/>
    <w:rsid w:val="00654D40"/>
    <w:rsid w:val="00660B19"/>
    <w:rsid w:val="006614E2"/>
    <w:rsid w:val="00661709"/>
    <w:rsid w:val="0066330D"/>
    <w:rsid w:val="006641C0"/>
    <w:rsid w:val="0066432F"/>
    <w:rsid w:val="00664A30"/>
    <w:rsid w:val="00664E72"/>
    <w:rsid w:val="006720FA"/>
    <w:rsid w:val="006742B7"/>
    <w:rsid w:val="00676CF7"/>
    <w:rsid w:val="006808EF"/>
    <w:rsid w:val="00681960"/>
    <w:rsid w:val="00682BDD"/>
    <w:rsid w:val="00683A84"/>
    <w:rsid w:val="00684A55"/>
    <w:rsid w:val="00687060"/>
    <w:rsid w:val="00687C18"/>
    <w:rsid w:val="00691374"/>
    <w:rsid w:val="00697F7C"/>
    <w:rsid w:val="006A06C1"/>
    <w:rsid w:val="006A1831"/>
    <w:rsid w:val="006A2B6F"/>
    <w:rsid w:val="006A41A2"/>
    <w:rsid w:val="006A4A9D"/>
    <w:rsid w:val="006A4CE7"/>
    <w:rsid w:val="006A4D64"/>
    <w:rsid w:val="006B0E43"/>
    <w:rsid w:val="006B5C0D"/>
    <w:rsid w:val="006B718A"/>
    <w:rsid w:val="006B7463"/>
    <w:rsid w:val="006B762D"/>
    <w:rsid w:val="006C2EC2"/>
    <w:rsid w:val="006C2EEA"/>
    <w:rsid w:val="006C45DD"/>
    <w:rsid w:val="006D260B"/>
    <w:rsid w:val="006D7574"/>
    <w:rsid w:val="006E581B"/>
    <w:rsid w:val="006E6019"/>
    <w:rsid w:val="006E6192"/>
    <w:rsid w:val="006F18FD"/>
    <w:rsid w:val="006F2D6C"/>
    <w:rsid w:val="006F6BE0"/>
    <w:rsid w:val="006F719A"/>
    <w:rsid w:val="007047A0"/>
    <w:rsid w:val="007059F7"/>
    <w:rsid w:val="007064EE"/>
    <w:rsid w:val="00707C66"/>
    <w:rsid w:val="00707E94"/>
    <w:rsid w:val="00710A54"/>
    <w:rsid w:val="00711544"/>
    <w:rsid w:val="00712A97"/>
    <w:rsid w:val="007150A8"/>
    <w:rsid w:val="007155F9"/>
    <w:rsid w:val="00720AF4"/>
    <w:rsid w:val="00721EE8"/>
    <w:rsid w:val="007236A7"/>
    <w:rsid w:val="007253F3"/>
    <w:rsid w:val="007344D7"/>
    <w:rsid w:val="00734F67"/>
    <w:rsid w:val="00741197"/>
    <w:rsid w:val="00741A4C"/>
    <w:rsid w:val="007445C0"/>
    <w:rsid w:val="00747B81"/>
    <w:rsid w:val="00747BD3"/>
    <w:rsid w:val="00750C6F"/>
    <w:rsid w:val="0075406B"/>
    <w:rsid w:val="00754C2A"/>
    <w:rsid w:val="00755B9A"/>
    <w:rsid w:val="007608F5"/>
    <w:rsid w:val="00762F71"/>
    <w:rsid w:val="00765167"/>
    <w:rsid w:val="00765608"/>
    <w:rsid w:val="007715FF"/>
    <w:rsid w:val="00784E1A"/>
    <w:rsid w:val="00785248"/>
    <w:rsid w:val="00785261"/>
    <w:rsid w:val="00792F8B"/>
    <w:rsid w:val="00794585"/>
    <w:rsid w:val="00794F02"/>
    <w:rsid w:val="00796684"/>
    <w:rsid w:val="007A00B2"/>
    <w:rsid w:val="007A0135"/>
    <w:rsid w:val="007A0C5A"/>
    <w:rsid w:val="007B0256"/>
    <w:rsid w:val="007B02B4"/>
    <w:rsid w:val="007B17A4"/>
    <w:rsid w:val="007B357E"/>
    <w:rsid w:val="007C0311"/>
    <w:rsid w:val="007C514B"/>
    <w:rsid w:val="007C5DD2"/>
    <w:rsid w:val="007D42B2"/>
    <w:rsid w:val="007D7F63"/>
    <w:rsid w:val="007E15A8"/>
    <w:rsid w:val="007E4271"/>
    <w:rsid w:val="007E698A"/>
    <w:rsid w:val="007F1C66"/>
    <w:rsid w:val="007F1E08"/>
    <w:rsid w:val="00803417"/>
    <w:rsid w:val="00803CD8"/>
    <w:rsid w:val="00803D73"/>
    <w:rsid w:val="00810891"/>
    <w:rsid w:val="00812BCE"/>
    <w:rsid w:val="00814D19"/>
    <w:rsid w:val="00816F3C"/>
    <w:rsid w:val="008176BD"/>
    <w:rsid w:val="00821EC7"/>
    <w:rsid w:val="0082314E"/>
    <w:rsid w:val="00823871"/>
    <w:rsid w:val="0082413F"/>
    <w:rsid w:val="0082576B"/>
    <w:rsid w:val="00825E4B"/>
    <w:rsid w:val="00826BB1"/>
    <w:rsid w:val="00826DB7"/>
    <w:rsid w:val="00827965"/>
    <w:rsid w:val="00827F86"/>
    <w:rsid w:val="0083177B"/>
    <w:rsid w:val="008326D4"/>
    <w:rsid w:val="00832B35"/>
    <w:rsid w:val="008335CD"/>
    <w:rsid w:val="00833E0D"/>
    <w:rsid w:val="00837C40"/>
    <w:rsid w:val="00840033"/>
    <w:rsid w:val="008427E7"/>
    <w:rsid w:val="008463E1"/>
    <w:rsid w:val="008515B4"/>
    <w:rsid w:val="00854BBC"/>
    <w:rsid w:val="008577AA"/>
    <w:rsid w:val="00857985"/>
    <w:rsid w:val="00857A36"/>
    <w:rsid w:val="00857CC3"/>
    <w:rsid w:val="00857F8C"/>
    <w:rsid w:val="00860C4A"/>
    <w:rsid w:val="0086232C"/>
    <w:rsid w:val="0086410C"/>
    <w:rsid w:val="00865427"/>
    <w:rsid w:val="008662E2"/>
    <w:rsid w:val="00870BF4"/>
    <w:rsid w:val="00872BCC"/>
    <w:rsid w:val="00875A60"/>
    <w:rsid w:val="008841A9"/>
    <w:rsid w:val="00884D5E"/>
    <w:rsid w:val="00891CE9"/>
    <w:rsid w:val="0089465B"/>
    <w:rsid w:val="008A0F4A"/>
    <w:rsid w:val="008A197F"/>
    <w:rsid w:val="008A489F"/>
    <w:rsid w:val="008A4947"/>
    <w:rsid w:val="008A4A81"/>
    <w:rsid w:val="008A77AC"/>
    <w:rsid w:val="008B4D5B"/>
    <w:rsid w:val="008B69C8"/>
    <w:rsid w:val="008B6C26"/>
    <w:rsid w:val="008B721B"/>
    <w:rsid w:val="008C073A"/>
    <w:rsid w:val="008C153D"/>
    <w:rsid w:val="008C155F"/>
    <w:rsid w:val="008C1AA8"/>
    <w:rsid w:val="008C1FFE"/>
    <w:rsid w:val="008C2FE5"/>
    <w:rsid w:val="008C5449"/>
    <w:rsid w:val="008C54F8"/>
    <w:rsid w:val="008C639F"/>
    <w:rsid w:val="008C66DD"/>
    <w:rsid w:val="008C7D9E"/>
    <w:rsid w:val="008D1971"/>
    <w:rsid w:val="008D2199"/>
    <w:rsid w:val="008D75D1"/>
    <w:rsid w:val="008D7E1B"/>
    <w:rsid w:val="008E1B02"/>
    <w:rsid w:val="008E2B60"/>
    <w:rsid w:val="008E3741"/>
    <w:rsid w:val="008E5453"/>
    <w:rsid w:val="008E6560"/>
    <w:rsid w:val="008E72C2"/>
    <w:rsid w:val="008E7CDA"/>
    <w:rsid w:val="008F345E"/>
    <w:rsid w:val="009009A7"/>
    <w:rsid w:val="009051FB"/>
    <w:rsid w:val="009212BB"/>
    <w:rsid w:val="009225F0"/>
    <w:rsid w:val="009238DA"/>
    <w:rsid w:val="00924D7C"/>
    <w:rsid w:val="00926492"/>
    <w:rsid w:val="00930246"/>
    <w:rsid w:val="00930B35"/>
    <w:rsid w:val="009319C3"/>
    <w:rsid w:val="0093462C"/>
    <w:rsid w:val="00935BB4"/>
    <w:rsid w:val="0093688F"/>
    <w:rsid w:val="00941499"/>
    <w:rsid w:val="00945737"/>
    <w:rsid w:val="00947FC0"/>
    <w:rsid w:val="00952D6C"/>
    <w:rsid w:val="00953795"/>
    <w:rsid w:val="00953F32"/>
    <w:rsid w:val="009560A6"/>
    <w:rsid w:val="009618C2"/>
    <w:rsid w:val="00962E59"/>
    <w:rsid w:val="00965B89"/>
    <w:rsid w:val="009665D2"/>
    <w:rsid w:val="00966C95"/>
    <w:rsid w:val="00971086"/>
    <w:rsid w:val="00972FFA"/>
    <w:rsid w:val="0097389B"/>
    <w:rsid w:val="00974189"/>
    <w:rsid w:val="00975CF2"/>
    <w:rsid w:val="009764FD"/>
    <w:rsid w:val="00981671"/>
    <w:rsid w:val="00983888"/>
    <w:rsid w:val="00985917"/>
    <w:rsid w:val="00990138"/>
    <w:rsid w:val="009903D2"/>
    <w:rsid w:val="00990B40"/>
    <w:rsid w:val="00997669"/>
    <w:rsid w:val="009A07A6"/>
    <w:rsid w:val="009A49BE"/>
    <w:rsid w:val="009A4FBF"/>
    <w:rsid w:val="009B0DD2"/>
    <w:rsid w:val="009B1450"/>
    <w:rsid w:val="009C0672"/>
    <w:rsid w:val="009C06DE"/>
    <w:rsid w:val="009C0737"/>
    <w:rsid w:val="009C1C08"/>
    <w:rsid w:val="009C3D94"/>
    <w:rsid w:val="009D6430"/>
    <w:rsid w:val="009D6982"/>
    <w:rsid w:val="009D76ED"/>
    <w:rsid w:val="009E1313"/>
    <w:rsid w:val="009E66CF"/>
    <w:rsid w:val="009E7934"/>
    <w:rsid w:val="009E79DA"/>
    <w:rsid w:val="009F5065"/>
    <w:rsid w:val="009F7736"/>
    <w:rsid w:val="00A05920"/>
    <w:rsid w:val="00A112AF"/>
    <w:rsid w:val="00A1373E"/>
    <w:rsid w:val="00A14BDB"/>
    <w:rsid w:val="00A258D4"/>
    <w:rsid w:val="00A25904"/>
    <w:rsid w:val="00A336B6"/>
    <w:rsid w:val="00A34BF8"/>
    <w:rsid w:val="00A40E82"/>
    <w:rsid w:val="00A4471E"/>
    <w:rsid w:val="00A501F5"/>
    <w:rsid w:val="00A50C35"/>
    <w:rsid w:val="00A5247E"/>
    <w:rsid w:val="00A53854"/>
    <w:rsid w:val="00A53A58"/>
    <w:rsid w:val="00A53B68"/>
    <w:rsid w:val="00A56905"/>
    <w:rsid w:val="00A57AC5"/>
    <w:rsid w:val="00A606EF"/>
    <w:rsid w:val="00A637BF"/>
    <w:rsid w:val="00A63F2C"/>
    <w:rsid w:val="00A7295E"/>
    <w:rsid w:val="00A73869"/>
    <w:rsid w:val="00A75B29"/>
    <w:rsid w:val="00A75B61"/>
    <w:rsid w:val="00A763ED"/>
    <w:rsid w:val="00A804C4"/>
    <w:rsid w:val="00A82CB6"/>
    <w:rsid w:val="00A841C0"/>
    <w:rsid w:val="00A87CA8"/>
    <w:rsid w:val="00A90085"/>
    <w:rsid w:val="00A912F8"/>
    <w:rsid w:val="00A92106"/>
    <w:rsid w:val="00A938DD"/>
    <w:rsid w:val="00A93E35"/>
    <w:rsid w:val="00A95374"/>
    <w:rsid w:val="00A95390"/>
    <w:rsid w:val="00A97167"/>
    <w:rsid w:val="00AA022B"/>
    <w:rsid w:val="00AA0F57"/>
    <w:rsid w:val="00AA1838"/>
    <w:rsid w:val="00AA4BD5"/>
    <w:rsid w:val="00AA5B29"/>
    <w:rsid w:val="00AA69C9"/>
    <w:rsid w:val="00AB0F21"/>
    <w:rsid w:val="00AB0F5C"/>
    <w:rsid w:val="00AB44F3"/>
    <w:rsid w:val="00AC4F24"/>
    <w:rsid w:val="00AD0FBC"/>
    <w:rsid w:val="00AD54FE"/>
    <w:rsid w:val="00AE0980"/>
    <w:rsid w:val="00AE159E"/>
    <w:rsid w:val="00AE1CE0"/>
    <w:rsid w:val="00AE6A77"/>
    <w:rsid w:val="00AE6D6E"/>
    <w:rsid w:val="00AF287A"/>
    <w:rsid w:val="00AF4C72"/>
    <w:rsid w:val="00AF5D70"/>
    <w:rsid w:val="00AF7011"/>
    <w:rsid w:val="00B011F9"/>
    <w:rsid w:val="00B02316"/>
    <w:rsid w:val="00B04ED8"/>
    <w:rsid w:val="00B04F67"/>
    <w:rsid w:val="00B05D3D"/>
    <w:rsid w:val="00B06F32"/>
    <w:rsid w:val="00B07159"/>
    <w:rsid w:val="00B10901"/>
    <w:rsid w:val="00B125CE"/>
    <w:rsid w:val="00B14471"/>
    <w:rsid w:val="00B15FE4"/>
    <w:rsid w:val="00B206ED"/>
    <w:rsid w:val="00B208F9"/>
    <w:rsid w:val="00B2090E"/>
    <w:rsid w:val="00B27366"/>
    <w:rsid w:val="00B3022D"/>
    <w:rsid w:val="00B30BB3"/>
    <w:rsid w:val="00B3120B"/>
    <w:rsid w:val="00B31455"/>
    <w:rsid w:val="00B335D7"/>
    <w:rsid w:val="00B41A19"/>
    <w:rsid w:val="00B42207"/>
    <w:rsid w:val="00B4314F"/>
    <w:rsid w:val="00B4343A"/>
    <w:rsid w:val="00B51CCA"/>
    <w:rsid w:val="00B525F5"/>
    <w:rsid w:val="00B61C07"/>
    <w:rsid w:val="00B65E6F"/>
    <w:rsid w:val="00B66C19"/>
    <w:rsid w:val="00B70CAE"/>
    <w:rsid w:val="00B73149"/>
    <w:rsid w:val="00B749F5"/>
    <w:rsid w:val="00B83E1B"/>
    <w:rsid w:val="00B91E3E"/>
    <w:rsid w:val="00B973D6"/>
    <w:rsid w:val="00BA2DB9"/>
    <w:rsid w:val="00BA5B46"/>
    <w:rsid w:val="00BA7337"/>
    <w:rsid w:val="00BB227F"/>
    <w:rsid w:val="00BB622D"/>
    <w:rsid w:val="00BB6966"/>
    <w:rsid w:val="00BC1011"/>
    <w:rsid w:val="00BC3AE3"/>
    <w:rsid w:val="00BC45AD"/>
    <w:rsid w:val="00BC4E53"/>
    <w:rsid w:val="00BD0B35"/>
    <w:rsid w:val="00BD2E70"/>
    <w:rsid w:val="00BD600A"/>
    <w:rsid w:val="00BD78A8"/>
    <w:rsid w:val="00BE684D"/>
    <w:rsid w:val="00BE7148"/>
    <w:rsid w:val="00BE74A4"/>
    <w:rsid w:val="00BF0A04"/>
    <w:rsid w:val="00BF0E77"/>
    <w:rsid w:val="00BF27FA"/>
    <w:rsid w:val="00BF4632"/>
    <w:rsid w:val="00BF4A13"/>
    <w:rsid w:val="00BF55F2"/>
    <w:rsid w:val="00BF7F97"/>
    <w:rsid w:val="00C0110F"/>
    <w:rsid w:val="00C03A67"/>
    <w:rsid w:val="00C041D3"/>
    <w:rsid w:val="00C06A3D"/>
    <w:rsid w:val="00C071E4"/>
    <w:rsid w:val="00C132A7"/>
    <w:rsid w:val="00C13EA3"/>
    <w:rsid w:val="00C1503C"/>
    <w:rsid w:val="00C16673"/>
    <w:rsid w:val="00C2494F"/>
    <w:rsid w:val="00C25355"/>
    <w:rsid w:val="00C268C2"/>
    <w:rsid w:val="00C31A6A"/>
    <w:rsid w:val="00C35F80"/>
    <w:rsid w:val="00C41B6C"/>
    <w:rsid w:val="00C4674B"/>
    <w:rsid w:val="00C47751"/>
    <w:rsid w:val="00C550FF"/>
    <w:rsid w:val="00C5532C"/>
    <w:rsid w:val="00C5651B"/>
    <w:rsid w:val="00C61BC4"/>
    <w:rsid w:val="00C61ED3"/>
    <w:rsid w:val="00C64BAB"/>
    <w:rsid w:val="00C655C3"/>
    <w:rsid w:val="00C66949"/>
    <w:rsid w:val="00C672E6"/>
    <w:rsid w:val="00C74335"/>
    <w:rsid w:val="00C7558B"/>
    <w:rsid w:val="00C77246"/>
    <w:rsid w:val="00C80989"/>
    <w:rsid w:val="00C84DD7"/>
    <w:rsid w:val="00C84FAC"/>
    <w:rsid w:val="00C909E2"/>
    <w:rsid w:val="00C93339"/>
    <w:rsid w:val="00C9499D"/>
    <w:rsid w:val="00CA38BA"/>
    <w:rsid w:val="00CA6539"/>
    <w:rsid w:val="00CB4A78"/>
    <w:rsid w:val="00CB5863"/>
    <w:rsid w:val="00CB6266"/>
    <w:rsid w:val="00CC02B5"/>
    <w:rsid w:val="00CC2CDE"/>
    <w:rsid w:val="00CC3F5F"/>
    <w:rsid w:val="00CC434E"/>
    <w:rsid w:val="00CC4B50"/>
    <w:rsid w:val="00CC78D0"/>
    <w:rsid w:val="00CC7EA6"/>
    <w:rsid w:val="00CD0260"/>
    <w:rsid w:val="00CD088B"/>
    <w:rsid w:val="00CD14CD"/>
    <w:rsid w:val="00CD2ACE"/>
    <w:rsid w:val="00CE215D"/>
    <w:rsid w:val="00CE5584"/>
    <w:rsid w:val="00CF0917"/>
    <w:rsid w:val="00CF7635"/>
    <w:rsid w:val="00D014B8"/>
    <w:rsid w:val="00D1232A"/>
    <w:rsid w:val="00D1449D"/>
    <w:rsid w:val="00D21BCC"/>
    <w:rsid w:val="00D238C1"/>
    <w:rsid w:val="00D24892"/>
    <w:rsid w:val="00D248BB"/>
    <w:rsid w:val="00D315E6"/>
    <w:rsid w:val="00D32396"/>
    <w:rsid w:val="00D325BB"/>
    <w:rsid w:val="00D455F4"/>
    <w:rsid w:val="00D50ACF"/>
    <w:rsid w:val="00D51640"/>
    <w:rsid w:val="00D5756A"/>
    <w:rsid w:val="00D57D82"/>
    <w:rsid w:val="00D57FF0"/>
    <w:rsid w:val="00D604E7"/>
    <w:rsid w:val="00D6051B"/>
    <w:rsid w:val="00D6063E"/>
    <w:rsid w:val="00D612D8"/>
    <w:rsid w:val="00D61686"/>
    <w:rsid w:val="00D64A34"/>
    <w:rsid w:val="00D662A2"/>
    <w:rsid w:val="00D67C7C"/>
    <w:rsid w:val="00D70970"/>
    <w:rsid w:val="00D75578"/>
    <w:rsid w:val="00D772CA"/>
    <w:rsid w:val="00D77EDA"/>
    <w:rsid w:val="00D815E4"/>
    <w:rsid w:val="00D840A8"/>
    <w:rsid w:val="00D84804"/>
    <w:rsid w:val="00D932D7"/>
    <w:rsid w:val="00D94BBF"/>
    <w:rsid w:val="00DA0C7B"/>
    <w:rsid w:val="00DA1760"/>
    <w:rsid w:val="00DA243A"/>
    <w:rsid w:val="00DA2CD1"/>
    <w:rsid w:val="00DA47D9"/>
    <w:rsid w:val="00DA52FD"/>
    <w:rsid w:val="00DB1783"/>
    <w:rsid w:val="00DB1E1A"/>
    <w:rsid w:val="00DB4EB3"/>
    <w:rsid w:val="00DC34AB"/>
    <w:rsid w:val="00DC4D1D"/>
    <w:rsid w:val="00DC6F3D"/>
    <w:rsid w:val="00DC7F8C"/>
    <w:rsid w:val="00DD42D3"/>
    <w:rsid w:val="00DD696C"/>
    <w:rsid w:val="00DE2F27"/>
    <w:rsid w:val="00DE3620"/>
    <w:rsid w:val="00DF21A4"/>
    <w:rsid w:val="00DF3A71"/>
    <w:rsid w:val="00DF7537"/>
    <w:rsid w:val="00DF7E46"/>
    <w:rsid w:val="00E01847"/>
    <w:rsid w:val="00E034A4"/>
    <w:rsid w:val="00E03B26"/>
    <w:rsid w:val="00E117E6"/>
    <w:rsid w:val="00E11AFE"/>
    <w:rsid w:val="00E14BAA"/>
    <w:rsid w:val="00E232EB"/>
    <w:rsid w:val="00E26722"/>
    <w:rsid w:val="00E273E4"/>
    <w:rsid w:val="00E33633"/>
    <w:rsid w:val="00E34402"/>
    <w:rsid w:val="00E37D09"/>
    <w:rsid w:val="00E42634"/>
    <w:rsid w:val="00E4444E"/>
    <w:rsid w:val="00E44DDF"/>
    <w:rsid w:val="00E4793B"/>
    <w:rsid w:val="00E47D7E"/>
    <w:rsid w:val="00E50CA2"/>
    <w:rsid w:val="00E51118"/>
    <w:rsid w:val="00E51C8A"/>
    <w:rsid w:val="00E521A8"/>
    <w:rsid w:val="00E56C5E"/>
    <w:rsid w:val="00E62246"/>
    <w:rsid w:val="00E70127"/>
    <w:rsid w:val="00E817F9"/>
    <w:rsid w:val="00E85C1F"/>
    <w:rsid w:val="00E85E3D"/>
    <w:rsid w:val="00E85FCF"/>
    <w:rsid w:val="00E86BA4"/>
    <w:rsid w:val="00E908B7"/>
    <w:rsid w:val="00E93924"/>
    <w:rsid w:val="00E949A5"/>
    <w:rsid w:val="00E949E0"/>
    <w:rsid w:val="00E9646F"/>
    <w:rsid w:val="00EA176A"/>
    <w:rsid w:val="00EA3BE1"/>
    <w:rsid w:val="00EA6D5C"/>
    <w:rsid w:val="00EB1C86"/>
    <w:rsid w:val="00EB2027"/>
    <w:rsid w:val="00EB4A7D"/>
    <w:rsid w:val="00EB64A4"/>
    <w:rsid w:val="00EC0BEF"/>
    <w:rsid w:val="00EC22CC"/>
    <w:rsid w:val="00EC7CB5"/>
    <w:rsid w:val="00ED0DC5"/>
    <w:rsid w:val="00ED4819"/>
    <w:rsid w:val="00EE24F6"/>
    <w:rsid w:val="00EE280B"/>
    <w:rsid w:val="00EE2916"/>
    <w:rsid w:val="00EE41B6"/>
    <w:rsid w:val="00EF3C5A"/>
    <w:rsid w:val="00EF5141"/>
    <w:rsid w:val="00EF56B9"/>
    <w:rsid w:val="00EF7B9F"/>
    <w:rsid w:val="00F00536"/>
    <w:rsid w:val="00F02895"/>
    <w:rsid w:val="00F02D15"/>
    <w:rsid w:val="00F0343B"/>
    <w:rsid w:val="00F05BF2"/>
    <w:rsid w:val="00F0754F"/>
    <w:rsid w:val="00F07D05"/>
    <w:rsid w:val="00F16105"/>
    <w:rsid w:val="00F21F4D"/>
    <w:rsid w:val="00F25146"/>
    <w:rsid w:val="00F25C25"/>
    <w:rsid w:val="00F25C72"/>
    <w:rsid w:val="00F2714B"/>
    <w:rsid w:val="00F30AFE"/>
    <w:rsid w:val="00F31353"/>
    <w:rsid w:val="00F34CA4"/>
    <w:rsid w:val="00F405F3"/>
    <w:rsid w:val="00F40E78"/>
    <w:rsid w:val="00F434B5"/>
    <w:rsid w:val="00F44886"/>
    <w:rsid w:val="00F44D68"/>
    <w:rsid w:val="00F4588B"/>
    <w:rsid w:val="00F45CBE"/>
    <w:rsid w:val="00F467C0"/>
    <w:rsid w:val="00F5004A"/>
    <w:rsid w:val="00F51EA6"/>
    <w:rsid w:val="00F528AB"/>
    <w:rsid w:val="00F55E11"/>
    <w:rsid w:val="00F6447F"/>
    <w:rsid w:val="00F64EF5"/>
    <w:rsid w:val="00F6535A"/>
    <w:rsid w:val="00F6638C"/>
    <w:rsid w:val="00F715CE"/>
    <w:rsid w:val="00F73126"/>
    <w:rsid w:val="00F74FA8"/>
    <w:rsid w:val="00F81717"/>
    <w:rsid w:val="00F81B8F"/>
    <w:rsid w:val="00F822AC"/>
    <w:rsid w:val="00F8394A"/>
    <w:rsid w:val="00F83BA3"/>
    <w:rsid w:val="00F8422C"/>
    <w:rsid w:val="00F877C0"/>
    <w:rsid w:val="00F92203"/>
    <w:rsid w:val="00F94903"/>
    <w:rsid w:val="00F9524E"/>
    <w:rsid w:val="00F971B0"/>
    <w:rsid w:val="00FA08D6"/>
    <w:rsid w:val="00FA0DB4"/>
    <w:rsid w:val="00FA2B58"/>
    <w:rsid w:val="00FA3DA8"/>
    <w:rsid w:val="00FB0CD5"/>
    <w:rsid w:val="00FB6BCC"/>
    <w:rsid w:val="00FC32F9"/>
    <w:rsid w:val="00FD0B26"/>
    <w:rsid w:val="00FD106F"/>
    <w:rsid w:val="00FD1F5E"/>
    <w:rsid w:val="00FD2A49"/>
    <w:rsid w:val="00FD424C"/>
    <w:rsid w:val="00FD7A0C"/>
    <w:rsid w:val="00FD7EBC"/>
    <w:rsid w:val="00FE0DCC"/>
    <w:rsid w:val="00FE6DF2"/>
    <w:rsid w:val="00FF09A2"/>
    <w:rsid w:val="00FF4CEF"/>
    <w:rsid w:val="00FF667F"/>
    <w:rsid w:val="00FF6ACE"/>
    <w:rsid w:val="01448A01"/>
    <w:rsid w:val="0157B124"/>
    <w:rsid w:val="019DBA51"/>
    <w:rsid w:val="0269AAE1"/>
    <w:rsid w:val="0286CCD3"/>
    <w:rsid w:val="02B9CEC1"/>
    <w:rsid w:val="03747DDD"/>
    <w:rsid w:val="03A51950"/>
    <w:rsid w:val="053EDCB6"/>
    <w:rsid w:val="070AC2D9"/>
    <w:rsid w:val="0768EB81"/>
    <w:rsid w:val="07B22838"/>
    <w:rsid w:val="08C67EE3"/>
    <w:rsid w:val="09382D4F"/>
    <w:rsid w:val="099DF3C1"/>
    <w:rsid w:val="09DF08FC"/>
    <w:rsid w:val="0A2610CE"/>
    <w:rsid w:val="0A993E6F"/>
    <w:rsid w:val="0AF35CF0"/>
    <w:rsid w:val="0BA4F55A"/>
    <w:rsid w:val="0BE33B53"/>
    <w:rsid w:val="0C2D2D1D"/>
    <w:rsid w:val="0C604231"/>
    <w:rsid w:val="0CCC4758"/>
    <w:rsid w:val="0D202E8C"/>
    <w:rsid w:val="0D7EB766"/>
    <w:rsid w:val="0E036069"/>
    <w:rsid w:val="0EB03C48"/>
    <w:rsid w:val="0ED67850"/>
    <w:rsid w:val="0EECE317"/>
    <w:rsid w:val="0F102D83"/>
    <w:rsid w:val="0F1ABA72"/>
    <w:rsid w:val="0FCF3ACC"/>
    <w:rsid w:val="10248135"/>
    <w:rsid w:val="105F3781"/>
    <w:rsid w:val="10D2CC33"/>
    <w:rsid w:val="11B32AF3"/>
    <w:rsid w:val="1230A45E"/>
    <w:rsid w:val="1398A727"/>
    <w:rsid w:val="14399832"/>
    <w:rsid w:val="150ACD83"/>
    <w:rsid w:val="1520A8DB"/>
    <w:rsid w:val="153CBCEB"/>
    <w:rsid w:val="161EDC14"/>
    <w:rsid w:val="162204A2"/>
    <w:rsid w:val="168F323B"/>
    <w:rsid w:val="16D045BB"/>
    <w:rsid w:val="179B69B5"/>
    <w:rsid w:val="18B988C4"/>
    <w:rsid w:val="191182F8"/>
    <w:rsid w:val="197A4734"/>
    <w:rsid w:val="1A5E649B"/>
    <w:rsid w:val="1BB77602"/>
    <w:rsid w:val="1C1B601C"/>
    <w:rsid w:val="1C56ADF0"/>
    <w:rsid w:val="1C737DB8"/>
    <w:rsid w:val="1CAF3833"/>
    <w:rsid w:val="1CBC40A2"/>
    <w:rsid w:val="1D01F84B"/>
    <w:rsid w:val="1D3B9FFB"/>
    <w:rsid w:val="1D604A5C"/>
    <w:rsid w:val="1E18D740"/>
    <w:rsid w:val="1E810003"/>
    <w:rsid w:val="1EEAD39F"/>
    <w:rsid w:val="1F550BFC"/>
    <w:rsid w:val="200524C4"/>
    <w:rsid w:val="20C6591B"/>
    <w:rsid w:val="2216DD1E"/>
    <w:rsid w:val="224EF2AF"/>
    <w:rsid w:val="22F4B11F"/>
    <w:rsid w:val="22F5442A"/>
    <w:rsid w:val="23C5C1FF"/>
    <w:rsid w:val="23CA7CB2"/>
    <w:rsid w:val="25255B24"/>
    <w:rsid w:val="259995FB"/>
    <w:rsid w:val="260B002B"/>
    <w:rsid w:val="2692D862"/>
    <w:rsid w:val="26E13CD0"/>
    <w:rsid w:val="2750BD94"/>
    <w:rsid w:val="27AE9C81"/>
    <w:rsid w:val="28419FBF"/>
    <w:rsid w:val="28468373"/>
    <w:rsid w:val="297A5CA1"/>
    <w:rsid w:val="2AB6AB8D"/>
    <w:rsid w:val="2B67A147"/>
    <w:rsid w:val="2D2F8921"/>
    <w:rsid w:val="2D81134E"/>
    <w:rsid w:val="2E65E090"/>
    <w:rsid w:val="2F57AB4C"/>
    <w:rsid w:val="2F5CF41F"/>
    <w:rsid w:val="2F70A52F"/>
    <w:rsid w:val="2F8E936B"/>
    <w:rsid w:val="2FF85737"/>
    <w:rsid w:val="30877325"/>
    <w:rsid w:val="315DD87E"/>
    <w:rsid w:val="320E4808"/>
    <w:rsid w:val="32B7A980"/>
    <w:rsid w:val="32CD4744"/>
    <w:rsid w:val="333E16D6"/>
    <w:rsid w:val="33BAB860"/>
    <w:rsid w:val="33BCC483"/>
    <w:rsid w:val="34FFFD09"/>
    <w:rsid w:val="35F21277"/>
    <w:rsid w:val="3640AEE0"/>
    <w:rsid w:val="370552FD"/>
    <w:rsid w:val="37382734"/>
    <w:rsid w:val="37F84FCC"/>
    <w:rsid w:val="38503ECF"/>
    <w:rsid w:val="38772EE6"/>
    <w:rsid w:val="3A2E5BAE"/>
    <w:rsid w:val="3AA54BAC"/>
    <w:rsid w:val="3B4F3DE8"/>
    <w:rsid w:val="3CBE8EF9"/>
    <w:rsid w:val="3DA76DDC"/>
    <w:rsid w:val="3E378F4B"/>
    <w:rsid w:val="3E4BB9E3"/>
    <w:rsid w:val="3F796714"/>
    <w:rsid w:val="40091DC7"/>
    <w:rsid w:val="4081924D"/>
    <w:rsid w:val="40CAC5A4"/>
    <w:rsid w:val="41A88E94"/>
    <w:rsid w:val="4282A395"/>
    <w:rsid w:val="429298B6"/>
    <w:rsid w:val="42A73911"/>
    <w:rsid w:val="447A723D"/>
    <w:rsid w:val="45AA4E26"/>
    <w:rsid w:val="461D93A3"/>
    <w:rsid w:val="46222F61"/>
    <w:rsid w:val="465837E8"/>
    <w:rsid w:val="467BC28E"/>
    <w:rsid w:val="47560516"/>
    <w:rsid w:val="47A03749"/>
    <w:rsid w:val="47C91538"/>
    <w:rsid w:val="480391A8"/>
    <w:rsid w:val="48045F24"/>
    <w:rsid w:val="48DC73BB"/>
    <w:rsid w:val="4908BCDA"/>
    <w:rsid w:val="4972ECB3"/>
    <w:rsid w:val="4A39C8D7"/>
    <w:rsid w:val="4C8A1A89"/>
    <w:rsid w:val="4D0F5812"/>
    <w:rsid w:val="4D0F7806"/>
    <w:rsid w:val="4DAEDF72"/>
    <w:rsid w:val="4E10A4C7"/>
    <w:rsid w:val="4EFBEB3F"/>
    <w:rsid w:val="4F090434"/>
    <w:rsid w:val="4F46C9BB"/>
    <w:rsid w:val="50530538"/>
    <w:rsid w:val="50A27E3C"/>
    <w:rsid w:val="50CAAE7F"/>
    <w:rsid w:val="50CEA36A"/>
    <w:rsid w:val="52E76244"/>
    <w:rsid w:val="534413B5"/>
    <w:rsid w:val="53E9DE11"/>
    <w:rsid w:val="545C9B6C"/>
    <w:rsid w:val="54E5EFCA"/>
    <w:rsid w:val="5683A489"/>
    <w:rsid w:val="578D861D"/>
    <w:rsid w:val="57EB8848"/>
    <w:rsid w:val="585B10C3"/>
    <w:rsid w:val="58C2EE50"/>
    <w:rsid w:val="58D22702"/>
    <w:rsid w:val="59008A74"/>
    <w:rsid w:val="59105B3F"/>
    <w:rsid w:val="59A5811E"/>
    <w:rsid w:val="59FA81A0"/>
    <w:rsid w:val="5A58A152"/>
    <w:rsid w:val="5AB202C6"/>
    <w:rsid w:val="5B4E5B55"/>
    <w:rsid w:val="5B5B45AB"/>
    <w:rsid w:val="5D6DC2A9"/>
    <w:rsid w:val="5D8F87B3"/>
    <w:rsid w:val="5DA1933D"/>
    <w:rsid w:val="5E249135"/>
    <w:rsid w:val="5FD6FB40"/>
    <w:rsid w:val="60476657"/>
    <w:rsid w:val="60D6E5F7"/>
    <w:rsid w:val="62579A78"/>
    <w:rsid w:val="62B138F6"/>
    <w:rsid w:val="62C49429"/>
    <w:rsid w:val="62DDD0E2"/>
    <w:rsid w:val="636CFEC8"/>
    <w:rsid w:val="6400E983"/>
    <w:rsid w:val="64918BA3"/>
    <w:rsid w:val="64F763EA"/>
    <w:rsid w:val="6605B02B"/>
    <w:rsid w:val="666F3B45"/>
    <w:rsid w:val="66B10D84"/>
    <w:rsid w:val="6753A381"/>
    <w:rsid w:val="67C04E9E"/>
    <w:rsid w:val="688C0112"/>
    <w:rsid w:val="68BCECA4"/>
    <w:rsid w:val="6A846D59"/>
    <w:rsid w:val="6AAD9BE3"/>
    <w:rsid w:val="6B9BB8FD"/>
    <w:rsid w:val="6BF66F0C"/>
    <w:rsid w:val="6C86F989"/>
    <w:rsid w:val="6D371434"/>
    <w:rsid w:val="6D59A06A"/>
    <w:rsid w:val="6E138C7A"/>
    <w:rsid w:val="6E441357"/>
    <w:rsid w:val="6EE0BBAF"/>
    <w:rsid w:val="6F3EEE0E"/>
    <w:rsid w:val="7029DB5D"/>
    <w:rsid w:val="70631338"/>
    <w:rsid w:val="71D4449D"/>
    <w:rsid w:val="720BE17B"/>
    <w:rsid w:val="7318B43A"/>
    <w:rsid w:val="7353BF83"/>
    <w:rsid w:val="738B47B8"/>
    <w:rsid w:val="747F3671"/>
    <w:rsid w:val="75F8000D"/>
    <w:rsid w:val="76180562"/>
    <w:rsid w:val="77A75DBC"/>
    <w:rsid w:val="77B7624D"/>
    <w:rsid w:val="77BC7BD5"/>
    <w:rsid w:val="78559C84"/>
    <w:rsid w:val="7882AA3C"/>
    <w:rsid w:val="7984FA8F"/>
    <w:rsid w:val="79C68E32"/>
    <w:rsid w:val="7AD2DF0B"/>
    <w:rsid w:val="7BCC7E0B"/>
    <w:rsid w:val="7C709B35"/>
    <w:rsid w:val="7D3FF18A"/>
    <w:rsid w:val="7D8A40B0"/>
    <w:rsid w:val="7DBB4314"/>
    <w:rsid w:val="7E3A21E2"/>
    <w:rsid w:val="7E8E220E"/>
    <w:rsid w:val="7EB8AEF2"/>
    <w:rsid w:val="7EC97F45"/>
    <w:rsid w:val="7FD74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49B8CA96-0B93-4693-A546-F9FF013AC8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032FD2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0F316A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0F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0FC2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7D7F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7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9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3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6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1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0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4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2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3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3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0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4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1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63" Type="http://schemas.openxmlformats.org/officeDocument/2006/relationships/image" Target="media/image50.png"/><Relationship Id="rId68" Type="http://schemas.openxmlformats.org/officeDocument/2006/relationships/image" Target="media/image55.jpeg"/><Relationship Id="rId76" Type="http://schemas.openxmlformats.org/officeDocument/2006/relationships/image" Target="media/image62.png"/><Relationship Id="rId84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hyperlink" Target="https://www.disabilitygateway.gov.au/ads/easy-read-strategy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66" Type="http://schemas.openxmlformats.org/officeDocument/2006/relationships/image" Target="media/image53.png"/><Relationship Id="rId74" Type="http://schemas.openxmlformats.org/officeDocument/2006/relationships/image" Target="media/image60.png"/><Relationship Id="rId79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hyperlink" Target="https://www.dss.gov.au/national-disability-advocacy-framework/resource/disability-advocacy-work-plan" TargetMode="External"/><Relationship Id="rId82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73" Type="http://schemas.openxmlformats.org/officeDocument/2006/relationships/image" Target="media/image59.png"/><Relationship Id="rId78" Type="http://schemas.openxmlformats.org/officeDocument/2006/relationships/header" Target="header2.xml"/><Relationship Id="rId81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58.png"/><Relationship Id="rId80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s://www.dss.gov.au/national-disability-advocacy-framework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hyperlink" Target="https://www.dss.gov.au/national-disability-advocacy-framework/resource/demand-and-gap-analysis-project-summary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1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8DC1F5E-8422-4DA5-9764-AAEBE63EFBA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purl.org/dc/terms/"/>
    <ds:schemaRef ds:uri="http://schemas.openxmlformats.org/package/2006/metadata/core-properties"/>
    <ds:schemaRef ds:uri="cdfd01d8-6186-4b87-8c99-5693ca061a4c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404fa9e8-0462-4cbd-b6a8-3072dbcd8f94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169C9152-8123-408C-AAD4-A39DED3F448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1117</Words>
  <Characters>5771</Characters>
  <Application>Microsoft Office Word</Application>
  <DocSecurity>0</DocSecurity>
  <Lines>498</Lines>
  <Paragraphs>172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Advocacy Work Plan 2023 to 2025 Consultation</vt:lpstr>
    </vt:vector>
  </TitlesOfParts>
  <Company>Department of Social Services</Company>
  <LinksUpToDate>false</LinksUpToDate>
  <CharactersWithSpaces>6776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Advocacy Work Plan 2023 to 2025 Consultation</dc:title>
  <dc:subject/>
  <dc:creator>SARTORI, Nicole</dc:creator>
  <cp:keywords>[SEC=OFFICIAL]</cp:keywords>
  <dc:description/>
  <cp:lastModifiedBy>SARTORI, Nicole</cp:lastModifiedBy>
  <cp:revision>2</cp:revision>
  <dcterms:created xsi:type="dcterms:W3CDTF">2025-03-18T22:36:00Z</dcterms:created>
  <dcterms:modified xsi:type="dcterms:W3CDTF">2025-03-18T22:36:00Z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v=2022.1;a=SHA256;h=61B1D94B30528691F3D5231AD73BD2DCF4692401B0D6FA80A01AA5167609F114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6fce39a2eb88443faf40e3d2a2830432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D3DF1D018BB3D3BB1F08096E79F77829</vt:lpwstr>
  </property>
  <property fmtid="{D5CDD505-2E9C-101B-9397-08002B2CF9AE}" pid="32" name="PM_Hash_Salt">
    <vt:lpwstr>7BFE1A62E5D69D93698DD184CFE430C9</vt:lpwstr>
  </property>
  <property fmtid="{D5CDD505-2E9C-101B-9397-08002B2CF9AE}" pid="33" name="PM_Hash_SHA1">
    <vt:lpwstr>08704FC747E1E4951017FDE8579294B62311BEFB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