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4F451F" w:rsidP="008C5D2B">
      <w:pPr>
        <w:pStyle w:val="Heading1"/>
      </w:pPr>
      <w:r>
        <w:t>Kimberley Region</w:t>
      </w:r>
    </w:p>
    <w:p w:rsidR="008C5D2B" w:rsidRDefault="004F451F" w:rsidP="008C5D2B">
      <w:r>
        <w:rPr>
          <w:noProof/>
          <w:lang w:eastAsia="en-AU"/>
        </w:rPr>
        <w:drawing>
          <wp:inline distT="0" distB="0" distL="0" distR="0">
            <wp:extent cx="5731510" cy="1940106"/>
            <wp:effectExtent l="0" t="0" r="2540" b="3175"/>
            <wp:docPr id="4" name="Picture 4" descr="Four children three boys one girl." title="Pictu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940106"/>
                    </a:xfrm>
                    <a:prstGeom prst="rect">
                      <a:avLst/>
                    </a:prstGeom>
                    <a:noFill/>
                    <a:ln>
                      <a:noFill/>
                    </a:ln>
                  </pic:spPr>
                </pic:pic>
              </a:graphicData>
            </a:graphic>
          </wp:inline>
        </w:drawing>
      </w:r>
    </w:p>
    <w:p w:rsidR="004F451F" w:rsidRPr="004F451F" w:rsidRDefault="00332BD8" w:rsidP="006D1A75">
      <w:pPr>
        <w:pStyle w:val="Heading2"/>
      </w:pPr>
      <w:r w:rsidRPr="00332BD8">
        <w:t xml:space="preserve">Introduction </w:t>
      </w:r>
    </w:p>
    <w:p w:rsidR="004F451F" w:rsidRPr="004F451F" w:rsidRDefault="004F451F" w:rsidP="004F451F">
      <w:pPr>
        <w:rPr>
          <w:rFonts w:cs="Arial"/>
        </w:rPr>
      </w:pPr>
      <w:r w:rsidRPr="004F451F">
        <w:rPr>
          <w:rFonts w:cs="Arial"/>
        </w:rPr>
        <w:t xml:space="preserve">This fact sheet gives feedback to the community from the fifth wave of </w:t>
      </w:r>
      <w:r w:rsidRPr="004F451F">
        <w:rPr>
          <w:rFonts w:cs="Arial"/>
          <w:i/>
          <w:iCs/>
        </w:rPr>
        <w:t>Footprints in Time: The Longitudinal Study of Indigenous Children</w:t>
      </w:r>
      <w:r w:rsidRPr="004F451F">
        <w:rPr>
          <w:rFonts w:cs="Arial"/>
        </w:rPr>
        <w:t xml:space="preserve">. With the help of 1,258 families like yours, we completed Wave 5 interviews in 2012. Our fifth round of interviews included 73 families from the Kimberley Region, which includes Broome, Derby, Fitzroy Crossing and One Arm Point. This fact sheet compares families living in the Kimberley Region with </w:t>
      </w:r>
      <w:r w:rsidRPr="004F451F">
        <w:rPr>
          <w:rFonts w:cs="Arial"/>
          <w:i/>
          <w:iCs/>
        </w:rPr>
        <w:t xml:space="preserve">Footprints in Time </w:t>
      </w:r>
      <w:r w:rsidRPr="004F451F">
        <w:rPr>
          <w:rFonts w:cs="Arial"/>
        </w:rPr>
        <w:t xml:space="preserve">families living in other places. Thank you to those families who participated in Wave 6 interviews this year – results from these interviews will be in next year’s Community Feedback! </w:t>
      </w:r>
    </w:p>
    <w:p w:rsidR="006D1A75" w:rsidRDefault="004F451F">
      <w:pPr>
        <w:rPr>
          <w:rFonts w:cs="Arial"/>
        </w:rPr>
      </w:pPr>
      <w:r w:rsidRPr="004F451F">
        <w:rPr>
          <w:rFonts w:cs="Arial"/>
        </w:rPr>
        <w:t xml:space="preserve">We would like to thank the parents and families who continue to participate in the </w:t>
      </w:r>
      <w:r w:rsidRPr="004F451F">
        <w:rPr>
          <w:rFonts w:cs="Arial"/>
          <w:i/>
          <w:iCs/>
        </w:rPr>
        <w:t xml:space="preserve">Footprints in Time </w:t>
      </w:r>
      <w:r w:rsidRPr="004F451F">
        <w:rPr>
          <w:rFonts w:cs="Arial"/>
        </w:rPr>
        <w:t>study. By allowing us to be part of your child’s life, we are learning more about what Aboriginal and Torres Strait Islander children need to have the best start in life and grow up strong.</w:t>
      </w:r>
      <w:r w:rsidR="00E328DE">
        <w:rPr>
          <w:noProof/>
          <w:lang w:eastAsia="en-AU"/>
        </w:rPr>
        <w:drawing>
          <wp:inline distT="0" distB="0" distL="0" distR="0" wp14:anchorId="648827B1" wp14:editId="5667A656">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r w:rsidR="006D1A75">
        <w:rPr>
          <w:rFonts w:cs="Arial"/>
        </w:rPr>
        <w:br w:type="page"/>
      </w:r>
    </w:p>
    <w:p w:rsidR="00F10591" w:rsidRDefault="00F10591" w:rsidP="006D1A75">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830458">
        <w:rPr>
          <w:rFonts w:cs="Stag Book"/>
          <w:noProof/>
          <w:color w:val="000000"/>
          <w:sz w:val="21"/>
          <w:szCs w:val="21"/>
          <w:lang w:eastAsia="en-AU"/>
        </w:rPr>
        <w:drawing>
          <wp:inline distT="0" distB="0" distL="0" distR="0">
            <wp:extent cx="1728000" cy="2303366"/>
            <wp:effectExtent l="0" t="0" r="5715" b="1905"/>
            <wp:docPr id="5" name="Picture 5" descr="Girl smiling" title="Picture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Kimberley Region\Kesuma Drummond - cons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000" cy="2303366"/>
                    </a:xfrm>
                    <a:prstGeom prst="rect">
                      <a:avLst/>
                    </a:prstGeom>
                    <a:noFill/>
                    <a:ln>
                      <a:noFill/>
                    </a:ln>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 xml:space="preserve">families. We asked parents all over Australia, “What is the best thing about being Study Child’s Mum or Dad?”.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“Teaching her stuff, helping her with her homework and listening to her yarns.”</w:t>
      </w:r>
    </w:p>
    <w:p w:rsidR="00F10591" w:rsidRDefault="00DE7D83" w:rsidP="006D1A75">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673055" w:rsidRPr="00830458" w:rsidRDefault="00830458" w:rsidP="00830458">
      <w:pPr>
        <w:rPr>
          <w:rFonts w:cs="Arial"/>
        </w:rPr>
      </w:pPr>
      <w:r w:rsidRPr="00830458">
        <w:rPr>
          <w:rFonts w:cs="Arial"/>
        </w:rPr>
        <w:t xml:space="preserve">About half of </w:t>
      </w:r>
      <w:r w:rsidRPr="00830458">
        <w:rPr>
          <w:rFonts w:cs="Arial"/>
          <w:i/>
          <w:iCs/>
        </w:rPr>
        <w:t xml:space="preserve">Footprints in Time </w:t>
      </w:r>
      <w:r w:rsidRPr="00830458">
        <w:rPr>
          <w:rFonts w:cs="Arial"/>
        </w:rPr>
        <w:t xml:space="preserve">children in the Kimberley Region brushed their teeth at least once a day, compared to a little under three-quarters in other areas. Children were about as likely to have visited a dentist or dental nurse in the last 12 months </w:t>
      </w:r>
      <w:r w:rsidR="00F4124D">
        <w:rPr>
          <w:rFonts w:cs="Arial"/>
        </w:rPr>
        <w:t>as</w:t>
      </w:r>
      <w:r w:rsidRPr="00830458">
        <w:rPr>
          <w:rFonts w:cs="Arial"/>
        </w:rPr>
        <w:t xml:space="preserve"> children in other areas.</w:t>
      </w:r>
    </w:p>
    <w:p w:rsidR="00F10591" w:rsidRDefault="00173D32" w:rsidP="006D1A75">
      <w:pPr>
        <w:jc w:val="center"/>
      </w:pPr>
      <w:r>
        <w:rPr>
          <w:noProof/>
          <w:lang w:eastAsia="en-AU"/>
        </w:rPr>
        <w:drawing>
          <wp:inline distT="0" distB="0" distL="0" distR="0" wp14:anchorId="5F3B34E0" wp14:editId="26E754D1">
            <wp:extent cx="4525611" cy="2875891"/>
            <wp:effectExtent l="0" t="0" r="8890" b="1270"/>
            <wp:docPr id="7" name="Picture 7" descr="Graph comparing children's dental health in the Kimberley Region with study children living elsewhere. Overall, 50.7 per cent of children in the Kimberley Region brushed their teeth once a day or more often compared to 73.6 per cent of children elsewhere. In addition, 46.6  per cent of children in the Kimberley Region have seen a dentist or dental nurse in the last 12 months compared to 48.6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0155" cy="2878778"/>
                    </a:xfrm>
                    <a:prstGeom prst="rect">
                      <a:avLst/>
                    </a:prstGeom>
                  </pic:spPr>
                </pic:pic>
              </a:graphicData>
            </a:graphic>
          </wp:inline>
        </w:drawing>
      </w:r>
    </w:p>
    <w:p w:rsidR="00AD2627" w:rsidRDefault="00AD2627" w:rsidP="006D1A75">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830458">
        <w:rPr>
          <w:color w:val="FFFFFF" w:themeColor="background1"/>
        </w:rPr>
        <w:t>over a third</w:t>
      </w:r>
      <w:r w:rsidRPr="00D16924">
        <w:rPr>
          <w:color w:val="FFFFFF" w:themeColor="background1"/>
        </w:rPr>
        <w:t xml:space="preserve"> of children in </w:t>
      </w:r>
      <w:r w:rsidR="00830458">
        <w:rPr>
          <w:color w:val="FFFFFF" w:themeColor="background1"/>
        </w:rPr>
        <w:t>the Kimberley Region</w:t>
      </w:r>
      <w:r w:rsidRPr="00D16924">
        <w:rPr>
          <w:color w:val="FFFFFF" w:themeColor="background1"/>
        </w:rPr>
        <w:t xml:space="preserve"> had eaten snack foods. This is compared to just over 40 per cent of the children in other sites.</w:t>
      </w:r>
    </w:p>
    <w:p w:rsidR="00AD2627" w:rsidRDefault="00AD2627" w:rsidP="006D1A75">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AD2627" w:rsidRDefault="00AD2627" w:rsidP="00AD2627">
      <w:r>
        <w:t xml:space="preserve">In </w:t>
      </w:r>
      <w:r w:rsidR="009F72FE">
        <w:t>the Kimberley Region</w:t>
      </w:r>
      <w:r>
        <w:t xml:space="preserve">, children told us their </w:t>
      </w:r>
      <w:r w:rsidR="00642417">
        <w:t>parents</w:t>
      </w:r>
      <w:r>
        <w:t xml:space="preserve"> were playing a key role in teaching them about being Aboriginal and/or Torres Strait Islander.</w:t>
      </w:r>
    </w:p>
    <w:p w:rsidR="00AD2627" w:rsidRDefault="009F72FE" w:rsidP="006D1A75">
      <w:pPr>
        <w:ind w:left="-284"/>
      </w:pPr>
      <w:r>
        <w:rPr>
          <w:noProof/>
          <w:lang w:eastAsia="en-AU"/>
        </w:rPr>
        <w:drawing>
          <wp:inline distT="0" distB="0" distL="0" distR="0" wp14:anchorId="2951C6A0" wp14:editId="768F51B2">
            <wp:extent cx="6572250" cy="2258159"/>
            <wp:effectExtent l="0" t="0" r="0" b="8890"/>
            <wp:docPr id="1" name="Picture 1" descr="Figure 2: Who children learn Indigenous culture from, top 5 results from across all sites. Mother was selected by 39.9 per cent of responding children; father by 30.6 per cent; teacher or carer by 21.7 per cent; grandmother by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the Kimberley Region. Mothers were selected by 55.2 per cent of children, fathers by 41.4 per cent, grandmothers by 31.0 per cent, grandfathers and teachers or carers by 17.2 per cent."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76331" cy="2259561"/>
                    </a:xfrm>
                    <a:prstGeom prst="rect">
                      <a:avLst/>
                    </a:prstGeom>
                  </pic:spPr>
                </pic:pic>
              </a:graphicData>
            </a:graphic>
          </wp:inline>
        </w:drawing>
      </w:r>
    </w:p>
    <w:p w:rsidR="00AD2627" w:rsidRDefault="00AD2627" w:rsidP="006D1A75">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D1459" w:rsidRDefault="00A05C47" w:rsidP="00AD2627">
      <w:r w:rsidRPr="00A05C47">
        <w:t xml:space="preserve">All </w:t>
      </w:r>
      <w:r w:rsidRPr="006D1A75">
        <w:rPr>
          <w:i/>
        </w:rPr>
        <w:t>Footprints in Time</w:t>
      </w:r>
      <w:r w:rsidRPr="00A05C47">
        <w:t xml:space="preserve"> children from the Kimberley Region who were learning a language at school were </w:t>
      </w:r>
      <w:r>
        <w:t>learning an Indigenous language.</w:t>
      </w:r>
    </w:p>
    <w:p w:rsidR="008D1459" w:rsidRDefault="00A05C47"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667125" cy="1866900"/>
            <wp:effectExtent l="0" t="0" r="9525" b="0"/>
            <wp:docPr id="8" name="Picture 8" descr="Boy holding pencils."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 Community Feedback\photos\Kimberley Region\Phillip Pigram - consen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2140"/>
                    <a:stretch/>
                  </pic:blipFill>
                  <pic:spPr bwMode="auto">
                    <a:xfrm>
                      <a:off x="0" y="0"/>
                      <a:ext cx="3677932" cy="1872402"/>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6D1A75">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664618" w:rsidRPr="00664618" w:rsidRDefault="00D16924" w:rsidP="00664618">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664618" w:rsidRDefault="00664618" w:rsidP="00664618">
      <w:r w:rsidRPr="00664618">
        <w:t xml:space="preserve">Compared to parents in other areas, parents in the Kimberley Region were more likely to be satisfied with all aspects of their life shown in the graph. </w:t>
      </w:r>
    </w:p>
    <w:p w:rsidR="00D16924" w:rsidRDefault="00664618" w:rsidP="006D1A75">
      <w:pPr>
        <w:ind w:left="-284"/>
      </w:pPr>
      <w:r>
        <w:rPr>
          <w:noProof/>
          <w:lang w:eastAsia="en-AU"/>
        </w:rPr>
        <w:drawing>
          <wp:inline distT="0" distB="0" distL="0" distR="0" wp14:anchorId="185442A1" wp14:editId="7D083FEA">
            <wp:extent cx="6019800" cy="2569349"/>
            <wp:effectExtent l="0" t="0" r="0" b="2540"/>
            <wp:docPr id="12" name="Picture 12" descr="Graph comparing average life satisfaction scores of parents in the Kimberley Region with parents living elsewhere. The average satisfaction score for job opportunities was 7.0 in the Kimberley Region and 6.5 elsewhere; for their financial situation was 7.5 in the Kimberley Region and 6.8 elsewhere; for feeling part of their local community was 8.2 in the Kimberley Region and 7.6 elsewhere; for the amount of free time they had was 6.6 in the Kimberley Region and 6.0 elsewhere; for life overall was 8.8 in the Kimberley Region and 8.3 elsewhere. Scores may differ from their exact values due to rounding.&#10;Next to the graph is a picture of a boy."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7133" cy="2568211"/>
                    </a:xfrm>
                    <a:prstGeom prst="rect">
                      <a:avLst/>
                    </a:prstGeom>
                  </pic:spPr>
                </pic:pic>
              </a:graphicData>
            </a:graphic>
          </wp:inline>
        </w:drawing>
      </w:r>
    </w:p>
    <w:p w:rsidR="006D1A75" w:rsidRDefault="006D1A75">
      <w:pPr>
        <w:rPr>
          <w:rFonts w:eastAsiaTheme="majorEastAsia" w:cstheme="majorBidi"/>
          <w:b/>
          <w:bCs/>
          <w:sz w:val="26"/>
          <w:szCs w:val="26"/>
        </w:rPr>
      </w:pPr>
      <w:r>
        <w:br w:type="page"/>
      </w:r>
    </w:p>
    <w:p w:rsidR="00D16924" w:rsidRDefault="00D16924" w:rsidP="006D1A75">
      <w:pPr>
        <w:pStyle w:val="Heading2"/>
      </w:pPr>
      <w:r>
        <w:lastRenderedPageBreak/>
        <w:t xml:space="preserve">Who uses </w:t>
      </w:r>
      <w:r w:rsidRPr="006D1A75">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6D1A75">
      <w:pPr>
        <w:pStyle w:val="Heading2"/>
      </w:pPr>
      <w:r>
        <w:t>Keeping in touch</w:t>
      </w:r>
    </w:p>
    <w:p w:rsidR="00D16924" w:rsidRPr="00D16924" w:rsidRDefault="00D16924" w:rsidP="00D16924">
      <w:r w:rsidRPr="00D16924">
        <w:t xml:space="preserve">If you are a </w:t>
      </w:r>
      <w:r w:rsidRPr="006D1A75">
        <w:rPr>
          <w:i/>
        </w:rPr>
        <w:t>Footprints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6D1A75">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1981758"/>
      <w:docPartObj>
        <w:docPartGallery w:val="Page Numbers (Bottom of Page)"/>
        <w:docPartUnique/>
      </w:docPartObj>
    </w:sdtPr>
    <w:sdtEndPr>
      <w:rPr>
        <w:noProof/>
      </w:rPr>
    </w:sdtEndPr>
    <w:sdtContent>
      <w:p w:rsidR="006D1A75" w:rsidRDefault="006D1A75" w:rsidP="006D1A75">
        <w:pPr>
          <w:pStyle w:val="Footer"/>
          <w:jc w:val="right"/>
        </w:pPr>
        <w:r>
          <w:fldChar w:fldCharType="begin"/>
        </w:r>
        <w:r>
          <w:instrText xml:space="preserve"> PAGE   \* MERGEFORMAT </w:instrText>
        </w:r>
        <w:r>
          <w:fldChar w:fldCharType="separate"/>
        </w:r>
        <w:r w:rsidR="00DA02E7">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We only asked what older children ate in the morning and evening, whereas we asked what younger children ate in the morning, afternoon and evening. Snack foods include hot chips or French fries, packets of chips or salty snacks (like Twisties),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133248"/>
    <w:rsid w:val="00173D32"/>
    <w:rsid w:val="001E630D"/>
    <w:rsid w:val="002152EA"/>
    <w:rsid w:val="00292909"/>
    <w:rsid w:val="002A1EC9"/>
    <w:rsid w:val="00332BD8"/>
    <w:rsid w:val="003B14AB"/>
    <w:rsid w:val="003B2BB8"/>
    <w:rsid w:val="003D34FF"/>
    <w:rsid w:val="003F6A33"/>
    <w:rsid w:val="004568A8"/>
    <w:rsid w:val="004B54CA"/>
    <w:rsid w:val="004E5CBF"/>
    <w:rsid w:val="004F451F"/>
    <w:rsid w:val="00594C0D"/>
    <w:rsid w:val="005C0D52"/>
    <w:rsid w:val="005C3AA9"/>
    <w:rsid w:val="005E7EC4"/>
    <w:rsid w:val="00642417"/>
    <w:rsid w:val="00662E67"/>
    <w:rsid w:val="00663991"/>
    <w:rsid w:val="00664618"/>
    <w:rsid w:val="00673055"/>
    <w:rsid w:val="006A4CE7"/>
    <w:rsid w:val="006D1A75"/>
    <w:rsid w:val="006F75B4"/>
    <w:rsid w:val="00785261"/>
    <w:rsid w:val="007B0256"/>
    <w:rsid w:val="00830458"/>
    <w:rsid w:val="00877C73"/>
    <w:rsid w:val="008B389F"/>
    <w:rsid w:val="008C5D2B"/>
    <w:rsid w:val="008D1459"/>
    <w:rsid w:val="009225F0"/>
    <w:rsid w:val="009318E7"/>
    <w:rsid w:val="00932478"/>
    <w:rsid w:val="009452C0"/>
    <w:rsid w:val="00964F49"/>
    <w:rsid w:val="00971251"/>
    <w:rsid w:val="009D63C9"/>
    <w:rsid w:val="009F3008"/>
    <w:rsid w:val="009F72FE"/>
    <w:rsid w:val="00A05C47"/>
    <w:rsid w:val="00AD21B0"/>
    <w:rsid w:val="00AD2627"/>
    <w:rsid w:val="00BA2DB9"/>
    <w:rsid w:val="00BB02A9"/>
    <w:rsid w:val="00BB271E"/>
    <w:rsid w:val="00BE7148"/>
    <w:rsid w:val="00C34FF3"/>
    <w:rsid w:val="00C5171D"/>
    <w:rsid w:val="00D16924"/>
    <w:rsid w:val="00DA02E7"/>
    <w:rsid w:val="00DE7D83"/>
    <w:rsid w:val="00E328DE"/>
    <w:rsid w:val="00E45636"/>
    <w:rsid w:val="00F10591"/>
    <w:rsid w:val="00F20161"/>
    <w:rsid w:val="00F4124D"/>
    <w:rsid w:val="00FC06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6D1A75"/>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6D1A75"/>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6D1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A75"/>
    <w:rPr>
      <w:rFonts w:ascii="Arial" w:hAnsi="Arial"/>
    </w:rPr>
  </w:style>
  <w:style w:type="paragraph" w:styleId="Footer">
    <w:name w:val="footer"/>
    <w:basedOn w:val="Normal"/>
    <w:link w:val="FooterChar"/>
    <w:uiPriority w:val="99"/>
    <w:unhideWhenUsed/>
    <w:rsid w:val="006D1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A7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6D1A75"/>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6D1A75"/>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styleId="Header">
    <w:name w:val="header"/>
    <w:basedOn w:val="Normal"/>
    <w:link w:val="HeaderChar"/>
    <w:uiPriority w:val="99"/>
    <w:unhideWhenUsed/>
    <w:rsid w:val="006D1A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A75"/>
    <w:rPr>
      <w:rFonts w:ascii="Arial" w:hAnsi="Arial"/>
    </w:rPr>
  </w:style>
  <w:style w:type="paragraph" w:styleId="Footer">
    <w:name w:val="footer"/>
    <w:basedOn w:val="Normal"/>
    <w:link w:val="FooterChar"/>
    <w:uiPriority w:val="99"/>
    <w:unhideWhenUsed/>
    <w:rsid w:val="006D1A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A7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F7A39B-6D52-420D-A1B0-C327B9236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1218</Words>
  <Characters>6945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creator>Stuart Bell</dc:creator>
  <cp:lastModifiedBy>DSS</cp:lastModifiedBy>
  <cp:revision>3</cp:revision>
  <cp:lastPrinted>2014-01-16T04:06:00Z</cp:lastPrinted>
  <dcterms:created xsi:type="dcterms:W3CDTF">2013-12-06T06:00:00Z</dcterms:created>
  <dcterms:modified xsi:type="dcterms:W3CDTF">2014-01-16T04:06:00Z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