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FF49F" w14:textId="77777777" w:rsidR="004712F0" w:rsidRDefault="004712F0" w:rsidP="004712F0">
      <w:pPr>
        <w:rPr>
          <w:b/>
          <w:color w:val="004A6C"/>
          <w:sz w:val="40"/>
          <w:szCs w:val="40"/>
        </w:rPr>
      </w:pPr>
      <w:bookmarkStart w:id="0" w:name="_GoBack"/>
      <w:bookmarkEnd w:id="0"/>
      <w:r>
        <w:rPr>
          <w:rFonts w:cs="Arial"/>
          <w:noProof/>
          <w:sz w:val="43"/>
          <w:szCs w:val="43"/>
          <w:lang w:eastAsia="en-AU"/>
        </w:rPr>
        <w:drawing>
          <wp:anchor distT="0" distB="0" distL="114300" distR="114300" simplePos="0" relativeHeight="251658240" behindDoc="0" locked="0" layoutInCell="1" allowOverlap="1" wp14:anchorId="664A2EAE" wp14:editId="46EDAD51">
            <wp:simplePos x="0" y="0"/>
            <wp:positionH relativeFrom="column">
              <wp:posOffset>-898416</wp:posOffset>
            </wp:positionH>
            <wp:positionV relativeFrom="paragraph">
              <wp:posOffset>-898525</wp:posOffset>
            </wp:positionV>
            <wp:extent cx="7533005" cy="4841875"/>
            <wp:effectExtent l="0" t="0" r="0" b="0"/>
            <wp:wrapNone/>
            <wp:docPr id="3" name="Picture 3" descr="Disability Royal Commission support services header" title="Disability Royal Commission support servic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S553_Disability Royal Commission_MailChimp_700px_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3005" cy="4841875"/>
                    </a:xfrm>
                    <a:prstGeom prst="rect">
                      <a:avLst/>
                    </a:prstGeom>
                  </pic:spPr>
                </pic:pic>
              </a:graphicData>
            </a:graphic>
            <wp14:sizeRelH relativeFrom="page">
              <wp14:pctWidth>0</wp14:pctWidth>
            </wp14:sizeRelH>
            <wp14:sizeRelV relativeFrom="page">
              <wp14:pctHeight>0</wp14:pctHeight>
            </wp14:sizeRelV>
          </wp:anchor>
        </w:drawing>
      </w:r>
    </w:p>
    <w:p w14:paraId="5A477C8D" w14:textId="2187A50F" w:rsidR="004712F0" w:rsidRPr="004712F0" w:rsidRDefault="004712F0" w:rsidP="00407802">
      <w:pPr>
        <w:spacing w:before="5760"/>
        <w:rPr>
          <w:b/>
          <w:color w:val="004A6C"/>
          <w:sz w:val="76"/>
          <w:szCs w:val="76"/>
        </w:rPr>
      </w:pPr>
    </w:p>
    <w:p w14:paraId="038201F8" w14:textId="77777777" w:rsidR="00FB20B0" w:rsidRPr="00810559" w:rsidRDefault="00FB20B0" w:rsidP="004712F0">
      <w:pPr>
        <w:jc w:val="center"/>
        <w:rPr>
          <w:b/>
          <w:color w:val="004A6C"/>
          <w:sz w:val="52"/>
          <w:szCs w:val="52"/>
        </w:rPr>
      </w:pPr>
      <w:r w:rsidRPr="00810559">
        <w:rPr>
          <w:b/>
          <w:color w:val="004A6C"/>
          <w:sz w:val="52"/>
          <w:szCs w:val="52"/>
        </w:rPr>
        <w:t xml:space="preserve">Counselling and advocacy support </w:t>
      </w:r>
    </w:p>
    <w:p w14:paraId="2D924B48" w14:textId="77777777" w:rsidR="004712F0" w:rsidRPr="00476AB8" w:rsidRDefault="00FB20B0" w:rsidP="004712F0">
      <w:pPr>
        <w:jc w:val="center"/>
        <w:rPr>
          <w:color w:val="004A6C"/>
          <w:sz w:val="32"/>
          <w:szCs w:val="32"/>
        </w:rPr>
      </w:pPr>
      <w:r w:rsidRPr="00476AB8">
        <w:rPr>
          <w:color w:val="004A6C"/>
          <w:sz w:val="32"/>
          <w:szCs w:val="32"/>
        </w:rPr>
        <w:t>For people affected by violence, abuse, neglect and exploitation</w:t>
      </w:r>
      <w:r w:rsidR="00476AB8">
        <w:rPr>
          <w:color w:val="004A6C"/>
          <w:sz w:val="32"/>
          <w:szCs w:val="32"/>
        </w:rPr>
        <w:t xml:space="preserve"> or </w:t>
      </w:r>
      <w:r w:rsidR="00476AB8" w:rsidRPr="00476AB8">
        <w:rPr>
          <w:color w:val="004A6C"/>
          <w:sz w:val="32"/>
          <w:szCs w:val="32"/>
        </w:rPr>
        <w:t xml:space="preserve">engaging with the Disability Royal Commission </w:t>
      </w:r>
    </w:p>
    <w:p w14:paraId="605EC7DF" w14:textId="77777777" w:rsidR="00476AB8" w:rsidRDefault="00476AB8" w:rsidP="009B35AD">
      <w:pPr>
        <w:jc w:val="center"/>
        <w:rPr>
          <w:b/>
          <w:color w:val="000000"/>
          <w:sz w:val="64"/>
          <w:szCs w:val="64"/>
        </w:rPr>
      </w:pPr>
    </w:p>
    <w:p w14:paraId="2F269120" w14:textId="77777777" w:rsidR="004712F0" w:rsidRDefault="00FB20B0" w:rsidP="009B35AD">
      <w:pPr>
        <w:jc w:val="center"/>
        <w:rPr>
          <w:b/>
          <w:color w:val="000000"/>
          <w:sz w:val="64"/>
          <w:szCs w:val="64"/>
        </w:rPr>
      </w:pPr>
      <w:r>
        <w:rPr>
          <w:b/>
          <w:color w:val="000000"/>
          <w:sz w:val="64"/>
          <w:szCs w:val="64"/>
        </w:rPr>
        <w:t>Communication</w:t>
      </w:r>
      <w:r w:rsidR="008E7213" w:rsidRPr="009B35AD">
        <w:rPr>
          <w:b/>
          <w:color w:val="000000"/>
          <w:sz w:val="64"/>
          <w:szCs w:val="64"/>
        </w:rPr>
        <w:t xml:space="preserve"> </w:t>
      </w:r>
      <w:r w:rsidR="00E267D2">
        <w:rPr>
          <w:b/>
          <w:color w:val="000000"/>
          <w:sz w:val="64"/>
          <w:szCs w:val="64"/>
        </w:rPr>
        <w:t>tool</w:t>
      </w:r>
      <w:r w:rsidR="008E7213">
        <w:rPr>
          <w:b/>
          <w:color w:val="000000"/>
          <w:sz w:val="64"/>
          <w:szCs w:val="64"/>
        </w:rPr>
        <w:t>k</w:t>
      </w:r>
      <w:r w:rsidR="009B35AD" w:rsidRPr="009B35AD">
        <w:rPr>
          <w:b/>
          <w:color w:val="000000"/>
          <w:sz w:val="64"/>
          <w:szCs w:val="64"/>
        </w:rPr>
        <w:t>it</w:t>
      </w:r>
    </w:p>
    <w:p w14:paraId="759A4DAA" w14:textId="50619807" w:rsidR="00DE6865" w:rsidRPr="00DE6865" w:rsidRDefault="00DE6865" w:rsidP="009B35AD">
      <w:pPr>
        <w:jc w:val="center"/>
        <w:rPr>
          <w:b/>
          <w:color w:val="000000"/>
          <w:sz w:val="20"/>
          <w:szCs w:val="20"/>
        </w:rPr>
      </w:pPr>
      <w:r>
        <w:rPr>
          <w:b/>
          <w:color w:val="000000"/>
          <w:sz w:val="20"/>
          <w:szCs w:val="20"/>
        </w:rPr>
        <w:t xml:space="preserve">Last updated </w:t>
      </w:r>
      <w:r w:rsidR="005743D9">
        <w:rPr>
          <w:b/>
          <w:color w:val="000000"/>
          <w:sz w:val="20"/>
          <w:szCs w:val="20"/>
        </w:rPr>
        <w:t>15</w:t>
      </w:r>
      <w:r w:rsidR="00F67F2F">
        <w:rPr>
          <w:b/>
          <w:color w:val="000000"/>
          <w:sz w:val="20"/>
          <w:szCs w:val="20"/>
        </w:rPr>
        <w:t xml:space="preserve"> July </w:t>
      </w:r>
      <w:r>
        <w:rPr>
          <w:b/>
          <w:color w:val="000000"/>
          <w:sz w:val="20"/>
          <w:szCs w:val="20"/>
        </w:rPr>
        <w:t>2020</w:t>
      </w:r>
    </w:p>
    <w:p w14:paraId="3BA2792E" w14:textId="77777777" w:rsidR="009B35AD" w:rsidRDefault="00476AB8" w:rsidP="009B35AD">
      <w:pPr>
        <w:jc w:val="center"/>
        <w:rPr>
          <w:b/>
          <w:bCs/>
          <w:spacing w:val="5"/>
          <w:sz w:val="52"/>
          <w:szCs w:val="52"/>
        </w:rPr>
      </w:pPr>
      <w:r>
        <w:rPr>
          <w:noProof/>
          <w:lang w:eastAsia="en-AU"/>
        </w:rPr>
        <w:drawing>
          <wp:anchor distT="0" distB="0" distL="114300" distR="114300" simplePos="0" relativeHeight="251659264" behindDoc="0" locked="0" layoutInCell="1" allowOverlap="1" wp14:anchorId="271EC9AE" wp14:editId="632BD61A">
            <wp:simplePos x="0" y="0"/>
            <wp:positionH relativeFrom="margin">
              <wp:align>center</wp:align>
            </wp:positionH>
            <wp:positionV relativeFrom="paragraph">
              <wp:posOffset>655057</wp:posOffset>
            </wp:positionV>
            <wp:extent cx="6972300" cy="1155700"/>
            <wp:effectExtent l="0" t="0" r="0" b="6350"/>
            <wp:wrapNone/>
            <wp:docPr id="5" name="Picture 5" descr="Tagline: Support is here for you.&#10;&#10;Logos: NDAP - National Disability Advocacy Program; Blue Knot Foundation - National Centre of Excellence for Complex Trauma; Australian Government crest." title="Disability Royal Commission support services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155700"/>
                    </a:xfrm>
                    <a:prstGeom prst="rect">
                      <a:avLst/>
                    </a:prstGeom>
                  </pic:spPr>
                </pic:pic>
              </a:graphicData>
            </a:graphic>
            <wp14:sizeRelH relativeFrom="page">
              <wp14:pctWidth>0</wp14:pctWidth>
            </wp14:sizeRelH>
            <wp14:sizeRelV relativeFrom="page">
              <wp14:pctHeight>0</wp14:pctHeight>
            </wp14:sizeRelV>
          </wp:anchor>
        </w:drawing>
      </w:r>
    </w:p>
    <w:p w14:paraId="630FAE74" w14:textId="77777777" w:rsidR="00476AB8" w:rsidRDefault="00476AB8">
      <w:pPr>
        <w:rPr>
          <w:rFonts w:eastAsiaTheme="majorEastAsia" w:cstheme="majorBidi"/>
          <w:b/>
          <w:bCs/>
          <w:color w:val="004A6C"/>
          <w:sz w:val="40"/>
          <w:szCs w:val="40"/>
          <w:lang w:bidi="en-US"/>
        </w:rPr>
      </w:pPr>
      <w:r>
        <w:rPr>
          <w:rFonts w:eastAsiaTheme="majorEastAsia" w:cstheme="majorBidi"/>
          <w:b/>
          <w:bCs/>
          <w:color w:val="004A6C"/>
          <w:sz w:val="40"/>
          <w:szCs w:val="40"/>
          <w:lang w:bidi="en-US"/>
        </w:rPr>
        <w:br w:type="page"/>
      </w:r>
    </w:p>
    <w:p w14:paraId="6BA482B0" w14:textId="77777777" w:rsidR="007A42BD" w:rsidRDefault="006F7168">
      <w:pPr>
        <w:rPr>
          <w:rFonts w:eastAsiaTheme="majorEastAsia" w:cstheme="majorBidi"/>
          <w:b/>
          <w:bCs/>
          <w:color w:val="004A6C"/>
          <w:sz w:val="40"/>
          <w:szCs w:val="40"/>
          <w:lang w:bidi="en-US"/>
        </w:rPr>
      </w:pPr>
      <w:proofErr w:type="gramStart"/>
      <w:r w:rsidRPr="006F7168">
        <w:rPr>
          <w:rFonts w:eastAsiaTheme="majorEastAsia" w:cstheme="majorBidi"/>
          <w:b/>
          <w:bCs/>
          <w:color w:val="004A6C"/>
          <w:sz w:val="40"/>
          <w:szCs w:val="40"/>
          <w:lang w:bidi="en-US"/>
        </w:rPr>
        <w:lastRenderedPageBreak/>
        <w:t>What’s</w:t>
      </w:r>
      <w:proofErr w:type="gramEnd"/>
      <w:r w:rsidRPr="006F7168">
        <w:rPr>
          <w:rFonts w:eastAsiaTheme="majorEastAsia" w:cstheme="majorBidi"/>
          <w:b/>
          <w:bCs/>
          <w:color w:val="004A6C"/>
          <w:sz w:val="40"/>
          <w:szCs w:val="40"/>
          <w:lang w:bidi="en-US"/>
        </w:rPr>
        <w:t xml:space="preserve"> in this kit?</w:t>
      </w:r>
    </w:p>
    <w:p w14:paraId="25B36971" w14:textId="03ECC2AA" w:rsidR="00FC5884" w:rsidRDefault="007A42BD">
      <w:pPr>
        <w:pStyle w:val="TOC1"/>
        <w:tabs>
          <w:tab w:val="right" w:leader="dot" w:pos="9016"/>
        </w:tabs>
        <w:rPr>
          <w:rFonts w:asciiTheme="minorHAnsi" w:eastAsiaTheme="minorEastAsia" w:hAnsiTheme="minorHAnsi"/>
          <w:noProof/>
          <w:lang w:eastAsia="en-AU"/>
        </w:rPr>
      </w:pPr>
      <w:r w:rsidRPr="007A42BD">
        <w:rPr>
          <w:color w:val="004A6C"/>
          <w:sz w:val="24"/>
          <w:szCs w:val="24"/>
        </w:rPr>
        <w:fldChar w:fldCharType="begin"/>
      </w:r>
      <w:r w:rsidRPr="007A42BD">
        <w:rPr>
          <w:color w:val="004A6C"/>
          <w:sz w:val="24"/>
          <w:szCs w:val="24"/>
        </w:rPr>
        <w:instrText xml:space="preserve"> TOC \o "1-2" \h \z \u </w:instrText>
      </w:r>
      <w:r w:rsidRPr="007A42BD">
        <w:rPr>
          <w:color w:val="004A6C"/>
          <w:sz w:val="24"/>
          <w:szCs w:val="24"/>
        </w:rPr>
        <w:fldChar w:fldCharType="separate"/>
      </w:r>
      <w:hyperlink w:anchor="_Toc45715094" w:history="1">
        <w:r w:rsidR="00FC5884" w:rsidRPr="006031B0">
          <w:rPr>
            <w:rStyle w:val="Hyperlink"/>
            <w:noProof/>
          </w:rPr>
          <w:t>Introduction</w:t>
        </w:r>
        <w:r w:rsidR="00FC5884">
          <w:rPr>
            <w:noProof/>
            <w:webHidden/>
          </w:rPr>
          <w:tab/>
        </w:r>
        <w:r w:rsidR="00FC5884">
          <w:rPr>
            <w:noProof/>
            <w:webHidden/>
          </w:rPr>
          <w:fldChar w:fldCharType="begin"/>
        </w:r>
        <w:r w:rsidR="00FC5884">
          <w:rPr>
            <w:noProof/>
            <w:webHidden/>
          </w:rPr>
          <w:instrText xml:space="preserve"> PAGEREF _Toc45715094 \h </w:instrText>
        </w:r>
        <w:r w:rsidR="00FC5884">
          <w:rPr>
            <w:noProof/>
            <w:webHidden/>
          </w:rPr>
        </w:r>
        <w:r w:rsidR="00FC5884">
          <w:rPr>
            <w:noProof/>
            <w:webHidden/>
          </w:rPr>
          <w:fldChar w:fldCharType="separate"/>
        </w:r>
        <w:r w:rsidR="00897A48">
          <w:rPr>
            <w:noProof/>
            <w:webHidden/>
          </w:rPr>
          <w:t>3</w:t>
        </w:r>
        <w:r w:rsidR="00FC5884">
          <w:rPr>
            <w:noProof/>
            <w:webHidden/>
          </w:rPr>
          <w:fldChar w:fldCharType="end"/>
        </w:r>
      </w:hyperlink>
    </w:p>
    <w:p w14:paraId="6EE0E738" w14:textId="2C641B29" w:rsidR="00FC5884" w:rsidRDefault="00897A48">
      <w:pPr>
        <w:pStyle w:val="TOC1"/>
        <w:tabs>
          <w:tab w:val="right" w:leader="dot" w:pos="9016"/>
        </w:tabs>
        <w:rPr>
          <w:rFonts w:asciiTheme="minorHAnsi" w:eastAsiaTheme="minorEastAsia" w:hAnsiTheme="minorHAnsi"/>
          <w:noProof/>
          <w:lang w:eastAsia="en-AU"/>
        </w:rPr>
      </w:pPr>
      <w:hyperlink w:anchor="_Toc45715095" w:history="1">
        <w:r w:rsidR="00FC5884" w:rsidRPr="006031B0">
          <w:rPr>
            <w:rStyle w:val="Hyperlink"/>
            <w:noProof/>
          </w:rPr>
          <w:t>Disability Royal Commission</w:t>
        </w:r>
        <w:r w:rsidR="00FC5884">
          <w:rPr>
            <w:noProof/>
            <w:webHidden/>
          </w:rPr>
          <w:tab/>
        </w:r>
        <w:r w:rsidR="00FC5884">
          <w:rPr>
            <w:noProof/>
            <w:webHidden/>
          </w:rPr>
          <w:fldChar w:fldCharType="begin"/>
        </w:r>
        <w:r w:rsidR="00FC5884">
          <w:rPr>
            <w:noProof/>
            <w:webHidden/>
          </w:rPr>
          <w:instrText xml:space="preserve"> PAGEREF _Toc45715095 \h </w:instrText>
        </w:r>
        <w:r w:rsidR="00FC5884">
          <w:rPr>
            <w:noProof/>
            <w:webHidden/>
          </w:rPr>
        </w:r>
        <w:r w:rsidR="00FC5884">
          <w:rPr>
            <w:noProof/>
            <w:webHidden/>
          </w:rPr>
          <w:fldChar w:fldCharType="separate"/>
        </w:r>
        <w:r>
          <w:rPr>
            <w:noProof/>
            <w:webHidden/>
          </w:rPr>
          <w:t>4</w:t>
        </w:r>
        <w:r w:rsidR="00FC5884">
          <w:rPr>
            <w:noProof/>
            <w:webHidden/>
          </w:rPr>
          <w:fldChar w:fldCharType="end"/>
        </w:r>
      </w:hyperlink>
    </w:p>
    <w:p w14:paraId="45134103" w14:textId="2682C28E" w:rsidR="00FC5884" w:rsidRDefault="00897A48">
      <w:pPr>
        <w:pStyle w:val="TOC1"/>
        <w:tabs>
          <w:tab w:val="right" w:leader="dot" w:pos="9016"/>
        </w:tabs>
        <w:rPr>
          <w:rFonts w:asciiTheme="minorHAnsi" w:eastAsiaTheme="minorEastAsia" w:hAnsiTheme="minorHAnsi"/>
          <w:noProof/>
          <w:lang w:eastAsia="en-AU"/>
        </w:rPr>
      </w:pPr>
      <w:hyperlink w:anchor="_Toc45715096" w:history="1">
        <w:r w:rsidR="00FC5884" w:rsidRPr="006031B0">
          <w:rPr>
            <w:rStyle w:val="Hyperlink"/>
            <w:noProof/>
          </w:rPr>
          <w:t>Counselling support</w:t>
        </w:r>
        <w:r w:rsidR="00FC5884">
          <w:rPr>
            <w:noProof/>
            <w:webHidden/>
          </w:rPr>
          <w:tab/>
        </w:r>
        <w:r w:rsidR="00FC5884">
          <w:rPr>
            <w:noProof/>
            <w:webHidden/>
          </w:rPr>
          <w:fldChar w:fldCharType="begin"/>
        </w:r>
        <w:r w:rsidR="00FC5884">
          <w:rPr>
            <w:noProof/>
            <w:webHidden/>
          </w:rPr>
          <w:instrText xml:space="preserve"> PAGEREF _Toc45715096 \h </w:instrText>
        </w:r>
        <w:r w:rsidR="00FC5884">
          <w:rPr>
            <w:noProof/>
            <w:webHidden/>
          </w:rPr>
        </w:r>
        <w:r w:rsidR="00FC5884">
          <w:rPr>
            <w:noProof/>
            <w:webHidden/>
          </w:rPr>
          <w:fldChar w:fldCharType="separate"/>
        </w:r>
        <w:r>
          <w:rPr>
            <w:noProof/>
            <w:webHidden/>
          </w:rPr>
          <w:t>5</w:t>
        </w:r>
        <w:r w:rsidR="00FC5884">
          <w:rPr>
            <w:noProof/>
            <w:webHidden/>
          </w:rPr>
          <w:fldChar w:fldCharType="end"/>
        </w:r>
      </w:hyperlink>
    </w:p>
    <w:p w14:paraId="0EB1D8B3" w14:textId="06A48BF2" w:rsidR="00FC5884" w:rsidRDefault="00897A48">
      <w:pPr>
        <w:pStyle w:val="TOC1"/>
        <w:tabs>
          <w:tab w:val="right" w:leader="dot" w:pos="9016"/>
        </w:tabs>
        <w:rPr>
          <w:rFonts w:asciiTheme="minorHAnsi" w:eastAsiaTheme="minorEastAsia" w:hAnsiTheme="minorHAnsi"/>
          <w:noProof/>
          <w:lang w:eastAsia="en-AU"/>
        </w:rPr>
      </w:pPr>
      <w:hyperlink w:anchor="_Toc45715097" w:history="1">
        <w:r w:rsidR="00FC5884" w:rsidRPr="006031B0">
          <w:rPr>
            <w:rStyle w:val="Hyperlink"/>
            <w:noProof/>
          </w:rPr>
          <w:t>Advocacy support</w:t>
        </w:r>
        <w:r w:rsidR="00FC5884">
          <w:rPr>
            <w:noProof/>
            <w:webHidden/>
          </w:rPr>
          <w:tab/>
        </w:r>
        <w:r w:rsidR="00FC5884">
          <w:rPr>
            <w:noProof/>
            <w:webHidden/>
          </w:rPr>
          <w:fldChar w:fldCharType="begin"/>
        </w:r>
        <w:r w:rsidR="00FC5884">
          <w:rPr>
            <w:noProof/>
            <w:webHidden/>
          </w:rPr>
          <w:instrText xml:space="preserve"> PAGEREF _Toc45715097 \h </w:instrText>
        </w:r>
        <w:r w:rsidR="00FC5884">
          <w:rPr>
            <w:noProof/>
            <w:webHidden/>
          </w:rPr>
        </w:r>
        <w:r w:rsidR="00FC5884">
          <w:rPr>
            <w:noProof/>
            <w:webHidden/>
          </w:rPr>
          <w:fldChar w:fldCharType="separate"/>
        </w:r>
        <w:r>
          <w:rPr>
            <w:noProof/>
            <w:webHidden/>
          </w:rPr>
          <w:t>6</w:t>
        </w:r>
        <w:r w:rsidR="00FC5884">
          <w:rPr>
            <w:noProof/>
            <w:webHidden/>
          </w:rPr>
          <w:fldChar w:fldCharType="end"/>
        </w:r>
      </w:hyperlink>
    </w:p>
    <w:p w14:paraId="57D2FEE0" w14:textId="24E47414" w:rsidR="00FC5884" w:rsidRDefault="00897A48">
      <w:pPr>
        <w:pStyle w:val="TOC1"/>
        <w:tabs>
          <w:tab w:val="right" w:leader="dot" w:pos="9016"/>
        </w:tabs>
        <w:rPr>
          <w:rFonts w:asciiTheme="minorHAnsi" w:eastAsiaTheme="minorEastAsia" w:hAnsiTheme="minorHAnsi"/>
          <w:noProof/>
          <w:lang w:eastAsia="en-AU"/>
        </w:rPr>
      </w:pPr>
      <w:hyperlink w:anchor="_Toc45715098" w:history="1">
        <w:r w:rsidR="00FC5884" w:rsidRPr="006031B0">
          <w:rPr>
            <w:rStyle w:val="Hyperlink"/>
            <w:noProof/>
          </w:rPr>
          <w:t>Support for Aboriginal and Torres Strait Islander peoples with disability</w:t>
        </w:r>
        <w:r w:rsidR="00FC5884">
          <w:rPr>
            <w:noProof/>
            <w:webHidden/>
          </w:rPr>
          <w:tab/>
        </w:r>
        <w:r w:rsidR="00FC5884">
          <w:rPr>
            <w:noProof/>
            <w:webHidden/>
          </w:rPr>
          <w:fldChar w:fldCharType="begin"/>
        </w:r>
        <w:r w:rsidR="00FC5884">
          <w:rPr>
            <w:noProof/>
            <w:webHidden/>
          </w:rPr>
          <w:instrText xml:space="preserve"> PAGEREF _Toc45715098 \h </w:instrText>
        </w:r>
        <w:r w:rsidR="00FC5884">
          <w:rPr>
            <w:noProof/>
            <w:webHidden/>
          </w:rPr>
        </w:r>
        <w:r w:rsidR="00FC5884">
          <w:rPr>
            <w:noProof/>
            <w:webHidden/>
          </w:rPr>
          <w:fldChar w:fldCharType="separate"/>
        </w:r>
        <w:r>
          <w:rPr>
            <w:noProof/>
            <w:webHidden/>
          </w:rPr>
          <w:t>7</w:t>
        </w:r>
        <w:r w:rsidR="00FC5884">
          <w:rPr>
            <w:noProof/>
            <w:webHidden/>
          </w:rPr>
          <w:fldChar w:fldCharType="end"/>
        </w:r>
      </w:hyperlink>
    </w:p>
    <w:p w14:paraId="5488CBE3" w14:textId="768D4C2B" w:rsidR="00FC5884" w:rsidRDefault="00897A48">
      <w:pPr>
        <w:pStyle w:val="TOC1"/>
        <w:tabs>
          <w:tab w:val="right" w:leader="dot" w:pos="9016"/>
        </w:tabs>
        <w:rPr>
          <w:rFonts w:asciiTheme="minorHAnsi" w:eastAsiaTheme="minorEastAsia" w:hAnsiTheme="minorHAnsi"/>
          <w:noProof/>
          <w:lang w:eastAsia="en-AU"/>
        </w:rPr>
      </w:pPr>
      <w:hyperlink w:anchor="_Toc45715099" w:history="1">
        <w:r w:rsidR="00FC5884" w:rsidRPr="006031B0">
          <w:rPr>
            <w:rStyle w:val="Hyperlink"/>
            <w:noProof/>
          </w:rPr>
          <w:t>Legal and financial support</w:t>
        </w:r>
        <w:r w:rsidR="00FC5884">
          <w:rPr>
            <w:noProof/>
            <w:webHidden/>
          </w:rPr>
          <w:tab/>
        </w:r>
        <w:r w:rsidR="00FC5884">
          <w:rPr>
            <w:noProof/>
            <w:webHidden/>
          </w:rPr>
          <w:fldChar w:fldCharType="begin"/>
        </w:r>
        <w:r w:rsidR="00FC5884">
          <w:rPr>
            <w:noProof/>
            <w:webHidden/>
          </w:rPr>
          <w:instrText xml:space="preserve"> PAGEREF _Toc45715099 \h </w:instrText>
        </w:r>
        <w:r w:rsidR="00FC5884">
          <w:rPr>
            <w:noProof/>
            <w:webHidden/>
          </w:rPr>
        </w:r>
        <w:r w:rsidR="00FC5884">
          <w:rPr>
            <w:noProof/>
            <w:webHidden/>
          </w:rPr>
          <w:fldChar w:fldCharType="separate"/>
        </w:r>
        <w:r>
          <w:rPr>
            <w:noProof/>
            <w:webHidden/>
          </w:rPr>
          <w:t>8</w:t>
        </w:r>
        <w:r w:rsidR="00FC5884">
          <w:rPr>
            <w:noProof/>
            <w:webHidden/>
          </w:rPr>
          <w:fldChar w:fldCharType="end"/>
        </w:r>
      </w:hyperlink>
    </w:p>
    <w:p w14:paraId="1F02AE9D" w14:textId="6C713C05" w:rsidR="00FC5884" w:rsidRDefault="00897A48">
      <w:pPr>
        <w:pStyle w:val="TOC1"/>
        <w:tabs>
          <w:tab w:val="right" w:leader="dot" w:pos="9016"/>
        </w:tabs>
        <w:rPr>
          <w:rFonts w:asciiTheme="minorHAnsi" w:eastAsiaTheme="minorEastAsia" w:hAnsiTheme="minorHAnsi"/>
          <w:noProof/>
          <w:lang w:eastAsia="en-AU"/>
        </w:rPr>
      </w:pPr>
      <w:hyperlink w:anchor="_Toc45715100" w:history="1">
        <w:r w:rsidR="00FC5884" w:rsidRPr="006031B0">
          <w:rPr>
            <w:rStyle w:val="Hyperlink"/>
            <w:noProof/>
          </w:rPr>
          <w:t>Social media and website images</w:t>
        </w:r>
        <w:r w:rsidR="00FC5884">
          <w:rPr>
            <w:noProof/>
            <w:webHidden/>
          </w:rPr>
          <w:tab/>
        </w:r>
        <w:r w:rsidR="00FC5884">
          <w:rPr>
            <w:noProof/>
            <w:webHidden/>
          </w:rPr>
          <w:fldChar w:fldCharType="begin"/>
        </w:r>
        <w:r w:rsidR="00FC5884">
          <w:rPr>
            <w:noProof/>
            <w:webHidden/>
          </w:rPr>
          <w:instrText xml:space="preserve"> PAGEREF _Toc45715100 \h </w:instrText>
        </w:r>
        <w:r w:rsidR="00FC5884">
          <w:rPr>
            <w:noProof/>
            <w:webHidden/>
          </w:rPr>
        </w:r>
        <w:r w:rsidR="00FC5884">
          <w:rPr>
            <w:noProof/>
            <w:webHidden/>
          </w:rPr>
          <w:fldChar w:fldCharType="separate"/>
        </w:r>
        <w:r>
          <w:rPr>
            <w:noProof/>
            <w:webHidden/>
          </w:rPr>
          <w:t>9</w:t>
        </w:r>
        <w:r w:rsidR="00FC5884">
          <w:rPr>
            <w:noProof/>
            <w:webHidden/>
          </w:rPr>
          <w:fldChar w:fldCharType="end"/>
        </w:r>
      </w:hyperlink>
    </w:p>
    <w:p w14:paraId="44F18D22" w14:textId="79ACA58F" w:rsidR="00FC5884" w:rsidRDefault="00897A48">
      <w:pPr>
        <w:pStyle w:val="TOC1"/>
        <w:tabs>
          <w:tab w:val="right" w:leader="dot" w:pos="9016"/>
        </w:tabs>
        <w:rPr>
          <w:rFonts w:asciiTheme="minorHAnsi" w:eastAsiaTheme="minorEastAsia" w:hAnsiTheme="minorHAnsi"/>
          <w:noProof/>
          <w:lang w:eastAsia="en-AU"/>
        </w:rPr>
      </w:pPr>
      <w:hyperlink w:anchor="_Toc45715101" w:history="1">
        <w:r w:rsidR="00FC5884" w:rsidRPr="006031B0">
          <w:rPr>
            <w:rStyle w:val="Hyperlink"/>
            <w:noProof/>
          </w:rPr>
          <w:t>Accessible resources</w:t>
        </w:r>
        <w:r w:rsidR="00FC5884">
          <w:rPr>
            <w:noProof/>
            <w:webHidden/>
          </w:rPr>
          <w:tab/>
        </w:r>
        <w:r w:rsidR="00FC5884">
          <w:rPr>
            <w:noProof/>
            <w:webHidden/>
          </w:rPr>
          <w:fldChar w:fldCharType="begin"/>
        </w:r>
        <w:r w:rsidR="00FC5884">
          <w:rPr>
            <w:noProof/>
            <w:webHidden/>
          </w:rPr>
          <w:instrText xml:space="preserve"> PAGEREF _Toc45715101 \h </w:instrText>
        </w:r>
        <w:r w:rsidR="00FC5884">
          <w:rPr>
            <w:noProof/>
            <w:webHidden/>
          </w:rPr>
        </w:r>
        <w:r w:rsidR="00FC5884">
          <w:rPr>
            <w:noProof/>
            <w:webHidden/>
          </w:rPr>
          <w:fldChar w:fldCharType="separate"/>
        </w:r>
        <w:r>
          <w:rPr>
            <w:noProof/>
            <w:webHidden/>
          </w:rPr>
          <w:t>10</w:t>
        </w:r>
        <w:r w:rsidR="00FC5884">
          <w:rPr>
            <w:noProof/>
            <w:webHidden/>
          </w:rPr>
          <w:fldChar w:fldCharType="end"/>
        </w:r>
      </w:hyperlink>
    </w:p>
    <w:p w14:paraId="01C031DD" w14:textId="2D91BE1E" w:rsidR="00FC5884" w:rsidRDefault="00897A48">
      <w:pPr>
        <w:pStyle w:val="TOC1"/>
        <w:tabs>
          <w:tab w:val="right" w:leader="dot" w:pos="9016"/>
        </w:tabs>
        <w:rPr>
          <w:rFonts w:asciiTheme="minorHAnsi" w:eastAsiaTheme="minorEastAsia" w:hAnsiTheme="minorHAnsi"/>
          <w:noProof/>
          <w:lang w:eastAsia="en-AU"/>
        </w:rPr>
      </w:pPr>
      <w:hyperlink w:anchor="_Toc45715102" w:history="1">
        <w:r w:rsidR="00FC5884" w:rsidRPr="006031B0">
          <w:rPr>
            <w:rStyle w:val="Hyperlink"/>
            <w:noProof/>
          </w:rPr>
          <w:t>Social media content</w:t>
        </w:r>
        <w:r w:rsidR="00FC5884">
          <w:rPr>
            <w:noProof/>
            <w:webHidden/>
          </w:rPr>
          <w:tab/>
        </w:r>
        <w:r w:rsidR="00FC5884">
          <w:rPr>
            <w:noProof/>
            <w:webHidden/>
          </w:rPr>
          <w:fldChar w:fldCharType="begin"/>
        </w:r>
        <w:r w:rsidR="00FC5884">
          <w:rPr>
            <w:noProof/>
            <w:webHidden/>
          </w:rPr>
          <w:instrText xml:space="preserve"> PAGEREF _Toc45715102 \h </w:instrText>
        </w:r>
        <w:r w:rsidR="00FC5884">
          <w:rPr>
            <w:noProof/>
            <w:webHidden/>
          </w:rPr>
        </w:r>
        <w:r w:rsidR="00FC5884">
          <w:rPr>
            <w:noProof/>
            <w:webHidden/>
          </w:rPr>
          <w:fldChar w:fldCharType="separate"/>
        </w:r>
        <w:r>
          <w:rPr>
            <w:noProof/>
            <w:webHidden/>
          </w:rPr>
          <w:t>12</w:t>
        </w:r>
        <w:r w:rsidR="00FC5884">
          <w:rPr>
            <w:noProof/>
            <w:webHidden/>
          </w:rPr>
          <w:fldChar w:fldCharType="end"/>
        </w:r>
      </w:hyperlink>
    </w:p>
    <w:p w14:paraId="45459CF6" w14:textId="263A4A55" w:rsidR="00FC5884" w:rsidRDefault="00897A48">
      <w:pPr>
        <w:pStyle w:val="TOC2"/>
        <w:tabs>
          <w:tab w:val="right" w:leader="dot" w:pos="9016"/>
        </w:tabs>
        <w:rPr>
          <w:rFonts w:asciiTheme="minorHAnsi" w:eastAsiaTheme="minorEastAsia" w:hAnsiTheme="minorHAnsi"/>
          <w:noProof/>
          <w:lang w:eastAsia="en-AU"/>
        </w:rPr>
      </w:pPr>
      <w:hyperlink w:anchor="_Toc45715103" w:history="1">
        <w:r w:rsidR="00FC5884" w:rsidRPr="006031B0">
          <w:rPr>
            <w:rStyle w:val="Hyperlink"/>
            <w:noProof/>
          </w:rPr>
          <w:t>For people with disability</w:t>
        </w:r>
        <w:r w:rsidR="00FC5884">
          <w:rPr>
            <w:noProof/>
            <w:webHidden/>
          </w:rPr>
          <w:tab/>
        </w:r>
        <w:r w:rsidR="00FC5884">
          <w:rPr>
            <w:noProof/>
            <w:webHidden/>
          </w:rPr>
          <w:fldChar w:fldCharType="begin"/>
        </w:r>
        <w:r w:rsidR="00FC5884">
          <w:rPr>
            <w:noProof/>
            <w:webHidden/>
          </w:rPr>
          <w:instrText xml:space="preserve"> PAGEREF _Toc45715103 \h </w:instrText>
        </w:r>
        <w:r w:rsidR="00FC5884">
          <w:rPr>
            <w:noProof/>
            <w:webHidden/>
          </w:rPr>
        </w:r>
        <w:r w:rsidR="00FC5884">
          <w:rPr>
            <w:noProof/>
            <w:webHidden/>
          </w:rPr>
          <w:fldChar w:fldCharType="separate"/>
        </w:r>
        <w:r>
          <w:rPr>
            <w:noProof/>
            <w:webHidden/>
          </w:rPr>
          <w:t>12</w:t>
        </w:r>
        <w:r w:rsidR="00FC5884">
          <w:rPr>
            <w:noProof/>
            <w:webHidden/>
          </w:rPr>
          <w:fldChar w:fldCharType="end"/>
        </w:r>
      </w:hyperlink>
    </w:p>
    <w:p w14:paraId="1AA3739F" w14:textId="020CBD4C" w:rsidR="00FC5884" w:rsidRDefault="00897A48">
      <w:pPr>
        <w:pStyle w:val="TOC2"/>
        <w:tabs>
          <w:tab w:val="right" w:leader="dot" w:pos="9016"/>
        </w:tabs>
        <w:rPr>
          <w:rFonts w:asciiTheme="minorHAnsi" w:eastAsiaTheme="minorEastAsia" w:hAnsiTheme="minorHAnsi"/>
          <w:noProof/>
          <w:lang w:eastAsia="en-AU"/>
        </w:rPr>
      </w:pPr>
      <w:hyperlink w:anchor="_Toc45715104" w:history="1">
        <w:r w:rsidR="00FC5884" w:rsidRPr="006031B0">
          <w:rPr>
            <w:rStyle w:val="Hyperlink"/>
            <w:noProof/>
          </w:rPr>
          <w:t>People with disability from culturally and linguistically diverse backgrounds</w:t>
        </w:r>
        <w:r w:rsidR="00FC5884">
          <w:rPr>
            <w:noProof/>
            <w:webHidden/>
          </w:rPr>
          <w:tab/>
        </w:r>
        <w:r w:rsidR="00FC5884">
          <w:rPr>
            <w:noProof/>
            <w:webHidden/>
          </w:rPr>
          <w:fldChar w:fldCharType="begin"/>
        </w:r>
        <w:r w:rsidR="00FC5884">
          <w:rPr>
            <w:noProof/>
            <w:webHidden/>
          </w:rPr>
          <w:instrText xml:space="preserve"> PAGEREF _Toc45715104 \h </w:instrText>
        </w:r>
        <w:r w:rsidR="00FC5884">
          <w:rPr>
            <w:noProof/>
            <w:webHidden/>
          </w:rPr>
        </w:r>
        <w:r w:rsidR="00FC5884">
          <w:rPr>
            <w:noProof/>
            <w:webHidden/>
          </w:rPr>
          <w:fldChar w:fldCharType="separate"/>
        </w:r>
        <w:r>
          <w:rPr>
            <w:noProof/>
            <w:webHidden/>
          </w:rPr>
          <w:t>13</w:t>
        </w:r>
        <w:r w:rsidR="00FC5884">
          <w:rPr>
            <w:noProof/>
            <w:webHidden/>
          </w:rPr>
          <w:fldChar w:fldCharType="end"/>
        </w:r>
      </w:hyperlink>
    </w:p>
    <w:p w14:paraId="0B97549C" w14:textId="0AA775FC" w:rsidR="00FC5884" w:rsidRDefault="00897A48">
      <w:pPr>
        <w:pStyle w:val="TOC2"/>
        <w:tabs>
          <w:tab w:val="right" w:leader="dot" w:pos="9016"/>
        </w:tabs>
        <w:rPr>
          <w:rFonts w:asciiTheme="minorHAnsi" w:eastAsiaTheme="minorEastAsia" w:hAnsiTheme="minorHAnsi"/>
          <w:noProof/>
          <w:lang w:eastAsia="en-AU"/>
        </w:rPr>
      </w:pPr>
      <w:hyperlink w:anchor="_Toc45715105" w:history="1">
        <w:r w:rsidR="00FC5884" w:rsidRPr="006031B0">
          <w:rPr>
            <w:rStyle w:val="Hyperlink"/>
            <w:noProof/>
          </w:rPr>
          <w:t>Aboriginal and Torres Strait Islander people with disability</w:t>
        </w:r>
        <w:r w:rsidR="00FC5884">
          <w:rPr>
            <w:noProof/>
            <w:webHidden/>
          </w:rPr>
          <w:tab/>
        </w:r>
        <w:r w:rsidR="00FC5884">
          <w:rPr>
            <w:noProof/>
            <w:webHidden/>
          </w:rPr>
          <w:fldChar w:fldCharType="begin"/>
        </w:r>
        <w:r w:rsidR="00FC5884">
          <w:rPr>
            <w:noProof/>
            <w:webHidden/>
          </w:rPr>
          <w:instrText xml:space="preserve"> PAGEREF _Toc45715105 \h </w:instrText>
        </w:r>
        <w:r w:rsidR="00FC5884">
          <w:rPr>
            <w:noProof/>
            <w:webHidden/>
          </w:rPr>
        </w:r>
        <w:r w:rsidR="00FC5884">
          <w:rPr>
            <w:noProof/>
            <w:webHidden/>
          </w:rPr>
          <w:fldChar w:fldCharType="separate"/>
        </w:r>
        <w:r>
          <w:rPr>
            <w:noProof/>
            <w:webHidden/>
          </w:rPr>
          <w:t>14</w:t>
        </w:r>
        <w:r w:rsidR="00FC5884">
          <w:rPr>
            <w:noProof/>
            <w:webHidden/>
          </w:rPr>
          <w:fldChar w:fldCharType="end"/>
        </w:r>
      </w:hyperlink>
    </w:p>
    <w:p w14:paraId="4795A0D7" w14:textId="42A9BE35" w:rsidR="00FC5884" w:rsidRDefault="00897A48">
      <w:pPr>
        <w:pStyle w:val="TOC2"/>
        <w:tabs>
          <w:tab w:val="right" w:leader="dot" w:pos="9016"/>
        </w:tabs>
        <w:rPr>
          <w:rFonts w:asciiTheme="minorHAnsi" w:eastAsiaTheme="minorEastAsia" w:hAnsiTheme="minorHAnsi"/>
          <w:noProof/>
          <w:lang w:eastAsia="en-AU"/>
        </w:rPr>
      </w:pPr>
      <w:hyperlink w:anchor="_Toc45715106" w:history="1">
        <w:r w:rsidR="00FC5884" w:rsidRPr="006031B0">
          <w:rPr>
            <w:rStyle w:val="Hyperlink"/>
            <w:noProof/>
          </w:rPr>
          <w:t>Family, friends, carers and support workers</w:t>
        </w:r>
        <w:r w:rsidR="00FC5884">
          <w:rPr>
            <w:noProof/>
            <w:webHidden/>
          </w:rPr>
          <w:tab/>
        </w:r>
        <w:r w:rsidR="00FC5884">
          <w:rPr>
            <w:noProof/>
            <w:webHidden/>
          </w:rPr>
          <w:fldChar w:fldCharType="begin"/>
        </w:r>
        <w:r w:rsidR="00FC5884">
          <w:rPr>
            <w:noProof/>
            <w:webHidden/>
          </w:rPr>
          <w:instrText xml:space="preserve"> PAGEREF _Toc45715106 \h </w:instrText>
        </w:r>
        <w:r w:rsidR="00FC5884">
          <w:rPr>
            <w:noProof/>
            <w:webHidden/>
          </w:rPr>
        </w:r>
        <w:r w:rsidR="00FC5884">
          <w:rPr>
            <w:noProof/>
            <w:webHidden/>
          </w:rPr>
          <w:fldChar w:fldCharType="separate"/>
        </w:r>
        <w:r>
          <w:rPr>
            <w:noProof/>
            <w:webHidden/>
          </w:rPr>
          <w:t>15</w:t>
        </w:r>
        <w:r w:rsidR="00FC5884">
          <w:rPr>
            <w:noProof/>
            <w:webHidden/>
          </w:rPr>
          <w:fldChar w:fldCharType="end"/>
        </w:r>
      </w:hyperlink>
    </w:p>
    <w:p w14:paraId="52482C79" w14:textId="71CAFD35" w:rsidR="00FC5884" w:rsidRDefault="00897A48">
      <w:pPr>
        <w:pStyle w:val="TOC1"/>
        <w:tabs>
          <w:tab w:val="right" w:leader="dot" w:pos="9016"/>
        </w:tabs>
        <w:rPr>
          <w:rFonts w:asciiTheme="minorHAnsi" w:eastAsiaTheme="minorEastAsia" w:hAnsiTheme="minorHAnsi"/>
          <w:noProof/>
          <w:lang w:eastAsia="en-AU"/>
        </w:rPr>
      </w:pPr>
      <w:hyperlink w:anchor="_Toc45715107" w:history="1">
        <w:r w:rsidR="00FC5884" w:rsidRPr="006031B0">
          <w:rPr>
            <w:rStyle w:val="Hyperlink"/>
            <w:noProof/>
          </w:rPr>
          <w:t>Newsletter or website content</w:t>
        </w:r>
        <w:r w:rsidR="00FC5884">
          <w:rPr>
            <w:noProof/>
            <w:webHidden/>
          </w:rPr>
          <w:tab/>
        </w:r>
        <w:r w:rsidR="00FC5884">
          <w:rPr>
            <w:noProof/>
            <w:webHidden/>
          </w:rPr>
          <w:fldChar w:fldCharType="begin"/>
        </w:r>
        <w:r w:rsidR="00FC5884">
          <w:rPr>
            <w:noProof/>
            <w:webHidden/>
          </w:rPr>
          <w:instrText xml:space="preserve"> PAGEREF _Toc45715107 \h </w:instrText>
        </w:r>
        <w:r w:rsidR="00FC5884">
          <w:rPr>
            <w:noProof/>
            <w:webHidden/>
          </w:rPr>
        </w:r>
        <w:r w:rsidR="00FC5884">
          <w:rPr>
            <w:noProof/>
            <w:webHidden/>
          </w:rPr>
          <w:fldChar w:fldCharType="separate"/>
        </w:r>
        <w:r>
          <w:rPr>
            <w:noProof/>
            <w:webHidden/>
          </w:rPr>
          <w:t>17</w:t>
        </w:r>
        <w:r w:rsidR="00FC5884">
          <w:rPr>
            <w:noProof/>
            <w:webHidden/>
          </w:rPr>
          <w:fldChar w:fldCharType="end"/>
        </w:r>
      </w:hyperlink>
    </w:p>
    <w:p w14:paraId="35DF0C07" w14:textId="04A3F7F3" w:rsidR="00FC5884" w:rsidRDefault="00897A48">
      <w:pPr>
        <w:pStyle w:val="TOC1"/>
        <w:tabs>
          <w:tab w:val="right" w:leader="dot" w:pos="9016"/>
        </w:tabs>
        <w:rPr>
          <w:rFonts w:asciiTheme="minorHAnsi" w:eastAsiaTheme="minorEastAsia" w:hAnsiTheme="minorHAnsi"/>
          <w:noProof/>
          <w:lang w:eastAsia="en-AU"/>
        </w:rPr>
      </w:pPr>
      <w:hyperlink w:anchor="_Toc45715108" w:history="1">
        <w:r w:rsidR="00FC5884" w:rsidRPr="006031B0">
          <w:rPr>
            <w:rStyle w:val="Hyperlink"/>
            <w:noProof/>
          </w:rPr>
          <w:t>Frequently asked questions</w:t>
        </w:r>
        <w:r w:rsidR="00FC5884">
          <w:rPr>
            <w:noProof/>
            <w:webHidden/>
          </w:rPr>
          <w:tab/>
        </w:r>
        <w:r w:rsidR="00FC5884">
          <w:rPr>
            <w:noProof/>
            <w:webHidden/>
          </w:rPr>
          <w:fldChar w:fldCharType="begin"/>
        </w:r>
        <w:r w:rsidR="00FC5884">
          <w:rPr>
            <w:noProof/>
            <w:webHidden/>
          </w:rPr>
          <w:instrText xml:space="preserve"> PAGEREF _Toc45715108 \h </w:instrText>
        </w:r>
        <w:r w:rsidR="00FC5884">
          <w:rPr>
            <w:noProof/>
            <w:webHidden/>
          </w:rPr>
        </w:r>
        <w:r w:rsidR="00FC5884">
          <w:rPr>
            <w:noProof/>
            <w:webHidden/>
          </w:rPr>
          <w:fldChar w:fldCharType="separate"/>
        </w:r>
        <w:r>
          <w:rPr>
            <w:noProof/>
            <w:webHidden/>
          </w:rPr>
          <w:t>19</w:t>
        </w:r>
        <w:r w:rsidR="00FC5884">
          <w:rPr>
            <w:noProof/>
            <w:webHidden/>
          </w:rPr>
          <w:fldChar w:fldCharType="end"/>
        </w:r>
      </w:hyperlink>
    </w:p>
    <w:p w14:paraId="3780AD7D" w14:textId="5F26BAB4" w:rsidR="00277C5C" w:rsidRPr="006F7168" w:rsidRDefault="007A42BD">
      <w:pPr>
        <w:rPr>
          <w:color w:val="004A6C"/>
          <w:sz w:val="40"/>
          <w:szCs w:val="40"/>
        </w:rPr>
      </w:pPr>
      <w:r w:rsidRPr="007A42BD">
        <w:rPr>
          <w:color w:val="004A6C"/>
          <w:sz w:val="24"/>
          <w:szCs w:val="24"/>
        </w:rPr>
        <w:fldChar w:fldCharType="end"/>
      </w:r>
      <w:r w:rsidR="00277C5C" w:rsidRPr="006F7168">
        <w:rPr>
          <w:color w:val="004A6C"/>
          <w:sz w:val="40"/>
          <w:szCs w:val="40"/>
        </w:rPr>
        <w:br w:type="page"/>
      </w:r>
    </w:p>
    <w:p w14:paraId="5E8C56F2" w14:textId="77777777" w:rsidR="007B0256" w:rsidRPr="00537F55" w:rsidRDefault="00997ADA" w:rsidP="00D0170F">
      <w:pPr>
        <w:pStyle w:val="Heading1"/>
        <w:spacing w:before="0" w:line="312" w:lineRule="auto"/>
      </w:pPr>
      <w:bookmarkStart w:id="1" w:name="_Toc45715094"/>
      <w:r w:rsidRPr="00537F55">
        <w:lastRenderedPageBreak/>
        <w:t>Introduction</w:t>
      </w:r>
      <w:bookmarkEnd w:id="1"/>
    </w:p>
    <w:p w14:paraId="665EEBCF" w14:textId="77777777" w:rsidR="00155892" w:rsidRDefault="00155892" w:rsidP="00D0170F">
      <w:pPr>
        <w:spacing w:after="0" w:line="312" w:lineRule="auto"/>
      </w:pPr>
    </w:p>
    <w:p w14:paraId="2A669BB4" w14:textId="7CBA2CD3" w:rsidR="00D0170F" w:rsidRDefault="00442639" w:rsidP="00D0170F">
      <w:pPr>
        <w:spacing w:after="0" w:line="312" w:lineRule="auto"/>
      </w:pPr>
      <w:r w:rsidRPr="00402856">
        <w:t xml:space="preserve">The Australian Government is funding </w:t>
      </w:r>
      <w:r>
        <w:t xml:space="preserve">counselling and advocacy support services </w:t>
      </w:r>
      <w:r w:rsidRPr="00402856">
        <w:t>for</w:t>
      </w:r>
      <w:r w:rsidR="00D0170F">
        <w:t>:</w:t>
      </w:r>
    </w:p>
    <w:p w14:paraId="0D5693AA" w14:textId="77777777" w:rsidR="00D0170F" w:rsidRDefault="00D0170F" w:rsidP="00D0170F">
      <w:pPr>
        <w:spacing w:after="0" w:line="312" w:lineRule="auto"/>
      </w:pPr>
    </w:p>
    <w:p w14:paraId="20F9A848" w14:textId="77777777" w:rsidR="00D0170F" w:rsidRDefault="00442639" w:rsidP="0045219F">
      <w:pPr>
        <w:pStyle w:val="ListParagraph"/>
        <w:numPr>
          <w:ilvl w:val="0"/>
          <w:numId w:val="25"/>
        </w:numPr>
        <w:spacing w:after="0" w:line="312" w:lineRule="auto"/>
      </w:pPr>
      <w:r w:rsidRPr="00402856">
        <w:t xml:space="preserve">people </w:t>
      </w:r>
      <w:r w:rsidRPr="00714221">
        <w:t>with disability</w:t>
      </w:r>
      <w:r>
        <w:t xml:space="preserve"> who have experienced violence, abuse, neglect and exploitation</w:t>
      </w:r>
    </w:p>
    <w:p w14:paraId="3AC4A4A1" w14:textId="4AB2F8AB" w:rsidR="00442639" w:rsidRDefault="00442639" w:rsidP="0045219F">
      <w:pPr>
        <w:pStyle w:val="ListParagraph"/>
        <w:numPr>
          <w:ilvl w:val="0"/>
          <w:numId w:val="25"/>
        </w:numPr>
        <w:spacing w:after="0" w:line="312" w:lineRule="auto"/>
      </w:pPr>
      <w:r>
        <w:t xml:space="preserve">anyone who is engaging with or affected by the </w:t>
      </w:r>
      <w:r w:rsidRPr="00997ADA">
        <w:t>Royal Commission into Violence, Abuse, Neglect and Exploitation of People with Disability (</w:t>
      </w:r>
      <w:r w:rsidR="00D0170F">
        <w:t>‘</w:t>
      </w:r>
      <w:r>
        <w:t xml:space="preserve">the </w:t>
      </w:r>
      <w:r w:rsidRPr="00997ADA">
        <w:t>Disability Royal Commission</w:t>
      </w:r>
      <w:r w:rsidR="00D0170F">
        <w:t>’</w:t>
      </w:r>
      <w:r w:rsidRPr="00997ADA">
        <w:t>)</w:t>
      </w:r>
      <w:r>
        <w:t xml:space="preserve">. </w:t>
      </w:r>
    </w:p>
    <w:p w14:paraId="70832223" w14:textId="77777777" w:rsidR="00D0170F" w:rsidRDefault="00D0170F" w:rsidP="00D0170F">
      <w:pPr>
        <w:spacing w:after="0" w:line="312" w:lineRule="auto"/>
      </w:pPr>
    </w:p>
    <w:p w14:paraId="24EC80EB" w14:textId="71C19551" w:rsidR="00442639" w:rsidRDefault="00442639" w:rsidP="00D0170F">
      <w:pPr>
        <w:spacing w:after="0" w:line="312" w:lineRule="auto"/>
      </w:pPr>
      <w:r>
        <w:t>These services are free, independent and confidential.</w:t>
      </w:r>
    </w:p>
    <w:p w14:paraId="2A8A4754" w14:textId="77777777" w:rsidR="00D0170F" w:rsidRDefault="00D0170F" w:rsidP="00D0170F">
      <w:pPr>
        <w:spacing w:after="0" w:line="312" w:lineRule="auto"/>
      </w:pPr>
    </w:p>
    <w:p w14:paraId="2BF06D31" w14:textId="15DF2195" w:rsidR="00E267D2" w:rsidRDefault="00E267D2" w:rsidP="00D0170F">
      <w:pPr>
        <w:spacing w:after="0" w:line="312" w:lineRule="auto"/>
      </w:pPr>
      <w:r>
        <w:t xml:space="preserve">The Australian Government understands that people engaging with or </w:t>
      </w:r>
      <w:proofErr w:type="gramStart"/>
      <w:r>
        <w:t>affected</w:t>
      </w:r>
      <w:proofErr w:type="gramEnd"/>
      <w:r>
        <w:t xml:space="preserve"> by the Disability Royal Commission may need support – and is funding a range of support services over the next three years. </w:t>
      </w:r>
    </w:p>
    <w:p w14:paraId="2C181038" w14:textId="77777777" w:rsidR="00D0170F" w:rsidRDefault="00D0170F" w:rsidP="00D0170F">
      <w:pPr>
        <w:spacing w:after="0" w:line="312" w:lineRule="auto"/>
      </w:pPr>
    </w:p>
    <w:p w14:paraId="4199BE5A" w14:textId="32330BF0" w:rsidR="00E267D2" w:rsidRDefault="00E267D2" w:rsidP="00D0170F">
      <w:pPr>
        <w:spacing w:after="0" w:line="312" w:lineRule="auto"/>
      </w:pPr>
      <w:proofErr w:type="gramStart"/>
      <w:r w:rsidRPr="00E267D2">
        <w:t xml:space="preserve">Anyone who wishes to access </w:t>
      </w:r>
      <w:r>
        <w:t xml:space="preserve">these </w:t>
      </w:r>
      <w:r w:rsidRPr="00E267D2">
        <w:t>support</w:t>
      </w:r>
      <w:r>
        <w:t>s</w:t>
      </w:r>
      <w:r w:rsidRPr="00E267D2">
        <w:t xml:space="preserve"> </w:t>
      </w:r>
      <w:r w:rsidR="004066F9">
        <w:t xml:space="preserve">does </w:t>
      </w:r>
      <w:r w:rsidRPr="00E267D2">
        <w:t>not need</w:t>
      </w:r>
      <w:proofErr w:type="gramEnd"/>
      <w:r w:rsidRPr="00E267D2">
        <w:t xml:space="preserve"> to make a submission or have any prior involvement with the Disability Royal Commission.</w:t>
      </w:r>
    </w:p>
    <w:p w14:paraId="6B5DB6A0" w14:textId="77777777" w:rsidR="00D0170F" w:rsidRDefault="00D0170F" w:rsidP="00D0170F">
      <w:pPr>
        <w:spacing w:after="0" w:line="312" w:lineRule="auto"/>
      </w:pPr>
    </w:p>
    <w:p w14:paraId="6967C0CF" w14:textId="0533FA0F" w:rsidR="00676F7E" w:rsidRDefault="00676F7E" w:rsidP="00D0170F">
      <w:pPr>
        <w:spacing w:after="0" w:line="312" w:lineRule="auto"/>
      </w:pPr>
      <w:r>
        <w:t xml:space="preserve">Advocacy and support services </w:t>
      </w:r>
      <w:r w:rsidRPr="00537F55">
        <w:t>are available to a wide range of people including, but not limited to, women with disability, children with disability, Aboriginal and Torres Strait Islander peoples, people from culturally and linguistically diverse backgrounds, and members of the LGBTIQ+ community.</w:t>
      </w:r>
    </w:p>
    <w:p w14:paraId="360CD483" w14:textId="77777777" w:rsidR="00D0170F" w:rsidRDefault="00D0170F" w:rsidP="00D0170F">
      <w:pPr>
        <w:spacing w:after="0" w:line="312" w:lineRule="auto"/>
      </w:pPr>
    </w:p>
    <w:p w14:paraId="42285C76" w14:textId="25416EDF" w:rsidR="00AF2920" w:rsidRDefault="00AF2920" w:rsidP="00D0170F">
      <w:pPr>
        <w:spacing w:after="0" w:line="312" w:lineRule="auto"/>
      </w:pPr>
      <w:r>
        <w:t>As a key touchpoint for people with disability and their family members, friends and carers, we encourage you to spread the word about these support services to ensure people get the support they need.</w:t>
      </w:r>
    </w:p>
    <w:p w14:paraId="5A472D36" w14:textId="77777777" w:rsidR="00D0170F" w:rsidRDefault="00D0170F" w:rsidP="00D0170F">
      <w:pPr>
        <w:spacing w:after="0" w:line="312" w:lineRule="auto"/>
      </w:pPr>
    </w:p>
    <w:p w14:paraId="216FE593" w14:textId="779E6667" w:rsidR="002B52B3" w:rsidRDefault="00AF2920" w:rsidP="00D0170F">
      <w:pPr>
        <w:spacing w:after="0" w:line="312" w:lineRule="auto"/>
      </w:pPr>
      <w:r>
        <w:t xml:space="preserve">The Department of Social Services (DSS) has developed this </w:t>
      </w:r>
      <w:r w:rsidR="00E267D2">
        <w:t xml:space="preserve">communication </w:t>
      </w:r>
      <w:r w:rsidR="002B52B3">
        <w:t xml:space="preserve">toolkit </w:t>
      </w:r>
      <w:r w:rsidR="00C8764D">
        <w:t>to provide</w:t>
      </w:r>
      <w:r w:rsidR="002B52B3">
        <w:t xml:space="preserve"> you with a suite of materials to help get the message out.</w:t>
      </w:r>
      <w:r w:rsidR="00447DB2">
        <w:t xml:space="preserve"> </w:t>
      </w:r>
    </w:p>
    <w:p w14:paraId="12CB6BF1" w14:textId="77777777" w:rsidR="00D0170F" w:rsidRDefault="00D0170F" w:rsidP="00D0170F">
      <w:pPr>
        <w:spacing w:after="0" w:line="312" w:lineRule="auto"/>
      </w:pPr>
    </w:p>
    <w:p w14:paraId="5CC6EF8C" w14:textId="785CF9AD" w:rsidR="00277C5C" w:rsidRDefault="00C8764D" w:rsidP="00D0170F">
      <w:pPr>
        <w:spacing w:after="0" w:line="312" w:lineRule="auto"/>
      </w:pPr>
      <w:r>
        <w:t xml:space="preserve">We are continuing </w:t>
      </w:r>
      <w:r w:rsidR="008E7213">
        <w:t>to explore new ways to</w:t>
      </w:r>
      <w:r>
        <w:t xml:space="preserve"> raise awareness of these support services, and </w:t>
      </w:r>
      <w:r w:rsidR="004944B1">
        <w:t xml:space="preserve">we </w:t>
      </w:r>
      <w:r>
        <w:t>will provide you with updates as they become available.</w:t>
      </w:r>
      <w:r w:rsidR="008B65E6">
        <w:t xml:space="preserve"> </w:t>
      </w:r>
    </w:p>
    <w:p w14:paraId="0C7FB91D" w14:textId="77777777" w:rsidR="00941AB3" w:rsidRDefault="00941AB3" w:rsidP="00D0170F">
      <w:pPr>
        <w:spacing w:after="0" w:line="312" w:lineRule="auto"/>
        <w:rPr>
          <w:rFonts w:eastAsiaTheme="majorEastAsia" w:cstheme="majorBidi"/>
          <w:b/>
          <w:bCs/>
          <w:color w:val="004A6C"/>
          <w:sz w:val="32"/>
          <w:szCs w:val="28"/>
        </w:rPr>
      </w:pPr>
      <w:bookmarkStart w:id="2" w:name="_Toc23948192"/>
      <w:r>
        <w:br w:type="page"/>
      </w:r>
    </w:p>
    <w:p w14:paraId="56E0C212" w14:textId="1A09FEC6" w:rsidR="00320EA8" w:rsidRPr="00320EA8" w:rsidRDefault="00320EA8" w:rsidP="00D0170F">
      <w:pPr>
        <w:pStyle w:val="Heading1"/>
        <w:spacing w:before="0" w:line="312" w:lineRule="auto"/>
      </w:pPr>
      <w:bookmarkStart w:id="3" w:name="_Toc45715095"/>
      <w:r w:rsidRPr="00320EA8">
        <w:lastRenderedPageBreak/>
        <w:t>Disability Royal Commission</w:t>
      </w:r>
      <w:bookmarkEnd w:id="3"/>
    </w:p>
    <w:p w14:paraId="4A736562" w14:textId="77777777" w:rsidR="00155892" w:rsidRDefault="00155892" w:rsidP="00D0170F">
      <w:pPr>
        <w:spacing w:after="0" w:line="312" w:lineRule="auto"/>
      </w:pPr>
    </w:p>
    <w:p w14:paraId="0EA23011" w14:textId="4EFA988E" w:rsidR="00155892" w:rsidRDefault="0005270F" w:rsidP="00D0170F">
      <w:pPr>
        <w:spacing w:after="0" w:line="312" w:lineRule="auto"/>
      </w:pPr>
      <w:r>
        <w:t>On 5 April 2019, the Prime Minister, the Hon Scott Morrison MP and former Minister for Families and Social Services, the Hon Paul Fletcher MP, announced the establishment of the Royal Commission into Violence, Abuse, Neglect and Exploitation of People with Disability (Disability Royal Commission).</w:t>
      </w:r>
      <w:r w:rsidR="003E5ED3" w:rsidRPr="003E5ED3">
        <w:t xml:space="preserve"> </w:t>
      </w:r>
    </w:p>
    <w:p w14:paraId="7EBB50A8" w14:textId="77777777" w:rsidR="00D0170F" w:rsidRDefault="00D0170F" w:rsidP="00D0170F">
      <w:pPr>
        <w:spacing w:after="0" w:line="312" w:lineRule="auto"/>
      </w:pPr>
    </w:p>
    <w:p w14:paraId="0782222E" w14:textId="73122B66" w:rsidR="003E5ED3" w:rsidRDefault="003E5ED3" w:rsidP="00D0170F">
      <w:pPr>
        <w:spacing w:after="0" w:line="312" w:lineRule="auto"/>
      </w:pPr>
      <w:r>
        <w:t xml:space="preserve">In Australia, royal commissions are the highest form of inquiry on matters of public importance. </w:t>
      </w:r>
    </w:p>
    <w:p w14:paraId="1B17D753" w14:textId="77777777" w:rsidR="00D0170F" w:rsidRDefault="00D0170F" w:rsidP="00D0170F">
      <w:pPr>
        <w:spacing w:after="0" w:line="312" w:lineRule="auto"/>
      </w:pPr>
    </w:p>
    <w:p w14:paraId="2665F8EF" w14:textId="7CAC5AF3" w:rsidR="008E7213" w:rsidRDefault="00BE086C" w:rsidP="00D0170F">
      <w:pPr>
        <w:spacing w:after="0" w:line="312" w:lineRule="auto"/>
      </w:pPr>
      <w:r w:rsidRPr="00BE086C">
        <w:t>The Disability Royal Commission wants to hear from the Australian community about experiences of violence, abuse, neglect and exploitation of people with disability.</w:t>
      </w:r>
      <w:r>
        <w:t xml:space="preserve"> </w:t>
      </w:r>
    </w:p>
    <w:p w14:paraId="7B2A0746" w14:textId="77777777" w:rsidR="00D0170F" w:rsidRDefault="00D0170F" w:rsidP="00D0170F">
      <w:pPr>
        <w:spacing w:after="0" w:line="312" w:lineRule="auto"/>
      </w:pPr>
    </w:p>
    <w:p w14:paraId="310BA179" w14:textId="1665F0F5" w:rsidR="004944B1" w:rsidRDefault="004944B1" w:rsidP="00D0170F">
      <w:pPr>
        <w:spacing w:after="0" w:line="312" w:lineRule="auto"/>
      </w:pPr>
      <w:r w:rsidRPr="004944B1">
        <w:t xml:space="preserve">People can tell the </w:t>
      </w:r>
      <w:r>
        <w:t xml:space="preserve">Disability </w:t>
      </w:r>
      <w:r w:rsidRPr="004944B1">
        <w:t>Royal Commission about their experiences of violence, abuse, neglect and exploitation by phone, in writing</w:t>
      </w:r>
      <w:r>
        <w:t>,</w:t>
      </w:r>
      <w:r w:rsidRPr="004944B1">
        <w:t xml:space="preserve"> or by making an audio or video recording.</w:t>
      </w:r>
    </w:p>
    <w:p w14:paraId="5FD9A977" w14:textId="77777777" w:rsidR="00D0170F" w:rsidRDefault="00D0170F" w:rsidP="00D0170F">
      <w:pPr>
        <w:spacing w:after="0" w:line="312" w:lineRule="auto"/>
      </w:pPr>
    </w:p>
    <w:p w14:paraId="6C597035" w14:textId="3C47187E" w:rsidR="00ED2757" w:rsidRDefault="00ED2757" w:rsidP="00D0170F">
      <w:pPr>
        <w:spacing w:after="0" w:line="312" w:lineRule="auto"/>
      </w:pPr>
      <w:r w:rsidRPr="00997ADA">
        <w:t>The Disability Royal Commission will run for three years until 2022.</w:t>
      </w:r>
    </w:p>
    <w:p w14:paraId="0E836096" w14:textId="77777777" w:rsidR="00D0170F" w:rsidRDefault="00D0170F" w:rsidP="00D0170F">
      <w:pPr>
        <w:spacing w:after="0" w:line="312" w:lineRule="auto"/>
      </w:pPr>
    </w:p>
    <w:p w14:paraId="41C4A8C9" w14:textId="77777777" w:rsidR="00A05DF6" w:rsidRDefault="004944B1" w:rsidP="00D0170F">
      <w:pPr>
        <w:spacing w:after="0" w:line="312" w:lineRule="auto"/>
        <w:rPr>
          <w:rFonts w:eastAsiaTheme="majorEastAsia" w:cstheme="majorBidi"/>
          <w:b/>
          <w:bCs/>
          <w:color w:val="004A6C"/>
          <w:sz w:val="32"/>
          <w:szCs w:val="28"/>
        </w:rPr>
      </w:pPr>
      <w:r>
        <w:t xml:space="preserve">For information about the work of the Disability Royal Commission call 1800 517 199 or visit </w:t>
      </w:r>
      <w:hyperlink r:id="rId10" w:history="1">
        <w:r w:rsidRPr="004246D4">
          <w:rPr>
            <w:rStyle w:val="Hyperlink"/>
          </w:rPr>
          <w:t>disability.royalcommission.gov.au</w:t>
        </w:r>
      </w:hyperlink>
      <w:r>
        <w:t>.</w:t>
      </w:r>
    </w:p>
    <w:p w14:paraId="1E19FCC7" w14:textId="77777777" w:rsidR="00941AB3" w:rsidRDefault="00941AB3" w:rsidP="00D0170F">
      <w:pPr>
        <w:spacing w:after="0" w:line="312" w:lineRule="auto"/>
        <w:rPr>
          <w:rFonts w:eastAsiaTheme="majorEastAsia" w:cstheme="majorBidi"/>
          <w:b/>
          <w:bCs/>
          <w:color w:val="004A6C"/>
          <w:sz w:val="32"/>
          <w:szCs w:val="28"/>
        </w:rPr>
      </w:pPr>
      <w:r>
        <w:br w:type="page"/>
      </w:r>
    </w:p>
    <w:p w14:paraId="18CA3CD6" w14:textId="1AED5671" w:rsidR="0061256D" w:rsidRDefault="00ED2757" w:rsidP="00D0170F">
      <w:pPr>
        <w:pStyle w:val="Heading1"/>
        <w:spacing w:before="0" w:line="312" w:lineRule="auto"/>
      </w:pPr>
      <w:bookmarkStart w:id="4" w:name="_Toc45715096"/>
      <w:r>
        <w:lastRenderedPageBreak/>
        <w:t>Counselling</w:t>
      </w:r>
      <w:r w:rsidR="00F4794A">
        <w:t xml:space="preserve"> </w:t>
      </w:r>
      <w:r>
        <w:t>support</w:t>
      </w:r>
      <w:bookmarkEnd w:id="4"/>
    </w:p>
    <w:bookmarkEnd w:id="2"/>
    <w:p w14:paraId="3EF69E26" w14:textId="77777777" w:rsidR="00155892" w:rsidRDefault="00155892" w:rsidP="00D0170F">
      <w:pPr>
        <w:spacing w:after="0" w:line="312" w:lineRule="auto"/>
      </w:pPr>
    </w:p>
    <w:p w14:paraId="11CCFA40" w14:textId="611D008E" w:rsidR="00442639" w:rsidRDefault="00442639" w:rsidP="00D0170F">
      <w:pPr>
        <w:spacing w:after="0" w:line="312" w:lineRule="auto"/>
      </w:pPr>
      <w:r w:rsidRPr="00E44FD8">
        <w:t>The National Counselling and Referral Service, delivered by Blue Knot Foundation, provides free, independent and confidential counselling to support people with disability, family members, carers, advocates and workers who have experienced or witnessed</w:t>
      </w:r>
      <w:r>
        <w:t xml:space="preserve"> violence,</w:t>
      </w:r>
      <w:r w:rsidRPr="00E44FD8">
        <w:t xml:space="preserve"> abuse, neglect, </w:t>
      </w:r>
      <w:r>
        <w:t xml:space="preserve">or </w:t>
      </w:r>
      <w:r w:rsidRPr="00E44FD8">
        <w:t>exploitation.</w:t>
      </w:r>
    </w:p>
    <w:p w14:paraId="30AB2BEB" w14:textId="77777777" w:rsidR="00D0170F" w:rsidRDefault="00D0170F" w:rsidP="00D0170F">
      <w:pPr>
        <w:spacing w:after="0" w:line="312" w:lineRule="auto"/>
      </w:pPr>
    </w:p>
    <w:p w14:paraId="4D07F8E6" w14:textId="3C8E3ED6" w:rsidR="0061256D" w:rsidRDefault="0061256D" w:rsidP="00D0170F">
      <w:pPr>
        <w:spacing w:after="0" w:line="312" w:lineRule="auto"/>
      </w:pPr>
      <w:r>
        <w:t xml:space="preserve">Blue Knot Foundation are specialists in phone counselling and complex trauma. </w:t>
      </w:r>
      <w:r w:rsidRPr="0061256D">
        <w:t xml:space="preserve">They will provide short to medium-term, trauma-informed counselling </w:t>
      </w:r>
      <w:r w:rsidRPr="007A512E">
        <w:t>over the telephone</w:t>
      </w:r>
      <w:r w:rsidR="00740A23">
        <w:t>,</w:t>
      </w:r>
      <w:r>
        <w:t xml:space="preserve"> or </w:t>
      </w:r>
      <w:r w:rsidRPr="007A512E">
        <w:t>online</w:t>
      </w:r>
      <w:r>
        <w:t xml:space="preserve"> (through </w:t>
      </w:r>
      <w:proofErr w:type="spellStart"/>
      <w:r>
        <w:t>webchat</w:t>
      </w:r>
      <w:proofErr w:type="spellEnd"/>
      <w:r>
        <w:t xml:space="preserve">) or video </w:t>
      </w:r>
      <w:r w:rsidRPr="007A512E">
        <w:t>conference. </w:t>
      </w:r>
    </w:p>
    <w:p w14:paraId="43B42D26" w14:textId="77777777" w:rsidR="00D0170F" w:rsidRDefault="00D0170F" w:rsidP="00D0170F">
      <w:pPr>
        <w:spacing w:after="0" w:line="312" w:lineRule="auto"/>
      </w:pPr>
    </w:p>
    <w:p w14:paraId="5C1C8D41" w14:textId="43CFA0B7" w:rsidR="005B3242" w:rsidRDefault="00B53219" w:rsidP="005B3242">
      <w:pPr>
        <w:spacing w:after="0" w:line="312" w:lineRule="auto"/>
      </w:pPr>
      <w:r>
        <w:t xml:space="preserve">There are also a number of additional </w:t>
      </w:r>
      <w:r w:rsidR="00ED2757" w:rsidRPr="00990281">
        <w:t xml:space="preserve">organisations across Australia </w:t>
      </w:r>
      <w:r>
        <w:t xml:space="preserve">funded </w:t>
      </w:r>
      <w:r w:rsidR="00ED2757" w:rsidRPr="00990281">
        <w:t xml:space="preserve">to </w:t>
      </w:r>
      <w:r w:rsidR="00ED2757">
        <w:t>deliver</w:t>
      </w:r>
      <w:r w:rsidR="00ED2757" w:rsidRPr="00990281">
        <w:t xml:space="preserve"> </w:t>
      </w:r>
      <w:r w:rsidR="002F258F">
        <w:t xml:space="preserve">more in-depth </w:t>
      </w:r>
      <w:r w:rsidR="00ED2757" w:rsidRPr="00990281">
        <w:t xml:space="preserve">counselling </w:t>
      </w:r>
      <w:r w:rsidR="00ED2757">
        <w:t xml:space="preserve">services </w:t>
      </w:r>
      <w:r w:rsidR="005B3242">
        <w:t xml:space="preserve">including </w:t>
      </w:r>
      <w:r w:rsidR="00ED2757">
        <w:t>in-person, medium-te</w:t>
      </w:r>
      <w:r w:rsidR="005B3242">
        <w:t>rm, trauma-informed counselling to help those who may have complex needs.</w:t>
      </w:r>
    </w:p>
    <w:p w14:paraId="00AED177" w14:textId="0CC653BC" w:rsidR="00D0170F" w:rsidRDefault="00D0170F" w:rsidP="00D0170F">
      <w:pPr>
        <w:spacing w:after="0" w:line="312" w:lineRule="auto"/>
      </w:pPr>
    </w:p>
    <w:p w14:paraId="3D9007F1" w14:textId="4DA66958" w:rsidR="002F258F" w:rsidRDefault="00ED2757" w:rsidP="00D0170F">
      <w:pPr>
        <w:spacing w:after="0" w:line="312" w:lineRule="auto"/>
      </w:pPr>
      <w:r>
        <w:t>The National Counselling and Referral Service may refer people to these organisations where needed</w:t>
      </w:r>
      <w:r w:rsidR="002F258F">
        <w:t xml:space="preserve"> or people can contact these organisations directly.</w:t>
      </w:r>
      <w:r>
        <w:t xml:space="preserve"> </w:t>
      </w:r>
    </w:p>
    <w:p w14:paraId="042427C5" w14:textId="77777777" w:rsidR="00D0170F" w:rsidRDefault="00D0170F" w:rsidP="00D0170F">
      <w:pPr>
        <w:spacing w:after="0" w:line="312" w:lineRule="auto"/>
      </w:pPr>
    </w:p>
    <w:p w14:paraId="5659F266" w14:textId="2E89DF94" w:rsidR="00740A23" w:rsidRDefault="00740A23" w:rsidP="00D0170F">
      <w:pPr>
        <w:spacing w:after="0" w:line="312" w:lineRule="auto"/>
      </w:pPr>
      <w:r>
        <w:t xml:space="preserve">All counselling providers </w:t>
      </w:r>
      <w:proofErr w:type="gramStart"/>
      <w:r>
        <w:t>are listed</w:t>
      </w:r>
      <w:proofErr w:type="gramEnd"/>
      <w:r>
        <w:t xml:space="preserve"> on </w:t>
      </w:r>
      <w:r w:rsidR="002515B8">
        <w:t>pages 22–24</w:t>
      </w:r>
      <w:r>
        <w:t xml:space="preserve"> of this toolkit or you can visit the DSS website to find </w:t>
      </w:r>
      <w:hyperlink r:id="rId11" w:history="1">
        <w:r w:rsidRPr="00AB70C1">
          <w:rPr>
            <w:rStyle w:val="Hyperlink"/>
          </w:rPr>
          <w:t>support services in your area</w:t>
        </w:r>
      </w:hyperlink>
      <w:r>
        <w:t xml:space="preserve">. </w:t>
      </w:r>
    </w:p>
    <w:p w14:paraId="481A0AE4" w14:textId="77777777" w:rsidR="00D0170F" w:rsidRDefault="00D0170F" w:rsidP="00D0170F">
      <w:pPr>
        <w:spacing w:after="0" w:line="312" w:lineRule="auto"/>
      </w:pPr>
    </w:p>
    <w:p w14:paraId="69527AD7" w14:textId="5F84DA62" w:rsidR="00666882" w:rsidRDefault="002F258F" w:rsidP="00D0170F">
      <w:pPr>
        <w:spacing w:after="0" w:line="312" w:lineRule="auto"/>
      </w:pPr>
      <w:r>
        <w:t xml:space="preserve">Contact </w:t>
      </w:r>
      <w:r w:rsidR="00666882" w:rsidRPr="009A50C4">
        <w:t>the National Counselling and Referral Service on </w:t>
      </w:r>
      <w:r w:rsidR="00666882" w:rsidRPr="004066F9">
        <w:rPr>
          <w:b/>
        </w:rPr>
        <w:t>1800 421 468</w:t>
      </w:r>
      <w:r w:rsidR="00666882" w:rsidRPr="0061256D">
        <w:rPr>
          <w:color w:val="004A6C"/>
        </w:rPr>
        <w:t xml:space="preserve"> </w:t>
      </w:r>
      <w:r w:rsidR="00666882" w:rsidRPr="009A50C4">
        <w:t>(9am to 6pm weekdays</w:t>
      </w:r>
      <w:r w:rsidR="00666882">
        <w:t>,</w:t>
      </w:r>
      <w:r w:rsidR="00666882" w:rsidRPr="009A50C4">
        <w:t xml:space="preserve"> and 9am to 5pm weekends</w:t>
      </w:r>
      <w:r w:rsidR="00666882">
        <w:t xml:space="preserve"> and national public holidays</w:t>
      </w:r>
      <w:r w:rsidR="00666882" w:rsidRPr="009A50C4">
        <w:t xml:space="preserve">). </w:t>
      </w:r>
    </w:p>
    <w:p w14:paraId="06BAD1D9" w14:textId="77777777" w:rsidR="00D0170F" w:rsidRDefault="00D0170F" w:rsidP="00D0170F">
      <w:pPr>
        <w:spacing w:after="0" w:line="312" w:lineRule="auto"/>
      </w:pPr>
    </w:p>
    <w:p w14:paraId="1C3F7C60" w14:textId="4811290E" w:rsidR="00666882" w:rsidRDefault="00010A57" w:rsidP="00D0170F">
      <w:pPr>
        <w:spacing w:after="0" w:line="312" w:lineRule="auto"/>
        <w:rPr>
          <w:b/>
        </w:rPr>
      </w:pPr>
      <w:r>
        <w:t>People who are deaf</w:t>
      </w:r>
      <w:r w:rsidR="0089381C">
        <w:t xml:space="preserve"> </w:t>
      </w:r>
      <w:r>
        <w:t xml:space="preserve">or have a </w:t>
      </w:r>
      <w:r w:rsidR="0089381C">
        <w:t xml:space="preserve">hearing or </w:t>
      </w:r>
      <w:r>
        <w:t xml:space="preserve">speech impairment can contact the service through the National Relay Service (NRS) </w:t>
      </w:r>
      <w:r w:rsidRPr="0061256D">
        <w:t xml:space="preserve">on </w:t>
      </w:r>
      <w:r w:rsidRPr="0061256D">
        <w:rPr>
          <w:b/>
        </w:rPr>
        <w:t>133 677.</w:t>
      </w:r>
    </w:p>
    <w:p w14:paraId="5560D2E7" w14:textId="77777777" w:rsidR="00D0170F" w:rsidRDefault="00D0170F" w:rsidP="00D0170F">
      <w:pPr>
        <w:spacing w:after="0" w:line="312" w:lineRule="auto"/>
      </w:pPr>
    </w:p>
    <w:p w14:paraId="4A93226D" w14:textId="1BB72494" w:rsidR="00666882" w:rsidRDefault="00666882" w:rsidP="00D0170F">
      <w:pPr>
        <w:spacing w:after="0" w:line="312" w:lineRule="auto"/>
      </w:pPr>
      <w:r>
        <w:t>People</w:t>
      </w:r>
      <w:r w:rsidRPr="002218F8">
        <w:t xml:space="preserve"> </w:t>
      </w:r>
      <w:r>
        <w:t>who</w:t>
      </w:r>
      <w:r w:rsidRPr="002218F8">
        <w:t xml:space="preserve"> require support in another language</w:t>
      </w:r>
      <w:r>
        <w:t xml:space="preserve"> </w:t>
      </w:r>
      <w:r w:rsidRPr="002218F8">
        <w:t xml:space="preserve">can use the Translating and Interpreting Service (TIS National) free of charge by: </w:t>
      </w:r>
    </w:p>
    <w:p w14:paraId="5C031143" w14:textId="77777777" w:rsidR="00D0170F" w:rsidRPr="002218F8" w:rsidRDefault="00D0170F" w:rsidP="00D0170F">
      <w:pPr>
        <w:spacing w:after="0" w:line="312" w:lineRule="auto"/>
        <w:rPr>
          <w:sz w:val="24"/>
        </w:rPr>
      </w:pPr>
    </w:p>
    <w:p w14:paraId="099C883E" w14:textId="44DF529A" w:rsidR="00EE38AA" w:rsidRPr="0061256D" w:rsidRDefault="00740A23" w:rsidP="0045219F">
      <w:pPr>
        <w:pStyle w:val="ListParagraph"/>
        <w:numPr>
          <w:ilvl w:val="0"/>
          <w:numId w:val="12"/>
        </w:numPr>
        <w:spacing w:after="0" w:line="312" w:lineRule="auto"/>
      </w:pPr>
      <w:r>
        <w:t>calling</w:t>
      </w:r>
      <w:r w:rsidRPr="0061256D">
        <w:t xml:space="preserve"> </w:t>
      </w:r>
      <w:r w:rsidR="00010A57" w:rsidRPr="0061256D">
        <w:t xml:space="preserve">the National Counselling and Referral Service </w:t>
      </w:r>
      <w:r w:rsidR="00F91317" w:rsidRPr="0061256D">
        <w:t xml:space="preserve">on </w:t>
      </w:r>
      <w:r w:rsidR="00EE38AA" w:rsidRPr="0061256D">
        <w:rPr>
          <w:b/>
        </w:rPr>
        <w:t>1800 421 468</w:t>
      </w:r>
      <w:r w:rsidR="00EE38AA" w:rsidRPr="0061256D">
        <w:t xml:space="preserve"> </w:t>
      </w:r>
      <w:r w:rsidR="00010A57" w:rsidRPr="0061256D">
        <w:t>and asking for an interpreter</w:t>
      </w:r>
      <w:r w:rsidR="00EE38AA" w:rsidRPr="0061256D">
        <w:t>; or</w:t>
      </w:r>
    </w:p>
    <w:p w14:paraId="5523616D" w14:textId="4453BF65" w:rsidR="00010A57" w:rsidRDefault="00EE38AA" w:rsidP="0045219F">
      <w:pPr>
        <w:pStyle w:val="ListParagraph"/>
        <w:numPr>
          <w:ilvl w:val="0"/>
          <w:numId w:val="12"/>
        </w:numPr>
        <w:spacing w:after="0" w:line="312" w:lineRule="auto"/>
      </w:pPr>
      <w:proofErr w:type="gramStart"/>
      <w:r w:rsidRPr="0061256D">
        <w:t>calling</w:t>
      </w:r>
      <w:proofErr w:type="gramEnd"/>
      <w:r w:rsidR="00740A23">
        <w:t xml:space="preserve"> </w:t>
      </w:r>
      <w:r w:rsidRPr="0061256D">
        <w:t xml:space="preserve">TIS National on </w:t>
      </w:r>
      <w:r w:rsidRPr="0061256D">
        <w:rPr>
          <w:b/>
        </w:rPr>
        <w:t>131 450</w:t>
      </w:r>
      <w:r w:rsidRPr="0061256D">
        <w:t xml:space="preserve"> and ask</w:t>
      </w:r>
      <w:r w:rsidR="00666882" w:rsidRPr="0061256D">
        <w:t>ing</w:t>
      </w:r>
      <w:r w:rsidRPr="0061256D">
        <w:t xml:space="preserve"> to be connected to the National Counselling and Referral Service on </w:t>
      </w:r>
      <w:r w:rsidRPr="0061256D">
        <w:rPr>
          <w:b/>
        </w:rPr>
        <w:t>1800 421 468</w:t>
      </w:r>
      <w:r w:rsidRPr="00666882">
        <w:rPr>
          <w:color w:val="004A6C"/>
        </w:rPr>
        <w:t>.</w:t>
      </w:r>
    </w:p>
    <w:p w14:paraId="495D878F" w14:textId="435567C9" w:rsidR="0061256D" w:rsidRDefault="00F43F7F" w:rsidP="00D0170F">
      <w:pPr>
        <w:spacing w:after="0" w:line="312" w:lineRule="auto"/>
      </w:pPr>
      <w:r>
        <w:t xml:space="preserve">Visit </w:t>
      </w:r>
      <w:hyperlink r:id="rId12" w:history="1">
        <w:r w:rsidRPr="009C2642">
          <w:rPr>
            <w:rStyle w:val="Hyperlink"/>
          </w:rPr>
          <w:t>dss.gov.au/disability-royal-commission-support</w:t>
        </w:r>
      </w:hyperlink>
      <w:r>
        <w:rPr>
          <w:rStyle w:val="Hyperlink"/>
        </w:rPr>
        <w:t xml:space="preserve"> </w:t>
      </w:r>
      <w:r w:rsidRPr="001C7D92">
        <w:t>for more information.</w:t>
      </w:r>
    </w:p>
    <w:p w14:paraId="702E77DA" w14:textId="77777777" w:rsidR="00D0170F" w:rsidRDefault="00D0170F" w:rsidP="00D0170F">
      <w:pPr>
        <w:spacing w:after="0" w:line="312" w:lineRule="auto"/>
        <w:rPr>
          <w:b/>
        </w:rPr>
      </w:pPr>
    </w:p>
    <w:p w14:paraId="2426678C" w14:textId="4B03E9D5" w:rsidR="00537F55" w:rsidRDefault="00537F55" w:rsidP="00D0170F">
      <w:pPr>
        <w:spacing w:after="0" w:line="312" w:lineRule="auto"/>
      </w:pPr>
      <w:r w:rsidRPr="003E5ED3">
        <w:rPr>
          <w:b/>
        </w:rPr>
        <w:t>Any person currently experiencing any form of violence or abuse, or who is concerned for their or someone else’s safety, should call 000 immediately</w:t>
      </w:r>
      <w:r w:rsidR="00155892">
        <w:rPr>
          <w:b/>
        </w:rPr>
        <w:t>.</w:t>
      </w:r>
    </w:p>
    <w:p w14:paraId="64E93106" w14:textId="66031BF5" w:rsidR="00010A57" w:rsidRPr="00D904A2" w:rsidRDefault="00ED2757" w:rsidP="00D0170F">
      <w:pPr>
        <w:pStyle w:val="Heading1"/>
        <w:keepNext/>
        <w:spacing w:before="0" w:line="312" w:lineRule="auto"/>
      </w:pPr>
      <w:bookmarkStart w:id="5" w:name="_Toc45715097"/>
      <w:r>
        <w:lastRenderedPageBreak/>
        <w:t>A</w:t>
      </w:r>
      <w:r w:rsidR="00EE38AA" w:rsidRPr="00537F55">
        <w:t xml:space="preserve">dvocacy </w:t>
      </w:r>
      <w:r w:rsidR="000F0B19">
        <w:t>s</w:t>
      </w:r>
      <w:r w:rsidR="00EE38AA" w:rsidRPr="00BC38B3">
        <w:t>upport</w:t>
      </w:r>
      <w:bookmarkEnd w:id="5"/>
      <w:r w:rsidR="00EE38AA" w:rsidRPr="00BC38B3">
        <w:t xml:space="preserve"> </w:t>
      </w:r>
    </w:p>
    <w:p w14:paraId="363FB6AD" w14:textId="77777777" w:rsidR="00155892" w:rsidRDefault="00155892" w:rsidP="00D0170F">
      <w:pPr>
        <w:keepNext/>
        <w:spacing w:after="0" w:line="312" w:lineRule="auto"/>
        <w:rPr>
          <w:rFonts w:eastAsia="Times New Roman" w:cs="Arial"/>
          <w:color w:val="000000"/>
          <w:sz w:val="21"/>
          <w:szCs w:val="21"/>
          <w:lang w:eastAsia="en-AU"/>
        </w:rPr>
      </w:pPr>
    </w:p>
    <w:p w14:paraId="12CAEE9B" w14:textId="5167B80F" w:rsidR="001E2B1C" w:rsidRDefault="006541D2" w:rsidP="00D0170F">
      <w:pPr>
        <w:keepNext/>
        <w:spacing w:after="0" w:line="312" w:lineRule="auto"/>
      </w:pPr>
      <w:r>
        <w:rPr>
          <w:rFonts w:eastAsia="Times New Roman" w:cs="Arial"/>
          <w:color w:val="000000"/>
          <w:sz w:val="21"/>
          <w:szCs w:val="21"/>
          <w:lang w:eastAsia="en-AU"/>
        </w:rPr>
        <w:t xml:space="preserve">After the Disability Royal Commission was established, 50 </w:t>
      </w:r>
      <w:r w:rsidR="00ED2757" w:rsidRPr="001105C2">
        <w:rPr>
          <w:rFonts w:eastAsia="Times New Roman" w:cs="Arial"/>
          <w:color w:val="000000"/>
          <w:sz w:val="21"/>
          <w:szCs w:val="21"/>
          <w:lang w:eastAsia="en-AU"/>
        </w:rPr>
        <w:t xml:space="preserve">National Disability Advocacy Program (NDAP) providers across Australia received </w:t>
      </w:r>
      <w:r w:rsidR="00F772FA">
        <w:rPr>
          <w:rFonts w:eastAsia="Times New Roman" w:cs="Arial"/>
          <w:color w:val="000000"/>
          <w:sz w:val="21"/>
          <w:szCs w:val="21"/>
          <w:lang w:eastAsia="en-AU"/>
        </w:rPr>
        <w:t xml:space="preserve">additional </w:t>
      </w:r>
      <w:r w:rsidR="00ED2757" w:rsidRPr="001105C2">
        <w:rPr>
          <w:rFonts w:eastAsia="Times New Roman" w:cs="Arial"/>
          <w:color w:val="000000"/>
          <w:sz w:val="21"/>
          <w:szCs w:val="21"/>
          <w:lang w:eastAsia="en-AU"/>
        </w:rPr>
        <w:t>funding</w:t>
      </w:r>
      <w:r>
        <w:rPr>
          <w:rFonts w:eastAsia="Times New Roman" w:cs="Arial"/>
          <w:color w:val="000000"/>
          <w:sz w:val="21"/>
          <w:szCs w:val="21"/>
          <w:lang w:eastAsia="en-AU"/>
        </w:rPr>
        <w:t xml:space="preserve"> to </w:t>
      </w:r>
      <w:r w:rsidR="00ED2757" w:rsidRPr="001105C2">
        <w:rPr>
          <w:rFonts w:eastAsia="Times New Roman" w:cs="Arial"/>
          <w:color w:val="000000"/>
          <w:sz w:val="21"/>
          <w:szCs w:val="21"/>
          <w:lang w:eastAsia="en-AU"/>
        </w:rPr>
        <w:t>provide independent</w:t>
      </w:r>
      <w:r w:rsidR="00ED2757">
        <w:rPr>
          <w:rFonts w:eastAsia="Times New Roman" w:cs="Arial"/>
          <w:color w:val="000000"/>
          <w:sz w:val="21"/>
          <w:szCs w:val="21"/>
          <w:lang w:eastAsia="en-AU"/>
        </w:rPr>
        <w:t xml:space="preserve"> </w:t>
      </w:r>
      <w:r w:rsidR="00B53219">
        <w:rPr>
          <w:rFonts w:eastAsia="Times New Roman" w:cs="Arial"/>
          <w:color w:val="000000"/>
          <w:sz w:val="21"/>
          <w:szCs w:val="21"/>
          <w:lang w:eastAsia="en-AU"/>
        </w:rPr>
        <w:t xml:space="preserve">advocacy support </w:t>
      </w:r>
      <w:r w:rsidR="00797ECB">
        <w:t>for people with</w:t>
      </w:r>
      <w:r w:rsidR="00B95D57">
        <w:t xml:space="preserve"> </w:t>
      </w:r>
      <w:r w:rsidR="00797ECB">
        <w:t xml:space="preserve">disability, or family members or carers acting on their behalf, who may have difficulty in communicating or understanding the process. </w:t>
      </w:r>
    </w:p>
    <w:p w14:paraId="6C8892F1" w14:textId="77777777" w:rsidR="00D0170F" w:rsidRDefault="00D0170F" w:rsidP="00D0170F">
      <w:pPr>
        <w:keepNext/>
        <w:spacing w:after="0" w:line="312" w:lineRule="auto"/>
      </w:pPr>
    </w:p>
    <w:p w14:paraId="0E307DDD" w14:textId="45516D5C" w:rsidR="0034356A" w:rsidRDefault="00010A57" w:rsidP="00D0170F">
      <w:pPr>
        <w:spacing w:after="0" w:line="312" w:lineRule="auto"/>
      </w:pPr>
      <w:r>
        <w:t xml:space="preserve">An advocate can help a person with disability </w:t>
      </w:r>
      <w:r w:rsidR="0034356A">
        <w:t>to:</w:t>
      </w:r>
    </w:p>
    <w:p w14:paraId="5FDD4387" w14:textId="77777777" w:rsidR="00D0170F" w:rsidRDefault="00D0170F" w:rsidP="00D0170F">
      <w:pPr>
        <w:spacing w:after="0" w:line="312" w:lineRule="auto"/>
      </w:pPr>
    </w:p>
    <w:p w14:paraId="75593AAF" w14:textId="77777777" w:rsidR="0034356A" w:rsidRDefault="00010A57" w:rsidP="0045219F">
      <w:pPr>
        <w:pStyle w:val="ListParagraph"/>
        <w:numPr>
          <w:ilvl w:val="0"/>
          <w:numId w:val="13"/>
        </w:numPr>
        <w:spacing w:after="0" w:line="312" w:lineRule="auto"/>
      </w:pPr>
      <w:r>
        <w:t>understand how to tell their story to the Disability Royal Commission</w:t>
      </w:r>
    </w:p>
    <w:p w14:paraId="7B2D3CA3" w14:textId="77777777" w:rsidR="0034356A" w:rsidRDefault="00010A57" w:rsidP="0045219F">
      <w:pPr>
        <w:pStyle w:val="ListParagraph"/>
        <w:numPr>
          <w:ilvl w:val="0"/>
          <w:numId w:val="13"/>
        </w:numPr>
        <w:spacing w:after="0" w:line="312" w:lineRule="auto"/>
      </w:pPr>
      <w:r>
        <w:t>work out problems or avoid discriminatory issues</w:t>
      </w:r>
    </w:p>
    <w:p w14:paraId="117C3D2B" w14:textId="2BFC43EB" w:rsidR="0034356A" w:rsidRDefault="00010A57" w:rsidP="0045219F">
      <w:pPr>
        <w:pStyle w:val="ListParagraph"/>
        <w:numPr>
          <w:ilvl w:val="0"/>
          <w:numId w:val="13"/>
        </w:numPr>
        <w:spacing w:after="0" w:line="312" w:lineRule="auto"/>
      </w:pPr>
      <w:r>
        <w:t>find communication supports such as interpreters</w:t>
      </w:r>
    </w:p>
    <w:p w14:paraId="66434926" w14:textId="7DAE1F42" w:rsidR="00010A57" w:rsidRDefault="00010A57" w:rsidP="0045219F">
      <w:pPr>
        <w:pStyle w:val="ListParagraph"/>
        <w:numPr>
          <w:ilvl w:val="0"/>
          <w:numId w:val="13"/>
        </w:numPr>
        <w:spacing w:after="0" w:line="312" w:lineRule="auto"/>
      </w:pPr>
      <w:proofErr w:type="gramStart"/>
      <w:r>
        <w:t>access</w:t>
      </w:r>
      <w:proofErr w:type="gramEnd"/>
      <w:r>
        <w:t xml:space="preserve"> supports such as legal or financial services</w:t>
      </w:r>
      <w:r w:rsidR="00E16D28">
        <w:t xml:space="preserve"> related to the </w:t>
      </w:r>
      <w:r w:rsidR="00740A23">
        <w:t xml:space="preserve">Disability </w:t>
      </w:r>
      <w:r w:rsidR="00E16D28">
        <w:t>Royal Commission.</w:t>
      </w:r>
      <w:r>
        <w:t xml:space="preserve"> </w:t>
      </w:r>
    </w:p>
    <w:p w14:paraId="399FDF97" w14:textId="77777777" w:rsidR="00D0170F" w:rsidRDefault="00D0170F" w:rsidP="00D0170F">
      <w:pPr>
        <w:keepNext/>
        <w:spacing w:after="0" w:line="312" w:lineRule="auto"/>
      </w:pPr>
    </w:p>
    <w:p w14:paraId="15A895A6" w14:textId="46747B78" w:rsidR="00B117FE" w:rsidRDefault="00B117FE" w:rsidP="00D0170F">
      <w:pPr>
        <w:keepNext/>
        <w:spacing w:after="0" w:line="312" w:lineRule="auto"/>
      </w:pPr>
      <w:r w:rsidRPr="00990281">
        <w:t xml:space="preserve">The Australian Government </w:t>
      </w:r>
      <w:r>
        <w:t xml:space="preserve">recognises the need to fund disability representative organisations for systemic advocacy, which seeks to remove barriers and address discrimination to ensure the rights of people with disability. For that reason, we are also funding seven disability representative organisations </w:t>
      </w:r>
      <w:proofErr w:type="gramStart"/>
      <w:r>
        <w:t>to</w:t>
      </w:r>
      <w:proofErr w:type="gramEnd"/>
      <w:r>
        <w:t xml:space="preserve">: </w:t>
      </w:r>
    </w:p>
    <w:p w14:paraId="7DB173DF" w14:textId="77777777" w:rsidR="00D0170F" w:rsidRDefault="00D0170F" w:rsidP="00D0170F">
      <w:pPr>
        <w:keepNext/>
        <w:spacing w:after="0" w:line="312" w:lineRule="auto"/>
      </w:pPr>
    </w:p>
    <w:p w14:paraId="7F81C2A3" w14:textId="77777777" w:rsidR="00B117FE" w:rsidRDefault="00B117FE" w:rsidP="0045219F">
      <w:pPr>
        <w:pStyle w:val="ListParagraph"/>
        <w:numPr>
          <w:ilvl w:val="0"/>
          <w:numId w:val="1"/>
        </w:numPr>
        <w:spacing w:after="0" w:line="312" w:lineRule="auto"/>
      </w:pPr>
      <w:r>
        <w:t xml:space="preserve">Develop submissions and prepare case studies for the Disability Royal Commission. </w:t>
      </w:r>
    </w:p>
    <w:p w14:paraId="3014F667" w14:textId="77777777" w:rsidR="00B117FE" w:rsidRDefault="00B117FE" w:rsidP="0045219F">
      <w:pPr>
        <w:pStyle w:val="ListParagraph"/>
        <w:numPr>
          <w:ilvl w:val="0"/>
          <w:numId w:val="1"/>
        </w:numPr>
        <w:spacing w:after="0" w:line="312" w:lineRule="auto"/>
      </w:pPr>
      <w:r>
        <w:t>Support members, both organisational and individual, to understand and engage with the Disability Royal Commission, including workshops and forums to reach vulnerable individuals and groups.</w:t>
      </w:r>
    </w:p>
    <w:p w14:paraId="2F3DABC1" w14:textId="77777777" w:rsidR="00B117FE" w:rsidRDefault="00B117FE" w:rsidP="0045219F">
      <w:pPr>
        <w:pStyle w:val="ListParagraph"/>
        <w:numPr>
          <w:ilvl w:val="0"/>
          <w:numId w:val="1"/>
        </w:numPr>
        <w:spacing w:after="0" w:line="312" w:lineRule="auto"/>
      </w:pPr>
      <w:r>
        <w:t>Engage with hard to reach individuals and groups such as Aboriginal and Torres Strait Islander people with disability and people with disability from culturally and linguistically diverse backgrounds.</w:t>
      </w:r>
    </w:p>
    <w:p w14:paraId="5A02B04D" w14:textId="77777777" w:rsidR="00D0170F" w:rsidRDefault="00D0170F" w:rsidP="00D0170F">
      <w:pPr>
        <w:spacing w:after="0" w:line="312" w:lineRule="auto"/>
      </w:pPr>
    </w:p>
    <w:p w14:paraId="6C730BCA" w14:textId="79E15F4F" w:rsidR="00B53219" w:rsidRDefault="00B53219" w:rsidP="00D0170F">
      <w:pPr>
        <w:spacing w:after="0" w:line="312" w:lineRule="auto"/>
      </w:pPr>
      <w:r>
        <w:t xml:space="preserve">Advocacy providers </w:t>
      </w:r>
      <w:proofErr w:type="gramStart"/>
      <w:r>
        <w:t>are listed</w:t>
      </w:r>
      <w:proofErr w:type="gramEnd"/>
      <w:r>
        <w:t xml:space="preserve"> </w:t>
      </w:r>
      <w:r w:rsidR="00740A23">
        <w:t xml:space="preserve">on </w:t>
      </w:r>
      <w:r w:rsidR="002515B8">
        <w:t>pages 22–24</w:t>
      </w:r>
      <w:r>
        <w:t xml:space="preserve"> of this toolkit or you can visit the DSS website to find </w:t>
      </w:r>
      <w:hyperlink r:id="rId13" w:history="1">
        <w:r w:rsidRPr="00AB70C1">
          <w:rPr>
            <w:rStyle w:val="Hyperlink"/>
          </w:rPr>
          <w:t>support services in your area</w:t>
        </w:r>
      </w:hyperlink>
      <w:r>
        <w:t>.</w:t>
      </w:r>
    </w:p>
    <w:p w14:paraId="0C63E61B" w14:textId="77777777" w:rsidR="00D0170F" w:rsidRDefault="00D0170F" w:rsidP="00D0170F">
      <w:pPr>
        <w:spacing w:after="0" w:line="312" w:lineRule="auto"/>
      </w:pPr>
    </w:p>
    <w:p w14:paraId="149835AD" w14:textId="06DE9822" w:rsidR="00B53219" w:rsidRDefault="00740A23" w:rsidP="00D0170F">
      <w:pPr>
        <w:spacing w:after="0" w:line="312" w:lineRule="auto"/>
      </w:pPr>
      <w:r>
        <w:t>People can c</w:t>
      </w:r>
      <w:r w:rsidR="00B53219" w:rsidRPr="0061256D">
        <w:t xml:space="preserve">ontact the National Counselling and Referral Service on </w:t>
      </w:r>
      <w:r w:rsidR="00B53219" w:rsidRPr="00B53219">
        <w:rPr>
          <w:b/>
        </w:rPr>
        <w:t>1800 421 468</w:t>
      </w:r>
      <w:r w:rsidR="00B53219" w:rsidRPr="0061256D">
        <w:t xml:space="preserve"> and ask </w:t>
      </w:r>
      <w:r w:rsidR="00B53219">
        <w:t xml:space="preserve">to be referred to an advocate near </w:t>
      </w:r>
      <w:r>
        <w:t xml:space="preserve">them. For more information, </w:t>
      </w:r>
      <w:r w:rsidR="00B53219">
        <w:t xml:space="preserve">visit </w:t>
      </w:r>
      <w:hyperlink r:id="rId14" w:history="1">
        <w:r w:rsidR="00B53219" w:rsidRPr="009C2642">
          <w:rPr>
            <w:rStyle w:val="Hyperlink"/>
          </w:rPr>
          <w:t>dss.gov.au/disability-royal-commission-support</w:t>
        </w:r>
      </w:hyperlink>
      <w:r w:rsidR="00B53219">
        <w:t>.</w:t>
      </w:r>
    </w:p>
    <w:p w14:paraId="5C081806" w14:textId="77777777" w:rsidR="00941AB3" w:rsidRDefault="00941AB3" w:rsidP="00D0170F">
      <w:pPr>
        <w:spacing w:after="0" w:line="312" w:lineRule="auto"/>
        <w:rPr>
          <w:rFonts w:eastAsiaTheme="majorEastAsia" w:cstheme="majorBidi"/>
          <w:b/>
          <w:bCs/>
          <w:color w:val="004A6C"/>
          <w:sz w:val="32"/>
          <w:szCs w:val="28"/>
        </w:rPr>
      </w:pPr>
      <w:r>
        <w:br w:type="page"/>
      </w:r>
    </w:p>
    <w:p w14:paraId="3C6C0E38" w14:textId="62BF32AE" w:rsidR="00BD7D63" w:rsidRPr="00D904A2" w:rsidRDefault="00BD7D63" w:rsidP="00D0170F">
      <w:pPr>
        <w:pStyle w:val="Heading1"/>
        <w:keepNext/>
        <w:spacing w:before="0" w:line="312" w:lineRule="auto"/>
      </w:pPr>
      <w:bookmarkStart w:id="6" w:name="_Toc45715098"/>
      <w:r>
        <w:lastRenderedPageBreak/>
        <w:t>S</w:t>
      </w:r>
      <w:r w:rsidRPr="00BC38B3">
        <w:t xml:space="preserve">upport </w:t>
      </w:r>
      <w:r>
        <w:t>for Aboriginal and Torres Strait Islander peoples with disability</w:t>
      </w:r>
      <w:bookmarkEnd w:id="6"/>
    </w:p>
    <w:p w14:paraId="242D6F50" w14:textId="77777777" w:rsidR="00155892" w:rsidRDefault="00155892" w:rsidP="00D0170F">
      <w:pPr>
        <w:spacing w:after="0" w:line="312" w:lineRule="auto"/>
      </w:pPr>
    </w:p>
    <w:p w14:paraId="1B3CB038" w14:textId="6F7F4BB5" w:rsidR="00740A23" w:rsidRDefault="008D19FD" w:rsidP="00D0170F">
      <w:pPr>
        <w:spacing w:after="0" w:line="312" w:lineRule="auto"/>
        <w:rPr>
          <w:rFonts w:eastAsia="Times New Roman" w:cs="Arial"/>
          <w:color w:val="000000"/>
          <w:lang w:eastAsia="en-AU"/>
        </w:rPr>
      </w:pPr>
      <w:r w:rsidRPr="00DC7EF2">
        <w:t xml:space="preserve">Counselling and advocacy providers are funded to provide a range of </w:t>
      </w:r>
      <w:r w:rsidR="00BD7D63" w:rsidRPr="00DC7EF2">
        <w:t xml:space="preserve">independent, culturally appropriate counselling services to help those who may have complex needs and require more in-depth support, including </w:t>
      </w:r>
      <w:r w:rsidR="00BD7D63" w:rsidRPr="00DC7EF2">
        <w:rPr>
          <w:rFonts w:eastAsia="Times New Roman" w:cs="Arial"/>
          <w:color w:val="000000"/>
          <w:lang w:eastAsia="en-AU"/>
        </w:rPr>
        <w:t>Aboriginal and Torres Strait Islander peoples with disability</w:t>
      </w:r>
      <w:r w:rsidRPr="00DC7EF2">
        <w:rPr>
          <w:rFonts w:eastAsia="Times New Roman" w:cs="Arial"/>
          <w:color w:val="000000"/>
          <w:lang w:eastAsia="en-AU"/>
        </w:rPr>
        <w:t xml:space="preserve"> and their families</w:t>
      </w:r>
      <w:r w:rsidR="00BD7D63" w:rsidRPr="00DC7EF2">
        <w:rPr>
          <w:rFonts w:eastAsia="Times New Roman" w:cs="Arial"/>
          <w:color w:val="000000"/>
          <w:lang w:eastAsia="en-AU"/>
        </w:rPr>
        <w:t xml:space="preserve">. </w:t>
      </w:r>
    </w:p>
    <w:p w14:paraId="01885DE9" w14:textId="77777777" w:rsidR="00D0170F" w:rsidRDefault="00D0170F" w:rsidP="00D0170F">
      <w:pPr>
        <w:spacing w:after="0" w:line="312" w:lineRule="auto"/>
        <w:rPr>
          <w:rFonts w:eastAsia="Times New Roman" w:cs="Arial"/>
          <w:color w:val="000000"/>
          <w:lang w:eastAsia="en-AU"/>
        </w:rPr>
      </w:pPr>
    </w:p>
    <w:p w14:paraId="1443100D" w14:textId="6787708F" w:rsidR="00740A23" w:rsidRDefault="00B117FE" w:rsidP="00D0170F">
      <w:pPr>
        <w:spacing w:after="0" w:line="312" w:lineRule="auto"/>
      </w:pPr>
      <w:r w:rsidRPr="00DC7EF2">
        <w:rPr>
          <w:rFonts w:eastAsia="Times New Roman" w:cs="Arial"/>
          <w:color w:val="000000"/>
          <w:lang w:eastAsia="en-AU"/>
        </w:rPr>
        <w:t>I</w:t>
      </w:r>
      <w:r w:rsidR="00363CC1" w:rsidRPr="00DC7EF2">
        <w:t>n some areas of Western Australia, South Australia, the Northern Territory and Queensland</w:t>
      </w:r>
      <w:r w:rsidRPr="00DC7EF2">
        <w:t xml:space="preserve">, </w:t>
      </w:r>
      <w:r w:rsidRPr="00DC7EF2">
        <w:rPr>
          <w:rFonts w:eastAsia="Times New Roman" w:cs="Arial"/>
          <w:color w:val="000000"/>
          <w:lang w:eastAsia="en-AU"/>
        </w:rPr>
        <w:t xml:space="preserve">counselling </w:t>
      </w:r>
      <w:r w:rsidRPr="00DC7EF2">
        <w:t xml:space="preserve">support </w:t>
      </w:r>
      <w:proofErr w:type="gramStart"/>
      <w:r w:rsidRPr="00DC7EF2">
        <w:t>is delivered</w:t>
      </w:r>
      <w:proofErr w:type="gramEnd"/>
      <w:r w:rsidRPr="00DC7EF2">
        <w:t xml:space="preserve"> by </w:t>
      </w:r>
      <w:r w:rsidRPr="00DC7EF2">
        <w:rPr>
          <w:rFonts w:cs="Arial"/>
          <w:color w:val="000000"/>
        </w:rPr>
        <w:t>Aboriginal and Torres Strait Islander organisations</w:t>
      </w:r>
      <w:r w:rsidR="00BD7D63" w:rsidRPr="00DC7EF2">
        <w:rPr>
          <w:rFonts w:cs="Arial"/>
          <w:color w:val="000000"/>
        </w:rPr>
        <w:t>.</w:t>
      </w:r>
      <w:r w:rsidR="00BD7D63" w:rsidRPr="00DC7EF2">
        <w:t xml:space="preserve"> </w:t>
      </w:r>
      <w:bookmarkStart w:id="7" w:name="_Toc25332655"/>
    </w:p>
    <w:p w14:paraId="51F611A4" w14:textId="77777777" w:rsidR="00D0170F" w:rsidRDefault="00D0170F" w:rsidP="00D0170F">
      <w:pPr>
        <w:spacing w:after="0" w:line="312" w:lineRule="auto"/>
      </w:pPr>
    </w:p>
    <w:p w14:paraId="5C1E2D33" w14:textId="071C4E3A" w:rsidR="008D19FD" w:rsidRDefault="004676ED" w:rsidP="00D0170F">
      <w:pPr>
        <w:spacing w:after="0" w:line="312" w:lineRule="auto"/>
        <w:rPr>
          <w:rFonts w:eastAsia="Times New Roman" w:cs="Arial"/>
          <w:color w:val="000000"/>
          <w:lang w:eastAsia="en-AU"/>
        </w:rPr>
      </w:pPr>
      <w:r w:rsidRPr="00DC7EF2">
        <w:t>U</w:t>
      </w:r>
      <w:r w:rsidR="00ED2757" w:rsidRPr="00DC7EF2">
        <w:rPr>
          <w:rFonts w:eastAsia="Times New Roman" w:cs="Arial"/>
          <w:color w:val="000000"/>
          <w:lang w:eastAsia="en-AU"/>
        </w:rPr>
        <w:t xml:space="preserve">p to eight Indigenous Community Advocates </w:t>
      </w:r>
      <w:proofErr w:type="gramStart"/>
      <w:r w:rsidR="00ED2757" w:rsidRPr="00DC7EF2">
        <w:rPr>
          <w:rFonts w:eastAsia="Times New Roman" w:cs="Arial"/>
          <w:color w:val="000000"/>
          <w:lang w:eastAsia="en-AU"/>
        </w:rPr>
        <w:t xml:space="preserve">will </w:t>
      </w:r>
      <w:r w:rsidR="00740A23">
        <w:rPr>
          <w:rFonts w:eastAsia="Times New Roman" w:cs="Arial"/>
          <w:color w:val="000000"/>
          <w:lang w:eastAsia="en-AU"/>
        </w:rPr>
        <w:t xml:space="preserve">soon </w:t>
      </w:r>
      <w:r w:rsidR="00ED2757" w:rsidRPr="00DC7EF2">
        <w:rPr>
          <w:rFonts w:eastAsia="Times New Roman" w:cs="Arial"/>
          <w:color w:val="000000"/>
          <w:lang w:eastAsia="en-AU"/>
        </w:rPr>
        <w:t>be employed</w:t>
      </w:r>
      <w:proofErr w:type="gramEnd"/>
      <w:r w:rsidR="00ED2757" w:rsidRPr="00DC7EF2">
        <w:rPr>
          <w:rFonts w:eastAsia="Times New Roman" w:cs="Arial"/>
          <w:color w:val="000000"/>
          <w:lang w:eastAsia="en-AU"/>
        </w:rPr>
        <w:t xml:space="preserve"> to increase access to culturally appropriate support and information in identified communities.</w:t>
      </w:r>
      <w:r w:rsidR="00D50DBA" w:rsidRPr="00DC7EF2">
        <w:rPr>
          <w:rFonts w:eastAsia="Times New Roman" w:cs="Arial"/>
          <w:color w:val="000000"/>
          <w:lang w:eastAsia="en-AU"/>
        </w:rPr>
        <w:t xml:space="preserve"> </w:t>
      </w:r>
    </w:p>
    <w:p w14:paraId="3D3DB26A" w14:textId="77777777" w:rsidR="00D0170F" w:rsidRPr="00DC7EF2" w:rsidRDefault="00D0170F" w:rsidP="00D0170F">
      <w:pPr>
        <w:spacing w:after="0" w:line="312" w:lineRule="auto"/>
        <w:rPr>
          <w:rFonts w:eastAsia="Times New Roman" w:cs="Arial"/>
          <w:color w:val="000000"/>
          <w:lang w:eastAsia="en-AU"/>
        </w:rPr>
      </w:pPr>
    </w:p>
    <w:p w14:paraId="1E9FE5A1" w14:textId="0B919314" w:rsidR="00740A23" w:rsidRDefault="008D19FD" w:rsidP="00D0170F">
      <w:pPr>
        <w:spacing w:after="0" w:line="312" w:lineRule="auto"/>
        <w:rPr>
          <w:rFonts w:eastAsia="Times New Roman" w:cs="Arial"/>
          <w:color w:val="000000"/>
          <w:lang w:eastAsia="en-AU"/>
        </w:rPr>
      </w:pPr>
      <w:r w:rsidRPr="00DC7EF2">
        <w:rPr>
          <w:rFonts w:eastAsia="Times New Roman" w:cs="Arial"/>
          <w:color w:val="000000"/>
          <w:lang w:eastAsia="en-AU"/>
        </w:rPr>
        <w:t xml:space="preserve">The Australian Government has funded the First Peoples Disability Network (FPDN) to help build the capability of support providers to strengthen their understanding, skills and capacity to deliver culturally appropriate supports. </w:t>
      </w:r>
    </w:p>
    <w:p w14:paraId="6AC418FD" w14:textId="77777777" w:rsidR="00D0170F" w:rsidRDefault="00D0170F" w:rsidP="00D0170F">
      <w:pPr>
        <w:spacing w:after="0" w:line="312" w:lineRule="auto"/>
        <w:rPr>
          <w:rFonts w:eastAsia="Times New Roman" w:cs="Arial"/>
          <w:color w:val="000000"/>
          <w:lang w:eastAsia="en-AU"/>
        </w:rPr>
      </w:pPr>
    </w:p>
    <w:p w14:paraId="1EBD0A5C" w14:textId="6F95A6E3" w:rsidR="00D0170F" w:rsidRDefault="008D19FD" w:rsidP="00D0170F">
      <w:pPr>
        <w:spacing w:after="0" w:line="312" w:lineRule="auto"/>
        <w:rPr>
          <w:rStyle w:val="Hyperlink"/>
          <w:rFonts w:eastAsia="Times New Roman" w:cs="Arial"/>
          <w:lang w:eastAsia="en-AU"/>
        </w:rPr>
      </w:pPr>
      <w:r w:rsidRPr="00DC7EF2">
        <w:rPr>
          <w:rFonts w:eastAsia="Times New Roman" w:cs="Arial"/>
          <w:color w:val="000000"/>
          <w:lang w:eastAsia="en-AU"/>
        </w:rPr>
        <w:t xml:space="preserve">FPDN are developing a range of </w:t>
      </w:r>
      <w:r w:rsidR="005B3242">
        <w:rPr>
          <w:rFonts w:eastAsia="Times New Roman" w:cs="Arial"/>
          <w:color w:val="000000"/>
          <w:lang w:eastAsia="en-AU"/>
        </w:rPr>
        <w:t xml:space="preserve">Aboriginal and Torres Strait Islander </w:t>
      </w:r>
      <w:r w:rsidRPr="00DC7EF2">
        <w:rPr>
          <w:rFonts w:eastAsia="Times New Roman" w:cs="Arial"/>
          <w:color w:val="000000"/>
          <w:lang w:eastAsia="en-AU"/>
        </w:rPr>
        <w:t xml:space="preserve">resources about the support services available, and working separately with the Disability Royal Commission itself on producing culturally appropriate information and videos about the process for sharing your story. More information is available at </w:t>
      </w:r>
      <w:hyperlink r:id="rId15" w:history="1">
        <w:r w:rsidRPr="00DC7EF2">
          <w:rPr>
            <w:rStyle w:val="Hyperlink"/>
            <w:rFonts w:eastAsia="Times New Roman" w:cs="Arial"/>
            <w:lang w:eastAsia="en-AU"/>
          </w:rPr>
          <w:t>https://fpdn.org.au</w:t>
        </w:r>
      </w:hyperlink>
      <w:r w:rsidR="00D0170F">
        <w:rPr>
          <w:rStyle w:val="Hyperlink"/>
          <w:rFonts w:eastAsia="Times New Roman" w:cs="Arial"/>
          <w:lang w:eastAsia="en-AU"/>
        </w:rPr>
        <w:t>.</w:t>
      </w:r>
    </w:p>
    <w:p w14:paraId="63B36E4A" w14:textId="0CCFE626" w:rsidR="008D19FD" w:rsidRPr="00DC7EF2" w:rsidRDefault="008D19FD" w:rsidP="00D0170F">
      <w:pPr>
        <w:spacing w:after="0" w:line="312" w:lineRule="auto"/>
        <w:rPr>
          <w:rFonts w:eastAsia="Times New Roman" w:cs="Arial"/>
          <w:color w:val="000000"/>
          <w:lang w:eastAsia="en-AU"/>
        </w:rPr>
      </w:pPr>
      <w:r w:rsidRPr="00DC7EF2">
        <w:rPr>
          <w:rFonts w:eastAsia="Times New Roman" w:cs="Arial"/>
          <w:color w:val="000000"/>
          <w:lang w:eastAsia="en-AU"/>
        </w:rPr>
        <w:t xml:space="preserve"> </w:t>
      </w:r>
    </w:p>
    <w:p w14:paraId="759AFD59" w14:textId="2984F58C" w:rsidR="008D19FD" w:rsidRDefault="00740A23" w:rsidP="00D0170F">
      <w:pPr>
        <w:spacing w:after="0" w:line="312" w:lineRule="auto"/>
        <w:rPr>
          <w:rFonts w:eastAsia="Times New Roman" w:cs="Arial"/>
          <w:color w:val="000000"/>
          <w:lang w:eastAsia="en-AU"/>
        </w:rPr>
      </w:pPr>
      <w:r>
        <w:rPr>
          <w:rFonts w:eastAsia="Times New Roman" w:cs="Arial"/>
          <w:color w:val="000000"/>
          <w:lang w:eastAsia="en-AU"/>
        </w:rPr>
        <w:t>FPDN</w:t>
      </w:r>
      <w:r w:rsidR="008D19FD" w:rsidRPr="00DC7EF2">
        <w:rPr>
          <w:rFonts w:eastAsia="Times New Roman" w:cs="Arial"/>
          <w:color w:val="000000"/>
          <w:lang w:eastAsia="en-AU"/>
        </w:rPr>
        <w:t>, along with the Department of Social Services and other partners, are also working to build pathways and connections with disability stakeholders and providers across Australia to find innovative ways to ensure Aboriginal and Torres Strait Islander people with disability, their families and communities find and access the support they need.</w:t>
      </w:r>
    </w:p>
    <w:p w14:paraId="0F3B1EBC" w14:textId="77777777" w:rsidR="00D0170F" w:rsidRPr="00DC7EF2" w:rsidRDefault="00D0170F" w:rsidP="00D0170F">
      <w:pPr>
        <w:spacing w:after="0" w:line="312" w:lineRule="auto"/>
        <w:rPr>
          <w:rFonts w:eastAsia="Times New Roman" w:cs="Arial"/>
          <w:color w:val="000000"/>
          <w:lang w:eastAsia="en-AU"/>
        </w:rPr>
      </w:pPr>
    </w:p>
    <w:p w14:paraId="3A087A77" w14:textId="6EB75D10" w:rsidR="004676ED" w:rsidRDefault="004676ED" w:rsidP="00D0170F">
      <w:pPr>
        <w:keepNext/>
        <w:spacing w:after="0" w:line="312" w:lineRule="auto"/>
      </w:pPr>
      <w:r w:rsidRPr="00DC7EF2">
        <w:t>Contact the National Counselling and Referral Service for counselling support, or ask them to connect you to a counsellor or advocate near you.</w:t>
      </w:r>
      <w:r w:rsidR="00D0170F">
        <w:t xml:space="preserve"> Contact details are on page </w:t>
      </w:r>
      <w:r w:rsidR="002515B8">
        <w:t>5</w:t>
      </w:r>
      <w:r w:rsidR="00D0170F">
        <w:t>.</w:t>
      </w:r>
    </w:p>
    <w:p w14:paraId="3A46AA8D" w14:textId="77777777" w:rsidR="00D0170F" w:rsidRDefault="00D0170F" w:rsidP="00D0170F">
      <w:pPr>
        <w:spacing w:after="0" w:line="312" w:lineRule="auto"/>
      </w:pPr>
    </w:p>
    <w:p w14:paraId="7F220C9C" w14:textId="4409BA70" w:rsidR="004676ED" w:rsidRDefault="004676ED" w:rsidP="00D0170F">
      <w:pPr>
        <w:spacing w:after="0" w:line="312" w:lineRule="auto"/>
      </w:pPr>
      <w:r w:rsidRPr="00DC7EF2">
        <w:t xml:space="preserve">Counsellors and advocates can arrange translations and interpreting for people who need help in another language. </w:t>
      </w:r>
    </w:p>
    <w:p w14:paraId="44424503" w14:textId="77777777" w:rsidR="00D0170F" w:rsidRPr="00DC7EF2" w:rsidRDefault="00D0170F" w:rsidP="00D0170F">
      <w:pPr>
        <w:spacing w:after="0" w:line="312" w:lineRule="auto"/>
      </w:pPr>
    </w:p>
    <w:p w14:paraId="07D9E59A" w14:textId="3095AB72" w:rsidR="004676ED" w:rsidRDefault="004676ED" w:rsidP="00D0170F">
      <w:pPr>
        <w:spacing w:after="0" w:line="312" w:lineRule="auto"/>
      </w:pPr>
      <w:r>
        <w:t xml:space="preserve">Counselling and advocacy providers </w:t>
      </w:r>
      <w:proofErr w:type="gramStart"/>
      <w:r>
        <w:t>are listed</w:t>
      </w:r>
      <w:proofErr w:type="gramEnd"/>
      <w:r>
        <w:t xml:space="preserve"> </w:t>
      </w:r>
      <w:r w:rsidR="00740A23">
        <w:t xml:space="preserve">on </w:t>
      </w:r>
      <w:r w:rsidR="002515B8">
        <w:t>pages 22–24</w:t>
      </w:r>
      <w:r>
        <w:t xml:space="preserve"> of this toolkit or you can visit the DSS website to find </w:t>
      </w:r>
      <w:hyperlink r:id="rId16" w:history="1">
        <w:r w:rsidRPr="00AB70C1">
          <w:rPr>
            <w:rStyle w:val="Hyperlink"/>
          </w:rPr>
          <w:t>support services in your area</w:t>
        </w:r>
      </w:hyperlink>
      <w:r>
        <w:t xml:space="preserve">. </w:t>
      </w:r>
    </w:p>
    <w:p w14:paraId="321A95AA" w14:textId="77777777" w:rsidR="002515B8" w:rsidRDefault="002515B8" w:rsidP="00D0170F">
      <w:pPr>
        <w:spacing w:after="0" w:line="312" w:lineRule="auto"/>
      </w:pPr>
    </w:p>
    <w:p w14:paraId="7C5204F1" w14:textId="3321C8A1" w:rsidR="004676ED" w:rsidRDefault="004676ED" w:rsidP="00D0170F">
      <w:pPr>
        <w:spacing w:after="0" w:line="312" w:lineRule="auto"/>
      </w:pPr>
      <w:r>
        <w:t xml:space="preserve">Visit </w:t>
      </w:r>
      <w:hyperlink r:id="rId17" w:history="1">
        <w:r w:rsidRPr="009C2642">
          <w:rPr>
            <w:rStyle w:val="Hyperlink"/>
          </w:rPr>
          <w:t>dss.gov.au/disability-royal-commission-support</w:t>
        </w:r>
      </w:hyperlink>
      <w:r>
        <w:rPr>
          <w:rStyle w:val="Hyperlink"/>
        </w:rPr>
        <w:t xml:space="preserve"> </w:t>
      </w:r>
      <w:r w:rsidRPr="001C7D92">
        <w:t>for more information.</w:t>
      </w:r>
    </w:p>
    <w:bookmarkEnd w:id="7"/>
    <w:p w14:paraId="1E799FA9" w14:textId="3D5E5443" w:rsidR="00941AB3" w:rsidRDefault="00941AB3" w:rsidP="00D0170F">
      <w:pPr>
        <w:spacing w:after="0" w:line="312" w:lineRule="auto"/>
        <w:rPr>
          <w:rFonts w:eastAsiaTheme="majorEastAsia" w:cstheme="majorBidi"/>
          <w:b/>
          <w:bCs/>
          <w:color w:val="004A6C"/>
          <w:sz w:val="32"/>
          <w:szCs w:val="28"/>
        </w:rPr>
      </w:pPr>
    </w:p>
    <w:p w14:paraId="6D122271" w14:textId="77777777" w:rsidR="00D0170F" w:rsidRDefault="00D0170F">
      <w:pPr>
        <w:rPr>
          <w:rFonts w:eastAsiaTheme="majorEastAsia" w:cstheme="majorBidi"/>
          <w:b/>
          <w:bCs/>
          <w:color w:val="004A6C"/>
          <w:sz w:val="32"/>
          <w:szCs w:val="28"/>
        </w:rPr>
      </w:pPr>
      <w:r>
        <w:br w:type="page"/>
      </w:r>
    </w:p>
    <w:p w14:paraId="35315FE5" w14:textId="66913E5B" w:rsidR="000F10E5" w:rsidRPr="009B7AE3" w:rsidRDefault="00990281" w:rsidP="00D0170F">
      <w:pPr>
        <w:pStyle w:val="Heading1"/>
        <w:spacing w:before="0" w:line="312" w:lineRule="auto"/>
      </w:pPr>
      <w:bookmarkStart w:id="8" w:name="_Toc45715099"/>
      <w:r>
        <w:lastRenderedPageBreak/>
        <w:t xml:space="preserve">Legal </w:t>
      </w:r>
      <w:r w:rsidR="008D6482">
        <w:t xml:space="preserve">and financial </w:t>
      </w:r>
      <w:r>
        <w:t>support</w:t>
      </w:r>
      <w:bookmarkEnd w:id="8"/>
    </w:p>
    <w:p w14:paraId="611AB3D4" w14:textId="77777777" w:rsidR="00155892" w:rsidRDefault="00155892" w:rsidP="00D0170F">
      <w:pPr>
        <w:shd w:val="clear" w:color="auto" w:fill="FFFFFF"/>
        <w:spacing w:after="0" w:line="312" w:lineRule="auto"/>
        <w:rPr>
          <w:lang w:val="en" w:eastAsia="en-AU"/>
        </w:rPr>
      </w:pPr>
    </w:p>
    <w:p w14:paraId="5667F6D4" w14:textId="5E197B4A" w:rsidR="008D19FD" w:rsidRDefault="008D19FD" w:rsidP="00D0170F">
      <w:pPr>
        <w:shd w:val="clear" w:color="auto" w:fill="FFFFFF"/>
        <w:spacing w:after="0" w:line="312" w:lineRule="auto"/>
        <w:rPr>
          <w:lang w:val="en" w:eastAsia="en-AU"/>
        </w:rPr>
      </w:pPr>
      <w:r w:rsidRPr="008D6482">
        <w:rPr>
          <w:lang w:val="en" w:eastAsia="en-AU"/>
        </w:rPr>
        <w:t xml:space="preserve">The Australian Government is funding </w:t>
      </w:r>
      <w:r>
        <w:rPr>
          <w:lang w:val="en" w:eastAsia="en-AU"/>
        </w:rPr>
        <w:t xml:space="preserve">free </w:t>
      </w:r>
      <w:r w:rsidRPr="008D6482">
        <w:rPr>
          <w:lang w:val="en" w:eastAsia="en-AU"/>
        </w:rPr>
        <w:t xml:space="preserve">legal </w:t>
      </w:r>
      <w:r w:rsidR="007D78C1">
        <w:rPr>
          <w:lang w:val="en" w:eastAsia="en-AU"/>
        </w:rPr>
        <w:t xml:space="preserve">support </w:t>
      </w:r>
      <w:r>
        <w:rPr>
          <w:lang w:val="en" w:eastAsia="en-AU"/>
        </w:rPr>
        <w:t xml:space="preserve">and </w:t>
      </w:r>
      <w:r w:rsidRPr="008D6482">
        <w:rPr>
          <w:lang w:val="en" w:eastAsia="en-AU"/>
        </w:rPr>
        <w:t xml:space="preserve">financial </w:t>
      </w:r>
      <w:r w:rsidR="007D78C1">
        <w:rPr>
          <w:lang w:val="en" w:eastAsia="en-AU"/>
        </w:rPr>
        <w:t>assistance</w:t>
      </w:r>
      <w:r>
        <w:rPr>
          <w:lang w:val="en" w:eastAsia="en-AU"/>
        </w:rPr>
        <w:t xml:space="preserve"> for people who are engaging with the Disability Royal Commission</w:t>
      </w:r>
      <w:r w:rsidR="00D0170F">
        <w:rPr>
          <w:lang w:val="en" w:eastAsia="en-AU"/>
        </w:rPr>
        <w:t>.</w:t>
      </w:r>
    </w:p>
    <w:p w14:paraId="09F228CF" w14:textId="77777777" w:rsidR="00D0170F" w:rsidRDefault="00D0170F" w:rsidP="00D0170F">
      <w:pPr>
        <w:shd w:val="clear" w:color="auto" w:fill="FFFFFF"/>
        <w:spacing w:after="0" w:line="312" w:lineRule="auto"/>
        <w:rPr>
          <w:color w:val="000000"/>
          <w:lang w:eastAsia="en-AU"/>
        </w:rPr>
      </w:pPr>
    </w:p>
    <w:p w14:paraId="6015EB76" w14:textId="330F48F4" w:rsidR="008D6482" w:rsidRDefault="008D6482" w:rsidP="00D0170F">
      <w:pPr>
        <w:shd w:val="clear" w:color="auto" w:fill="FFFFFF"/>
        <w:spacing w:after="0" w:line="312" w:lineRule="auto"/>
        <w:rPr>
          <w:color w:val="000000"/>
          <w:lang w:val="en" w:eastAsia="en-AU"/>
        </w:rPr>
      </w:pPr>
      <w:r>
        <w:rPr>
          <w:color w:val="000000"/>
          <w:lang w:eastAsia="en-AU"/>
        </w:rPr>
        <w:t xml:space="preserve">Your Story Disability Legal Support is a free, national legal service. It provides </w:t>
      </w:r>
      <w:r>
        <w:rPr>
          <w:color w:val="000000"/>
          <w:lang w:val="en" w:eastAsia="en-AU"/>
        </w:rPr>
        <w:t xml:space="preserve">information and legal advice to people about safely sharing their story with the </w:t>
      </w:r>
      <w:r w:rsidR="007D78C1">
        <w:rPr>
          <w:color w:val="000000"/>
          <w:lang w:val="en" w:eastAsia="en-AU"/>
        </w:rPr>
        <w:t xml:space="preserve">Disability </w:t>
      </w:r>
      <w:r>
        <w:rPr>
          <w:color w:val="000000"/>
          <w:lang w:val="en" w:eastAsia="en-AU"/>
        </w:rPr>
        <w:t xml:space="preserve">Royal Commission. </w:t>
      </w:r>
    </w:p>
    <w:p w14:paraId="6410B4E4" w14:textId="77777777" w:rsidR="00D0170F" w:rsidRDefault="00D0170F" w:rsidP="00D0170F">
      <w:pPr>
        <w:shd w:val="clear" w:color="auto" w:fill="FFFFFF"/>
        <w:spacing w:after="0" w:line="312" w:lineRule="auto"/>
        <w:rPr>
          <w:color w:val="000000"/>
          <w:lang w:val="en" w:eastAsia="en-AU"/>
        </w:rPr>
      </w:pPr>
    </w:p>
    <w:p w14:paraId="1B14B1B7" w14:textId="48425B22" w:rsidR="007D78C1" w:rsidRDefault="008D6482" w:rsidP="00D0170F">
      <w:pPr>
        <w:shd w:val="clear" w:color="auto" w:fill="FFFFFF"/>
        <w:spacing w:after="0" w:line="312" w:lineRule="auto"/>
        <w:rPr>
          <w:lang w:val="en" w:eastAsia="en-AU"/>
        </w:rPr>
      </w:pPr>
      <w:r w:rsidRPr="008D6482">
        <w:rPr>
          <w:lang w:val="en" w:eastAsia="en-AU"/>
        </w:rPr>
        <w:t>Your Story is available to people with disability, their families and carers, supporters and advocates.</w:t>
      </w:r>
      <w:r w:rsidR="00F86697">
        <w:rPr>
          <w:lang w:val="en" w:eastAsia="en-AU"/>
        </w:rPr>
        <w:t xml:space="preserve"> </w:t>
      </w:r>
    </w:p>
    <w:p w14:paraId="2B1E73E7" w14:textId="77777777" w:rsidR="00D0170F" w:rsidRDefault="00D0170F" w:rsidP="00D0170F">
      <w:pPr>
        <w:shd w:val="clear" w:color="auto" w:fill="FFFFFF"/>
        <w:spacing w:after="0" w:line="312" w:lineRule="auto"/>
        <w:rPr>
          <w:lang w:val="en" w:eastAsia="en-AU"/>
        </w:rPr>
      </w:pPr>
    </w:p>
    <w:p w14:paraId="1345A769" w14:textId="4A236E53" w:rsidR="008D6482" w:rsidRDefault="008D6482" w:rsidP="00D0170F">
      <w:pPr>
        <w:shd w:val="clear" w:color="auto" w:fill="FFFFFF"/>
        <w:spacing w:after="0" w:line="312" w:lineRule="auto"/>
        <w:rPr>
          <w:lang w:val="en" w:eastAsia="en-AU"/>
        </w:rPr>
      </w:pPr>
      <w:r w:rsidRPr="008D6482">
        <w:rPr>
          <w:lang w:val="en" w:eastAsia="en-AU"/>
        </w:rPr>
        <w:t xml:space="preserve">Your Story does not provide legal advice to </w:t>
      </w:r>
      <w:proofErr w:type="spellStart"/>
      <w:r w:rsidRPr="008D6482">
        <w:rPr>
          <w:lang w:val="en" w:eastAsia="en-AU"/>
        </w:rPr>
        <w:t>organisations</w:t>
      </w:r>
      <w:proofErr w:type="spellEnd"/>
      <w:r w:rsidR="007D78C1">
        <w:rPr>
          <w:lang w:val="en" w:eastAsia="en-AU"/>
        </w:rPr>
        <w:t xml:space="preserve"> </w:t>
      </w:r>
      <w:r w:rsidRPr="008D6482">
        <w:rPr>
          <w:lang w:val="en" w:eastAsia="en-AU"/>
        </w:rPr>
        <w:t xml:space="preserve">e.g. disability service providers, non-government </w:t>
      </w:r>
      <w:proofErr w:type="spellStart"/>
      <w:r w:rsidRPr="008D6482">
        <w:rPr>
          <w:lang w:val="en" w:eastAsia="en-AU"/>
        </w:rPr>
        <w:t>organisations</w:t>
      </w:r>
      <w:proofErr w:type="spellEnd"/>
      <w:r w:rsidRPr="008D6482">
        <w:rPr>
          <w:lang w:val="en" w:eastAsia="en-AU"/>
        </w:rPr>
        <w:t xml:space="preserve"> and residential facilities.</w:t>
      </w:r>
    </w:p>
    <w:p w14:paraId="27188A39" w14:textId="77777777" w:rsidR="00D0170F" w:rsidRPr="008D6482" w:rsidRDefault="00D0170F" w:rsidP="00D0170F">
      <w:pPr>
        <w:shd w:val="clear" w:color="auto" w:fill="FFFFFF"/>
        <w:spacing w:after="0" w:line="312" w:lineRule="auto"/>
        <w:rPr>
          <w:lang w:val="en" w:eastAsia="en-AU"/>
        </w:rPr>
      </w:pPr>
    </w:p>
    <w:p w14:paraId="12083C38" w14:textId="4C4C3DF8" w:rsidR="008D6482" w:rsidRDefault="008D19FD" w:rsidP="00D0170F">
      <w:pPr>
        <w:spacing w:after="0" w:line="312" w:lineRule="auto"/>
        <w:rPr>
          <w:lang w:val="en" w:eastAsia="en-AU"/>
        </w:rPr>
      </w:pPr>
      <w:r>
        <w:t xml:space="preserve">Your Story for Aboriginal and Torres Strait Islander people with disability is delivered by </w:t>
      </w:r>
      <w:r w:rsidR="008D6482">
        <w:rPr>
          <w:lang w:val="en" w:eastAsia="en-AU"/>
        </w:rPr>
        <w:t xml:space="preserve">Legal Aid Commissions and Aboriginal and Torres Strait Islander Legal Services in each state and territory (except Queensland where </w:t>
      </w:r>
      <w:proofErr w:type="gramStart"/>
      <w:r w:rsidR="008D6482">
        <w:rPr>
          <w:lang w:val="en" w:eastAsia="en-AU"/>
        </w:rPr>
        <w:t>it is delivered by the Queensland Indigenous Family Violence Legal Service</w:t>
      </w:r>
      <w:proofErr w:type="gramEnd"/>
      <w:r w:rsidR="008D6482">
        <w:rPr>
          <w:lang w:val="en" w:eastAsia="en-AU"/>
        </w:rPr>
        <w:t>).</w:t>
      </w:r>
    </w:p>
    <w:p w14:paraId="1B74B5D0" w14:textId="77777777" w:rsidR="00D0170F" w:rsidRDefault="00D0170F" w:rsidP="00D0170F">
      <w:pPr>
        <w:shd w:val="clear" w:color="auto" w:fill="FFFFFF"/>
        <w:spacing w:after="0" w:line="312" w:lineRule="auto"/>
        <w:rPr>
          <w:lang w:val="en" w:eastAsia="en-AU"/>
        </w:rPr>
      </w:pPr>
    </w:p>
    <w:p w14:paraId="50AD6842" w14:textId="676FA309" w:rsidR="001145F8" w:rsidRDefault="001145F8" w:rsidP="00D0170F">
      <w:pPr>
        <w:shd w:val="clear" w:color="auto" w:fill="FFFFFF"/>
        <w:spacing w:after="0" w:line="312" w:lineRule="auto"/>
        <w:rPr>
          <w:lang w:val="en" w:eastAsia="en-AU"/>
        </w:rPr>
      </w:pPr>
      <w:r w:rsidRPr="008D6482">
        <w:rPr>
          <w:lang w:val="en" w:eastAsia="en-AU"/>
        </w:rPr>
        <w:t>To contact Your Story Disability Legal Support:</w:t>
      </w:r>
    </w:p>
    <w:p w14:paraId="40CE6C22" w14:textId="77777777" w:rsidR="00D0170F" w:rsidRPr="008D6482" w:rsidRDefault="00D0170F" w:rsidP="00D0170F">
      <w:pPr>
        <w:shd w:val="clear" w:color="auto" w:fill="FFFFFF"/>
        <w:spacing w:after="0" w:line="312" w:lineRule="auto"/>
        <w:rPr>
          <w:lang w:val="en" w:eastAsia="en-AU"/>
        </w:rPr>
      </w:pPr>
    </w:p>
    <w:p w14:paraId="27859E2B" w14:textId="3CA3730D" w:rsidR="001145F8" w:rsidRPr="008D6482" w:rsidRDefault="001145F8" w:rsidP="0045219F">
      <w:pPr>
        <w:pStyle w:val="ListParagraph"/>
        <w:numPr>
          <w:ilvl w:val="0"/>
          <w:numId w:val="21"/>
        </w:numPr>
        <w:shd w:val="clear" w:color="auto" w:fill="FFFFFF"/>
        <w:spacing w:after="0" w:line="312" w:lineRule="auto"/>
        <w:rPr>
          <w:lang w:val="en" w:eastAsia="en-AU"/>
        </w:rPr>
      </w:pPr>
      <w:r>
        <w:rPr>
          <w:lang w:val="en" w:eastAsia="en-AU"/>
        </w:rPr>
        <w:t>Call</w:t>
      </w:r>
      <w:r w:rsidRPr="008D6482">
        <w:rPr>
          <w:b/>
          <w:lang w:val="en" w:eastAsia="en-AU"/>
        </w:rPr>
        <w:t xml:space="preserve"> 1800 77 1800</w:t>
      </w:r>
      <w:r w:rsidRPr="008D6482">
        <w:rPr>
          <w:lang w:val="en" w:eastAsia="en-AU"/>
        </w:rPr>
        <w:t xml:space="preserve"> (9am</w:t>
      </w:r>
      <w:r w:rsidR="009863CE">
        <w:rPr>
          <w:lang w:val="en" w:eastAsia="en-AU"/>
        </w:rPr>
        <w:t xml:space="preserve"> to </w:t>
      </w:r>
      <w:r w:rsidRPr="008D6482">
        <w:rPr>
          <w:lang w:val="en" w:eastAsia="en-AU"/>
        </w:rPr>
        <w:t>5pm AEST Monday to Friday)</w:t>
      </w:r>
    </w:p>
    <w:p w14:paraId="4C11AA91" w14:textId="45E70126" w:rsidR="001145F8" w:rsidRPr="008D6482" w:rsidRDefault="001145F8" w:rsidP="0045219F">
      <w:pPr>
        <w:pStyle w:val="ListParagraph"/>
        <w:numPr>
          <w:ilvl w:val="0"/>
          <w:numId w:val="21"/>
        </w:numPr>
        <w:shd w:val="clear" w:color="auto" w:fill="FFFFFF"/>
        <w:spacing w:after="0" w:line="312" w:lineRule="auto"/>
        <w:rPr>
          <w:lang w:val="en" w:eastAsia="en-AU"/>
        </w:rPr>
      </w:pPr>
      <w:r>
        <w:rPr>
          <w:lang w:val="en" w:eastAsia="en-AU"/>
        </w:rPr>
        <w:t>V</w:t>
      </w:r>
      <w:r w:rsidRPr="008D6482">
        <w:rPr>
          <w:lang w:val="en" w:eastAsia="en-AU"/>
        </w:rPr>
        <w:t>isit</w:t>
      </w:r>
      <w:r>
        <w:rPr>
          <w:lang w:val="en" w:eastAsia="en-AU"/>
        </w:rPr>
        <w:t xml:space="preserve"> </w:t>
      </w:r>
      <w:hyperlink r:id="rId18" w:history="1">
        <w:r w:rsidRPr="008D6482">
          <w:rPr>
            <w:rStyle w:val="Hyperlink"/>
            <w:lang w:val="en" w:eastAsia="en-AU"/>
          </w:rPr>
          <w:t>www.yourstorydisabilitylegal.org.au</w:t>
        </w:r>
      </w:hyperlink>
      <w:r w:rsidRPr="008D6482">
        <w:rPr>
          <w:lang w:val="en" w:eastAsia="en-AU"/>
        </w:rPr>
        <w:t xml:space="preserve"> </w:t>
      </w:r>
    </w:p>
    <w:p w14:paraId="748DB3E7" w14:textId="77777777" w:rsidR="00D0170F" w:rsidRDefault="00D0170F" w:rsidP="00D0170F">
      <w:pPr>
        <w:spacing w:after="0" w:line="312" w:lineRule="auto"/>
        <w:rPr>
          <w:lang w:val="en" w:eastAsia="en-AU"/>
        </w:rPr>
      </w:pPr>
    </w:p>
    <w:p w14:paraId="3706E078" w14:textId="24C33F47" w:rsidR="00180566" w:rsidRDefault="00180566" w:rsidP="00180566">
      <w:pPr>
        <w:spacing w:after="0" w:line="312" w:lineRule="auto"/>
        <w:rPr>
          <w:lang w:val="en" w:eastAsia="en-AU"/>
        </w:rPr>
      </w:pPr>
      <w:r>
        <w:rPr>
          <w:lang w:val="en" w:eastAsia="en-AU"/>
        </w:rPr>
        <w:t xml:space="preserve">Financial assistance is also available for </w:t>
      </w:r>
      <w:r w:rsidRPr="008D6482">
        <w:rPr>
          <w:lang w:val="en" w:eastAsia="en-AU"/>
        </w:rPr>
        <w:t xml:space="preserve">individuals and entities to </w:t>
      </w:r>
      <w:r>
        <w:rPr>
          <w:lang w:val="en" w:eastAsia="en-AU"/>
        </w:rPr>
        <w:t>help meet</w:t>
      </w:r>
      <w:r w:rsidRPr="008D6482">
        <w:rPr>
          <w:lang w:val="en" w:eastAsia="en-AU"/>
        </w:rPr>
        <w:t xml:space="preserve"> the costs of legal representation and disbursements associated with engaging with the </w:t>
      </w:r>
      <w:r>
        <w:rPr>
          <w:lang w:val="en" w:eastAsia="en-AU"/>
        </w:rPr>
        <w:t xml:space="preserve">Disability </w:t>
      </w:r>
      <w:r w:rsidRPr="008D6482">
        <w:rPr>
          <w:lang w:val="en" w:eastAsia="en-AU"/>
        </w:rPr>
        <w:t>Royal Commission.</w:t>
      </w:r>
      <w:r>
        <w:rPr>
          <w:lang w:val="en" w:eastAsia="en-AU"/>
        </w:rPr>
        <w:t xml:space="preserve"> </w:t>
      </w:r>
    </w:p>
    <w:p w14:paraId="7B5289A8" w14:textId="77777777" w:rsidR="00180566" w:rsidRDefault="00180566" w:rsidP="00180566">
      <w:pPr>
        <w:spacing w:after="0" w:line="312" w:lineRule="auto"/>
        <w:rPr>
          <w:lang w:val="en" w:eastAsia="en-AU"/>
        </w:rPr>
      </w:pPr>
    </w:p>
    <w:p w14:paraId="4BAC4837" w14:textId="3BE321DC" w:rsidR="001145F8" w:rsidRDefault="001145F8" w:rsidP="00D0170F">
      <w:pPr>
        <w:spacing w:after="0" w:line="312" w:lineRule="auto"/>
        <w:rPr>
          <w:lang w:val="en" w:eastAsia="en-AU"/>
        </w:rPr>
      </w:pPr>
      <w:r>
        <w:rPr>
          <w:lang w:val="en" w:eastAsia="en-AU"/>
        </w:rPr>
        <w:t>To contact the</w:t>
      </w:r>
      <w:r w:rsidR="00180566">
        <w:rPr>
          <w:lang w:val="en" w:eastAsia="en-AU"/>
        </w:rPr>
        <w:t xml:space="preserve"> Attorney-General’s Department</w:t>
      </w:r>
      <w:r>
        <w:rPr>
          <w:lang w:val="en" w:eastAsia="en-AU"/>
        </w:rPr>
        <w:t xml:space="preserve"> </w:t>
      </w:r>
      <w:r w:rsidRPr="008D6482">
        <w:rPr>
          <w:lang w:val="en" w:eastAsia="en-AU"/>
        </w:rPr>
        <w:t>Financial Assistance Section</w:t>
      </w:r>
      <w:r w:rsidR="009863CE">
        <w:rPr>
          <w:lang w:val="en" w:eastAsia="en-AU"/>
        </w:rPr>
        <w:t>:</w:t>
      </w:r>
    </w:p>
    <w:p w14:paraId="3A00EA98" w14:textId="77777777" w:rsidR="00D0170F" w:rsidRDefault="00D0170F" w:rsidP="00D0170F">
      <w:pPr>
        <w:spacing w:after="0" w:line="312" w:lineRule="auto"/>
        <w:rPr>
          <w:lang w:val="en" w:eastAsia="en-AU"/>
        </w:rPr>
      </w:pPr>
    </w:p>
    <w:p w14:paraId="320E92EC" w14:textId="753FED44" w:rsidR="009863CE" w:rsidRPr="005B3242" w:rsidRDefault="001145F8" w:rsidP="0045219F">
      <w:pPr>
        <w:pStyle w:val="ListParagraph"/>
        <w:numPr>
          <w:ilvl w:val="0"/>
          <w:numId w:val="22"/>
        </w:numPr>
        <w:spacing w:after="0" w:line="312" w:lineRule="auto"/>
      </w:pPr>
      <w:r>
        <w:rPr>
          <w:lang w:val="en" w:eastAsia="en-AU"/>
        </w:rPr>
        <w:t xml:space="preserve">Call </w:t>
      </w:r>
      <w:r w:rsidR="008D6482" w:rsidRPr="001145F8">
        <w:rPr>
          <w:b/>
          <w:lang w:val="en" w:eastAsia="en-AU"/>
        </w:rPr>
        <w:t>1800 117 995</w:t>
      </w:r>
      <w:r w:rsidR="008D6482" w:rsidRPr="008D6482">
        <w:rPr>
          <w:lang w:val="en" w:eastAsia="en-AU"/>
        </w:rPr>
        <w:t xml:space="preserve"> (9am </w:t>
      </w:r>
      <w:r w:rsidR="009863CE">
        <w:rPr>
          <w:lang w:val="en" w:eastAsia="en-AU"/>
        </w:rPr>
        <w:t>to</w:t>
      </w:r>
      <w:r w:rsidR="009863CE" w:rsidRPr="008D6482">
        <w:rPr>
          <w:lang w:val="en" w:eastAsia="en-AU"/>
        </w:rPr>
        <w:t xml:space="preserve"> </w:t>
      </w:r>
      <w:r w:rsidR="008D6482" w:rsidRPr="008D6482">
        <w:rPr>
          <w:lang w:val="en" w:eastAsia="en-AU"/>
        </w:rPr>
        <w:t xml:space="preserve">5pm </w:t>
      </w:r>
      <w:r w:rsidR="00180566" w:rsidRPr="008D6482">
        <w:rPr>
          <w:lang w:val="en" w:eastAsia="en-AU"/>
        </w:rPr>
        <w:t>AE</w:t>
      </w:r>
      <w:r w:rsidR="00180566">
        <w:rPr>
          <w:lang w:val="en" w:eastAsia="en-AU"/>
        </w:rPr>
        <w:t>S</w:t>
      </w:r>
      <w:r w:rsidR="00180566" w:rsidRPr="008D6482">
        <w:rPr>
          <w:lang w:val="en" w:eastAsia="en-AU"/>
        </w:rPr>
        <w:t xml:space="preserve">T </w:t>
      </w:r>
      <w:r w:rsidR="008D6482" w:rsidRPr="008D6482">
        <w:rPr>
          <w:lang w:val="en" w:eastAsia="en-AU"/>
        </w:rPr>
        <w:t>Monday to Friday</w:t>
      </w:r>
      <w:r w:rsidR="009863CE">
        <w:rPr>
          <w:lang w:val="en" w:eastAsia="en-AU"/>
        </w:rPr>
        <w:t>)</w:t>
      </w:r>
      <w:r w:rsidR="008D6482" w:rsidRPr="008D6482">
        <w:rPr>
          <w:lang w:val="en" w:eastAsia="en-AU"/>
        </w:rPr>
        <w:t xml:space="preserve">. </w:t>
      </w:r>
    </w:p>
    <w:p w14:paraId="61AD2FB4" w14:textId="75DA1BA4" w:rsidR="00FE18AE" w:rsidRPr="001145F8" w:rsidRDefault="009863CE" w:rsidP="0045219F">
      <w:pPr>
        <w:pStyle w:val="ListParagraph"/>
        <w:numPr>
          <w:ilvl w:val="0"/>
          <w:numId w:val="22"/>
        </w:numPr>
        <w:spacing w:after="0" w:line="312" w:lineRule="auto"/>
      </w:pPr>
      <w:r>
        <w:rPr>
          <w:lang w:val="en" w:eastAsia="en-AU"/>
        </w:rPr>
        <w:t>People who</w:t>
      </w:r>
      <w:r w:rsidRPr="008D6482">
        <w:rPr>
          <w:lang w:val="en" w:eastAsia="en-AU"/>
        </w:rPr>
        <w:t xml:space="preserve"> </w:t>
      </w:r>
      <w:r w:rsidR="008D6482" w:rsidRPr="008D6482">
        <w:rPr>
          <w:lang w:val="en" w:eastAsia="en-AU"/>
        </w:rPr>
        <w:t>are deaf or have a hearing or speech impairmen</w:t>
      </w:r>
      <w:r>
        <w:rPr>
          <w:lang w:val="en" w:eastAsia="en-AU"/>
        </w:rPr>
        <w:t xml:space="preserve">t </w:t>
      </w:r>
      <w:r w:rsidR="008D6482" w:rsidRPr="008D6482">
        <w:rPr>
          <w:lang w:val="en" w:eastAsia="en-AU"/>
        </w:rPr>
        <w:t xml:space="preserve">can call the National Relay Service and give </w:t>
      </w:r>
      <w:r w:rsidR="008D6482" w:rsidRPr="005B3242">
        <w:rPr>
          <w:b/>
          <w:lang w:val="en" w:eastAsia="en-AU"/>
        </w:rPr>
        <w:t>02 6141 4770</w:t>
      </w:r>
      <w:r w:rsidR="008D6482" w:rsidRPr="008D6482">
        <w:rPr>
          <w:lang w:val="en" w:eastAsia="en-AU"/>
        </w:rPr>
        <w:t xml:space="preserve"> as the number to call.</w:t>
      </w:r>
      <w:bookmarkStart w:id="9" w:name="_Toc23948194"/>
    </w:p>
    <w:p w14:paraId="5004BDAA" w14:textId="307E2D5C" w:rsidR="001145F8" w:rsidRPr="00DB0432" w:rsidRDefault="001145F8" w:rsidP="0045219F">
      <w:pPr>
        <w:pStyle w:val="ListParagraph"/>
        <w:numPr>
          <w:ilvl w:val="0"/>
          <w:numId w:val="22"/>
        </w:numPr>
        <w:spacing w:after="0" w:line="312" w:lineRule="auto"/>
      </w:pPr>
      <w:r>
        <w:t xml:space="preserve">Visit the </w:t>
      </w:r>
      <w:hyperlink r:id="rId19" w:history="1">
        <w:r w:rsidR="00180566" w:rsidRPr="001145F8">
          <w:rPr>
            <w:rStyle w:val="Hyperlink"/>
          </w:rPr>
          <w:t>Attorney</w:t>
        </w:r>
        <w:r w:rsidR="00180566">
          <w:rPr>
            <w:rStyle w:val="Hyperlink"/>
          </w:rPr>
          <w:t>-</w:t>
        </w:r>
        <w:r w:rsidR="00180566" w:rsidRPr="001145F8">
          <w:rPr>
            <w:rStyle w:val="Hyperlink"/>
          </w:rPr>
          <w:t xml:space="preserve">General’s </w:t>
        </w:r>
        <w:r w:rsidR="00180566">
          <w:rPr>
            <w:rStyle w:val="Hyperlink"/>
          </w:rPr>
          <w:t xml:space="preserve">Department </w:t>
        </w:r>
        <w:r w:rsidR="00180566" w:rsidRPr="001145F8">
          <w:rPr>
            <w:rStyle w:val="Hyperlink"/>
          </w:rPr>
          <w:t>website</w:t>
        </w:r>
      </w:hyperlink>
      <w:r>
        <w:t xml:space="preserve"> for more information.</w:t>
      </w:r>
    </w:p>
    <w:p w14:paraId="7A804B1B" w14:textId="77777777" w:rsidR="00941AB3" w:rsidRDefault="00941AB3" w:rsidP="00D0170F">
      <w:pPr>
        <w:spacing w:after="0" w:line="312" w:lineRule="auto"/>
        <w:rPr>
          <w:rFonts w:eastAsiaTheme="majorEastAsia" w:cstheme="majorBidi"/>
          <w:b/>
          <w:bCs/>
          <w:color w:val="004A6C"/>
          <w:sz w:val="32"/>
          <w:szCs w:val="28"/>
        </w:rPr>
      </w:pPr>
      <w:r>
        <w:br w:type="page"/>
      </w:r>
    </w:p>
    <w:p w14:paraId="25C14A90" w14:textId="3AEEE97E" w:rsidR="00AA7051" w:rsidRPr="00837835" w:rsidRDefault="00AA7051" w:rsidP="00D0170F">
      <w:pPr>
        <w:pStyle w:val="Heading1"/>
        <w:spacing w:before="0" w:line="312" w:lineRule="auto"/>
      </w:pPr>
      <w:bookmarkStart w:id="10" w:name="_Toc45715100"/>
      <w:r>
        <w:lastRenderedPageBreak/>
        <w:t>Social media and website images</w:t>
      </w:r>
      <w:bookmarkEnd w:id="10"/>
    </w:p>
    <w:p w14:paraId="1DF131D5" w14:textId="77777777" w:rsidR="00155892" w:rsidRDefault="00155892" w:rsidP="00D0170F">
      <w:pPr>
        <w:spacing w:after="0" w:line="312" w:lineRule="auto"/>
      </w:pPr>
    </w:p>
    <w:p w14:paraId="75291ABB" w14:textId="776BB11E" w:rsidR="009863CE" w:rsidRDefault="00AA7051" w:rsidP="00D0170F">
      <w:pPr>
        <w:spacing w:after="0" w:line="312" w:lineRule="auto"/>
      </w:pPr>
      <w:r>
        <w:t xml:space="preserve">We encourage any provider or organisation to download images from </w:t>
      </w:r>
      <w:hyperlink r:id="rId20" w:history="1">
        <w:r w:rsidR="00C33006" w:rsidRPr="009C2642">
          <w:rPr>
            <w:rStyle w:val="Hyperlink"/>
          </w:rPr>
          <w:t>dss.gov.au/disability-royal-commission-support</w:t>
        </w:r>
      </w:hyperlink>
      <w:r w:rsidR="00C33006">
        <w:t xml:space="preserve"> </w:t>
      </w:r>
      <w:r>
        <w:t xml:space="preserve">to help spread the word about support services. </w:t>
      </w:r>
    </w:p>
    <w:p w14:paraId="1037B2EA" w14:textId="77777777" w:rsidR="00D0170F" w:rsidRDefault="00D0170F" w:rsidP="00D0170F">
      <w:pPr>
        <w:spacing w:after="0" w:line="312" w:lineRule="auto"/>
      </w:pPr>
    </w:p>
    <w:p w14:paraId="03564BA9" w14:textId="40A781BE" w:rsidR="00AA7051" w:rsidRDefault="00AA7051" w:rsidP="00D0170F">
      <w:pPr>
        <w:spacing w:after="0" w:line="312" w:lineRule="auto"/>
      </w:pPr>
      <w:r>
        <w:t xml:space="preserve">All people with disability portrayed in these images have provided their fully informed consent for this purpose. </w:t>
      </w:r>
    </w:p>
    <w:p w14:paraId="20A1419A" w14:textId="77777777" w:rsidR="00AA7051" w:rsidRDefault="00AA7051" w:rsidP="00D0170F">
      <w:pPr>
        <w:spacing w:after="0" w:line="312" w:lineRule="auto"/>
        <w:rPr>
          <w:rFonts w:eastAsiaTheme="majorEastAsia" w:cstheme="majorBidi"/>
          <w:b/>
          <w:bCs/>
          <w:color w:val="004A6C"/>
          <w:sz w:val="32"/>
          <w:szCs w:val="32"/>
        </w:rPr>
      </w:pPr>
      <w:r>
        <w:rPr>
          <w:rFonts w:eastAsiaTheme="majorEastAsia" w:cstheme="majorBidi"/>
          <w:b/>
          <w:bCs/>
          <w:noProof/>
          <w:color w:val="004A6C"/>
          <w:sz w:val="32"/>
          <w:szCs w:val="32"/>
          <w:lang w:eastAsia="en-AU"/>
        </w:rPr>
        <w:drawing>
          <wp:anchor distT="0" distB="0" distL="114300" distR="114300" simplePos="0" relativeHeight="251677696" behindDoc="0" locked="0" layoutInCell="1" allowOverlap="1" wp14:anchorId="23C17EA3" wp14:editId="533CC273">
            <wp:simplePos x="0" y="0"/>
            <wp:positionH relativeFrom="margin">
              <wp:posOffset>3526155</wp:posOffset>
            </wp:positionH>
            <wp:positionV relativeFrom="paragraph">
              <wp:posOffset>3707130</wp:posOffset>
            </wp:positionV>
            <wp:extent cx="2205026" cy="3307539"/>
            <wp:effectExtent l="19050" t="19050" r="24130" b="26670"/>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D_Social Tiles_500x750px.jpg"/>
                    <pic:cNvPicPr/>
                  </pic:nvPicPr>
                  <pic:blipFill>
                    <a:blip r:embed="rId21">
                      <a:extLst>
                        <a:ext uri="{28A0092B-C50C-407E-A947-70E740481C1C}">
                          <a14:useLocalDpi xmlns:a14="http://schemas.microsoft.com/office/drawing/2010/main" val="0"/>
                        </a:ext>
                      </a:extLst>
                    </a:blip>
                    <a:stretch>
                      <a:fillRect/>
                    </a:stretch>
                  </pic:blipFill>
                  <pic:spPr>
                    <a:xfrm>
                      <a:off x="0" y="0"/>
                      <a:ext cx="2205026" cy="3307539"/>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eastAsiaTheme="majorEastAsia" w:cstheme="majorBidi"/>
          <w:b/>
          <w:bCs/>
          <w:noProof/>
          <w:color w:val="004A6C"/>
          <w:sz w:val="32"/>
          <w:szCs w:val="32"/>
          <w:lang w:eastAsia="en-AU"/>
        </w:rPr>
        <w:drawing>
          <wp:anchor distT="0" distB="0" distL="114300" distR="114300" simplePos="0" relativeHeight="251674624" behindDoc="0" locked="0" layoutInCell="1" allowOverlap="1" wp14:anchorId="69A94238" wp14:editId="5CFCA26C">
            <wp:simplePos x="0" y="0"/>
            <wp:positionH relativeFrom="margin">
              <wp:align>right</wp:align>
            </wp:positionH>
            <wp:positionV relativeFrom="paragraph">
              <wp:posOffset>207866</wp:posOffset>
            </wp:positionV>
            <wp:extent cx="2154621" cy="3231931"/>
            <wp:effectExtent l="19050" t="19050" r="17145" b="2603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O_Social Tiles_500x750px.jpg"/>
                    <pic:cNvPicPr/>
                  </pic:nvPicPr>
                  <pic:blipFill>
                    <a:blip r:embed="rId22">
                      <a:extLst>
                        <a:ext uri="{28A0092B-C50C-407E-A947-70E740481C1C}">
                          <a14:useLocalDpi xmlns:a14="http://schemas.microsoft.com/office/drawing/2010/main" val="0"/>
                        </a:ext>
                      </a:extLst>
                    </a:blip>
                    <a:stretch>
                      <a:fillRect/>
                    </a:stretch>
                  </pic:blipFill>
                  <pic:spPr>
                    <a:xfrm>
                      <a:off x="0" y="0"/>
                      <a:ext cx="2154621" cy="3231931"/>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eastAsiaTheme="majorEastAsia" w:cstheme="majorBidi"/>
          <w:b/>
          <w:bCs/>
          <w:noProof/>
          <w:color w:val="004A6C"/>
          <w:sz w:val="32"/>
          <w:szCs w:val="32"/>
          <w:lang w:eastAsia="en-AU"/>
        </w:rPr>
        <w:drawing>
          <wp:anchor distT="0" distB="0" distL="114300" distR="114300" simplePos="0" relativeHeight="251676672" behindDoc="0" locked="0" layoutInCell="1" allowOverlap="1" wp14:anchorId="47A31AF0" wp14:editId="62EFF19C">
            <wp:simplePos x="0" y="0"/>
            <wp:positionH relativeFrom="margin">
              <wp:align>left</wp:align>
            </wp:positionH>
            <wp:positionV relativeFrom="paragraph">
              <wp:posOffset>4914812</wp:posOffset>
            </wp:positionV>
            <wp:extent cx="3169045" cy="2112580"/>
            <wp:effectExtent l="19050" t="19050" r="12700" b="21590"/>
            <wp:wrapNone/>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igenous art Socials_750x500.png"/>
                    <pic:cNvPicPr/>
                  </pic:nvPicPr>
                  <pic:blipFill>
                    <a:blip r:embed="rId23">
                      <a:extLst>
                        <a:ext uri="{28A0092B-C50C-407E-A947-70E740481C1C}">
                          <a14:useLocalDpi xmlns:a14="http://schemas.microsoft.com/office/drawing/2010/main" val="0"/>
                        </a:ext>
                      </a:extLst>
                    </a:blip>
                    <a:stretch>
                      <a:fillRect/>
                    </a:stretch>
                  </pic:blipFill>
                  <pic:spPr>
                    <a:xfrm>
                      <a:off x="0" y="0"/>
                      <a:ext cx="3169045" cy="21125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eastAsiaTheme="majorEastAsia" w:cstheme="majorBidi"/>
          <w:b/>
          <w:bCs/>
          <w:noProof/>
          <w:color w:val="004A6C"/>
          <w:sz w:val="32"/>
          <w:szCs w:val="32"/>
          <w:lang w:eastAsia="en-AU"/>
        </w:rPr>
        <w:drawing>
          <wp:anchor distT="0" distB="0" distL="114300" distR="114300" simplePos="0" relativeHeight="251675648" behindDoc="0" locked="0" layoutInCell="1" allowOverlap="1" wp14:anchorId="49E61728" wp14:editId="2A14C87D">
            <wp:simplePos x="0" y="0"/>
            <wp:positionH relativeFrom="margin">
              <wp:align>left</wp:align>
            </wp:positionH>
            <wp:positionV relativeFrom="paragraph">
              <wp:posOffset>2475689</wp:posOffset>
            </wp:positionV>
            <wp:extent cx="3138336" cy="2092108"/>
            <wp:effectExtent l="19050" t="19050" r="24130" b="2286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ability_2_Social Tiles_750x500px.jpg"/>
                    <pic:cNvPicPr/>
                  </pic:nvPicPr>
                  <pic:blipFill>
                    <a:blip r:embed="rId24">
                      <a:extLst>
                        <a:ext uri="{28A0092B-C50C-407E-A947-70E740481C1C}">
                          <a14:useLocalDpi xmlns:a14="http://schemas.microsoft.com/office/drawing/2010/main" val="0"/>
                        </a:ext>
                      </a:extLst>
                    </a:blip>
                    <a:stretch>
                      <a:fillRect/>
                    </a:stretch>
                  </pic:blipFill>
                  <pic:spPr>
                    <a:xfrm>
                      <a:off x="0" y="0"/>
                      <a:ext cx="3138336" cy="209210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0" locked="0" layoutInCell="1" allowOverlap="1" wp14:anchorId="48594FB2" wp14:editId="7A5C1C94">
            <wp:simplePos x="0" y="0"/>
            <wp:positionH relativeFrom="margin">
              <wp:align>left</wp:align>
            </wp:positionH>
            <wp:positionV relativeFrom="paragraph">
              <wp:posOffset>201699</wp:posOffset>
            </wp:positionV>
            <wp:extent cx="3112770" cy="2074545"/>
            <wp:effectExtent l="19050" t="19050" r="11430" b="20955"/>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ability_1_Social Tiles_750x500px.jpg"/>
                    <pic:cNvPicPr/>
                  </pic:nvPicPr>
                  <pic:blipFill>
                    <a:blip r:embed="rId25">
                      <a:extLst>
                        <a:ext uri="{28A0092B-C50C-407E-A947-70E740481C1C}">
                          <a14:useLocalDpi xmlns:a14="http://schemas.microsoft.com/office/drawing/2010/main" val="0"/>
                        </a:ext>
                      </a:extLst>
                    </a:blip>
                    <a:stretch>
                      <a:fillRect/>
                    </a:stretch>
                  </pic:blipFill>
                  <pic:spPr>
                    <a:xfrm>
                      <a:off x="0" y="0"/>
                      <a:ext cx="3112770" cy="2074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color w:val="004A6C"/>
          <w:sz w:val="32"/>
          <w:szCs w:val="32"/>
        </w:rPr>
        <w:br w:type="page"/>
      </w:r>
    </w:p>
    <w:p w14:paraId="655E750E" w14:textId="77777777" w:rsidR="00277C5C" w:rsidRPr="00837835" w:rsidRDefault="00ED3EFC" w:rsidP="00D0170F">
      <w:pPr>
        <w:pStyle w:val="Heading1"/>
        <w:spacing w:before="0" w:line="312" w:lineRule="auto"/>
      </w:pPr>
      <w:bookmarkStart w:id="11" w:name="_Toc45715101"/>
      <w:r>
        <w:lastRenderedPageBreak/>
        <w:t>Accessible r</w:t>
      </w:r>
      <w:r w:rsidR="00277C5C" w:rsidRPr="00837835">
        <w:t>esources</w:t>
      </w:r>
      <w:bookmarkEnd w:id="9"/>
      <w:bookmarkEnd w:id="11"/>
    </w:p>
    <w:p w14:paraId="3EC4E6D0" w14:textId="77777777" w:rsidR="00155892" w:rsidRDefault="00155892" w:rsidP="00D0170F">
      <w:pPr>
        <w:spacing w:after="0" w:line="312" w:lineRule="auto"/>
      </w:pPr>
    </w:p>
    <w:p w14:paraId="3F9669D0" w14:textId="05D4C0FB" w:rsidR="00F4409B" w:rsidRDefault="00BE2A0D" w:rsidP="00D0170F">
      <w:pPr>
        <w:spacing w:after="0" w:line="312" w:lineRule="auto"/>
      </w:pPr>
      <w:r>
        <w:t xml:space="preserve">We encourage any </w:t>
      </w:r>
      <w:r w:rsidR="008E61D7">
        <w:t xml:space="preserve">provider </w:t>
      </w:r>
      <w:r>
        <w:t xml:space="preserve">or </w:t>
      </w:r>
      <w:r w:rsidR="008E61D7">
        <w:t xml:space="preserve">organisation </w:t>
      </w:r>
      <w:r>
        <w:t xml:space="preserve">to download the following resources from </w:t>
      </w:r>
      <w:hyperlink r:id="rId26" w:history="1">
        <w:r w:rsidR="00C33006" w:rsidRPr="009C2642">
          <w:rPr>
            <w:rStyle w:val="Hyperlink"/>
          </w:rPr>
          <w:t>dss.gov.au/disability-royal-commission-support</w:t>
        </w:r>
      </w:hyperlink>
      <w:r>
        <w:t xml:space="preserve"> </w:t>
      </w:r>
      <w:r w:rsidR="008E61D7">
        <w:t xml:space="preserve">to help spread </w:t>
      </w:r>
      <w:r w:rsidR="00A40733">
        <w:t xml:space="preserve">the word about </w:t>
      </w:r>
      <w:r w:rsidR="00192ADB">
        <w:t>support services</w:t>
      </w:r>
      <w:r w:rsidR="00A40733">
        <w:t>.</w:t>
      </w:r>
      <w:r w:rsidR="00837835">
        <w:t xml:space="preserve"> </w:t>
      </w:r>
    </w:p>
    <w:p w14:paraId="3CD88426" w14:textId="77777777" w:rsidR="00D0170F" w:rsidRDefault="00D0170F" w:rsidP="00D0170F">
      <w:pPr>
        <w:spacing w:after="0" w:line="312" w:lineRule="auto"/>
      </w:pPr>
    </w:p>
    <w:p w14:paraId="48D3A53A" w14:textId="59526F75" w:rsidR="009863CE" w:rsidRDefault="00837835" w:rsidP="00D0170F">
      <w:pPr>
        <w:spacing w:after="0" w:line="312" w:lineRule="auto"/>
      </w:pPr>
      <w:r>
        <w:t xml:space="preserve">These products </w:t>
      </w:r>
      <w:proofErr w:type="gramStart"/>
      <w:r>
        <w:t xml:space="preserve">were </w:t>
      </w:r>
      <w:r w:rsidR="008E61D7">
        <w:t xml:space="preserve">produced by Indigenous-owned creative company Carbon Creative and </w:t>
      </w:r>
      <w:r>
        <w:t xml:space="preserve">tested with people with disability </w:t>
      </w:r>
      <w:r w:rsidR="00192ADB">
        <w:t xml:space="preserve">through </w:t>
      </w:r>
      <w:r>
        <w:t>an independent research company</w:t>
      </w:r>
      <w:proofErr w:type="gramEnd"/>
      <w:r>
        <w:t>.</w:t>
      </w:r>
      <w:r w:rsidR="00683DC3">
        <w:t xml:space="preserve"> </w:t>
      </w:r>
    </w:p>
    <w:p w14:paraId="4A8ACA8C" w14:textId="77777777" w:rsidR="00D0170F" w:rsidRDefault="00D0170F" w:rsidP="00D0170F">
      <w:pPr>
        <w:spacing w:after="0" w:line="312" w:lineRule="auto"/>
      </w:pPr>
    </w:p>
    <w:p w14:paraId="46B8F566" w14:textId="44F3676D" w:rsidR="00683DC3" w:rsidRDefault="00BE2A0D" w:rsidP="00D0170F">
      <w:pPr>
        <w:spacing w:after="0" w:line="312" w:lineRule="auto"/>
      </w:pPr>
      <w:r>
        <w:t>They are WCAG 2.0 Level AA accessible and available in a range of formats</w:t>
      </w:r>
      <w:r w:rsidR="00B117FE">
        <w:t xml:space="preserve">. </w:t>
      </w:r>
    </w:p>
    <w:p w14:paraId="447AD9DD" w14:textId="77777777" w:rsidR="00155892" w:rsidRDefault="00155892" w:rsidP="00D0170F">
      <w:pPr>
        <w:spacing w:after="0" w:line="312" w:lineRule="auto"/>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CF9E8"/>
        <w:tblLook w:val="04A0" w:firstRow="1" w:lastRow="0" w:firstColumn="1" w:lastColumn="0" w:noHBand="0" w:noVBand="1"/>
        <w:tblDescription w:val="WCAG 2.0 Level AA accessible products available in a range of formats"/>
      </w:tblPr>
      <w:tblGrid>
        <w:gridCol w:w="2999"/>
        <w:gridCol w:w="3004"/>
        <w:gridCol w:w="2993"/>
      </w:tblGrid>
      <w:tr w:rsidR="005743D9" w14:paraId="21C6540B" w14:textId="77777777" w:rsidTr="00F4409B">
        <w:tc>
          <w:tcPr>
            <w:tcW w:w="2999" w:type="dxa"/>
            <w:shd w:val="clear" w:color="auto" w:fill="FCF9E8"/>
          </w:tcPr>
          <w:p w14:paraId="40AB1ECD" w14:textId="77777777" w:rsidR="00AA7051" w:rsidRDefault="00AA7051" w:rsidP="00D0170F">
            <w:pPr>
              <w:spacing w:line="312" w:lineRule="auto"/>
              <w:rPr>
                <w:b/>
              </w:rPr>
            </w:pPr>
            <w:r>
              <w:rPr>
                <w:b/>
              </w:rPr>
              <w:t>A3</w:t>
            </w:r>
            <w:r w:rsidRPr="005F2E9E">
              <w:rPr>
                <w:b/>
              </w:rPr>
              <w:t xml:space="preserve"> poster</w:t>
            </w:r>
            <w:r>
              <w:rPr>
                <w:b/>
              </w:rPr>
              <w:t xml:space="preserve">s </w:t>
            </w:r>
          </w:p>
          <w:p w14:paraId="6BDAAC1B" w14:textId="77777777" w:rsidR="00AA7051" w:rsidRDefault="00AA7051" w:rsidP="00D0170F">
            <w:pPr>
              <w:spacing w:line="312" w:lineRule="auto"/>
            </w:pPr>
            <w:r>
              <w:rPr>
                <w:noProof/>
                <w:lang w:eastAsia="en-AU"/>
              </w:rPr>
              <w:drawing>
                <wp:anchor distT="0" distB="0" distL="114300" distR="114300" simplePos="0" relativeHeight="251678720" behindDoc="0" locked="0" layoutInCell="1" allowOverlap="1" wp14:anchorId="04E03AE4" wp14:editId="2940019D">
                  <wp:simplePos x="0" y="0"/>
                  <wp:positionH relativeFrom="column">
                    <wp:posOffset>28773</wp:posOffset>
                  </wp:positionH>
                  <wp:positionV relativeFrom="paragraph">
                    <wp:posOffset>45694</wp:posOffset>
                  </wp:positionV>
                  <wp:extent cx="1638795" cy="2329293"/>
                  <wp:effectExtent l="19050" t="19050" r="19050" b="13970"/>
                  <wp:wrapNone/>
                  <wp:docPr id="2" name="Picture 2" descr="Image of A3 poster promoting the Disability Royal Commission support services" title="Disability Royal Commission support servic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0088\AppData\Local\Microsoft\Windows\INetCache\Content.Word\A4 poster cov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1135" cy="2332619"/>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EFB7B3C" w14:textId="3D533726" w:rsidR="00AA7051" w:rsidRDefault="00AA7051" w:rsidP="00D0170F">
            <w:pPr>
              <w:spacing w:line="312" w:lineRule="auto"/>
            </w:pPr>
          </w:p>
          <w:p w14:paraId="76D20F65" w14:textId="71C8B687" w:rsidR="00AA7051" w:rsidRDefault="00AA7051" w:rsidP="00D0170F">
            <w:pPr>
              <w:spacing w:line="312" w:lineRule="auto"/>
            </w:pPr>
          </w:p>
          <w:p w14:paraId="3296C263" w14:textId="26A36E64" w:rsidR="00EB28B8" w:rsidRDefault="00EB28B8" w:rsidP="00D0170F">
            <w:pPr>
              <w:spacing w:line="312" w:lineRule="auto"/>
            </w:pPr>
          </w:p>
        </w:tc>
        <w:tc>
          <w:tcPr>
            <w:tcW w:w="3004" w:type="dxa"/>
            <w:shd w:val="clear" w:color="auto" w:fill="FCF9E8"/>
          </w:tcPr>
          <w:p w14:paraId="5CAC254F" w14:textId="77777777" w:rsidR="00AA7051" w:rsidRDefault="00AA7051" w:rsidP="00D0170F">
            <w:pPr>
              <w:spacing w:line="312" w:lineRule="auto"/>
              <w:rPr>
                <w:b/>
              </w:rPr>
            </w:pPr>
            <w:r>
              <w:rPr>
                <w:b/>
              </w:rPr>
              <w:t>A4 Poster - Indigenous</w:t>
            </w:r>
          </w:p>
          <w:p w14:paraId="120FA42E" w14:textId="511AC4F4" w:rsidR="00AA7051" w:rsidRDefault="005743D9" w:rsidP="00D0170F">
            <w:pPr>
              <w:spacing w:line="312" w:lineRule="auto"/>
            </w:pPr>
            <w:r>
              <w:rPr>
                <w:noProof/>
                <w:lang w:eastAsia="en-AU"/>
              </w:rPr>
              <w:drawing>
                <wp:inline distT="0" distB="0" distL="0" distR="0" wp14:anchorId="0B02AF0B" wp14:editId="43B3C547">
                  <wp:extent cx="1682312" cy="2376805"/>
                  <wp:effectExtent l="19050" t="19050" r="13335" b="23495"/>
                  <wp:docPr id="18" name="Picture 18" descr="A4 Poster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1848" cy="2390278"/>
                          </a:xfrm>
                          <a:prstGeom prst="rect">
                            <a:avLst/>
                          </a:prstGeom>
                          <a:ln>
                            <a:solidFill>
                              <a:schemeClr val="bg1">
                                <a:lumMod val="75000"/>
                              </a:schemeClr>
                            </a:solidFill>
                          </a:ln>
                        </pic:spPr>
                      </pic:pic>
                    </a:graphicData>
                  </a:graphic>
                </wp:inline>
              </w:drawing>
            </w:r>
          </w:p>
        </w:tc>
        <w:tc>
          <w:tcPr>
            <w:tcW w:w="2993" w:type="dxa"/>
            <w:shd w:val="clear" w:color="auto" w:fill="FCF9E8"/>
          </w:tcPr>
          <w:p w14:paraId="7D1A3074" w14:textId="77777777" w:rsidR="00AA7051" w:rsidRDefault="00AA7051" w:rsidP="00D0170F">
            <w:pPr>
              <w:spacing w:line="312" w:lineRule="auto"/>
              <w:rPr>
                <w:b/>
              </w:rPr>
            </w:pPr>
            <w:r>
              <w:rPr>
                <w:b/>
              </w:rPr>
              <w:t xml:space="preserve">Easy Read fact sheet </w:t>
            </w:r>
          </w:p>
          <w:p w14:paraId="577E4267" w14:textId="6AC0460F" w:rsidR="00AA7051" w:rsidRDefault="005743D9" w:rsidP="00D0170F">
            <w:pPr>
              <w:spacing w:line="312" w:lineRule="auto"/>
            </w:pPr>
            <w:r>
              <w:rPr>
                <w:noProof/>
                <w:lang w:eastAsia="en-AU"/>
              </w:rPr>
              <w:drawing>
                <wp:inline distT="0" distB="0" distL="0" distR="0" wp14:anchorId="6D4C8D6E" wp14:editId="77B057D4">
                  <wp:extent cx="1686296" cy="2395855"/>
                  <wp:effectExtent l="19050" t="19050" r="28575" b="23495"/>
                  <wp:docPr id="27" name="Picture 27" descr="Easy Read fact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8892" cy="2413751"/>
                          </a:xfrm>
                          <a:prstGeom prst="rect">
                            <a:avLst/>
                          </a:prstGeom>
                          <a:ln>
                            <a:solidFill>
                              <a:schemeClr val="bg1">
                                <a:lumMod val="75000"/>
                              </a:schemeClr>
                            </a:solidFill>
                          </a:ln>
                        </pic:spPr>
                      </pic:pic>
                    </a:graphicData>
                  </a:graphic>
                </wp:inline>
              </w:drawing>
            </w:r>
          </w:p>
        </w:tc>
      </w:tr>
      <w:tr w:rsidR="005743D9" w14:paraId="37B28074" w14:textId="77777777" w:rsidTr="00F4409B">
        <w:tc>
          <w:tcPr>
            <w:tcW w:w="2999" w:type="dxa"/>
            <w:shd w:val="clear" w:color="auto" w:fill="FCF9E8"/>
          </w:tcPr>
          <w:p w14:paraId="5092EFAE" w14:textId="77777777" w:rsidR="00EB28B8" w:rsidRDefault="00EB28B8" w:rsidP="00407802">
            <w:pPr>
              <w:spacing w:before="120" w:line="312" w:lineRule="auto"/>
              <w:rPr>
                <w:b/>
              </w:rPr>
            </w:pPr>
            <w:r>
              <w:rPr>
                <w:b/>
              </w:rPr>
              <w:t xml:space="preserve">DL Brochure </w:t>
            </w:r>
          </w:p>
          <w:p w14:paraId="7E3D383B" w14:textId="69740305" w:rsidR="00EB28B8" w:rsidRPr="00D939B9" w:rsidRDefault="00EB28B8" w:rsidP="00D0170F">
            <w:pPr>
              <w:spacing w:line="312" w:lineRule="auto"/>
            </w:pPr>
            <w:r>
              <w:rPr>
                <w:noProof/>
                <w:lang w:eastAsia="en-AU"/>
              </w:rPr>
              <w:drawing>
                <wp:inline distT="0" distB="0" distL="0" distR="0" wp14:anchorId="7951149A" wp14:editId="3690438C">
                  <wp:extent cx="1199408" cy="2530177"/>
                  <wp:effectExtent l="19050" t="19050" r="20320" b="22860"/>
                  <wp:docPr id="4" name="Picture 4" descr="Image of the front of the DL brochure promoting the Disability Royal Commission support services" title="Disability Royal Commission support services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5" t="646"/>
                          <a:stretch/>
                        </pic:blipFill>
                        <pic:spPr bwMode="auto">
                          <a:xfrm>
                            <a:off x="0" y="0"/>
                            <a:ext cx="1253849" cy="264502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3004" w:type="dxa"/>
            <w:shd w:val="clear" w:color="auto" w:fill="FCF9E8"/>
          </w:tcPr>
          <w:p w14:paraId="0DA33C27" w14:textId="77777777" w:rsidR="00EB28B8" w:rsidRDefault="00EB28B8" w:rsidP="007703EE">
            <w:pPr>
              <w:spacing w:before="120" w:after="120" w:line="312" w:lineRule="auto"/>
              <w:rPr>
                <w:b/>
              </w:rPr>
            </w:pPr>
            <w:r>
              <w:rPr>
                <w:b/>
              </w:rPr>
              <w:t>DL Brochure – Indigenous</w:t>
            </w:r>
          </w:p>
          <w:p w14:paraId="2EB21E56" w14:textId="7C1F1238" w:rsidR="00EB28B8" w:rsidRDefault="00FC5884" w:rsidP="00D0170F">
            <w:pPr>
              <w:spacing w:line="312" w:lineRule="auto"/>
              <w:rPr>
                <w:noProof/>
                <w:lang w:eastAsia="en-AU"/>
              </w:rPr>
            </w:pPr>
            <w:r>
              <w:rPr>
                <w:noProof/>
                <w:lang w:eastAsia="en-AU"/>
              </w:rPr>
              <w:drawing>
                <wp:inline distT="0" distB="0" distL="0" distR="0" wp14:anchorId="4F0AF211" wp14:editId="0EEE5C27">
                  <wp:extent cx="1190846" cy="2534600"/>
                  <wp:effectExtent l="19050" t="19050" r="28575" b="18415"/>
                  <wp:docPr id="17" name="Picture 17" descr="DL Brochure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05812" cy="2566453"/>
                          </a:xfrm>
                          <a:prstGeom prst="rect">
                            <a:avLst/>
                          </a:prstGeom>
                          <a:ln>
                            <a:solidFill>
                              <a:schemeClr val="bg1">
                                <a:lumMod val="75000"/>
                              </a:schemeClr>
                            </a:solidFill>
                          </a:ln>
                        </pic:spPr>
                      </pic:pic>
                    </a:graphicData>
                  </a:graphic>
                </wp:inline>
              </w:drawing>
            </w:r>
          </w:p>
          <w:p w14:paraId="0242A76E" w14:textId="77777777" w:rsidR="00EB28B8" w:rsidRDefault="00EB28B8" w:rsidP="00D0170F">
            <w:pPr>
              <w:spacing w:line="312" w:lineRule="auto"/>
              <w:rPr>
                <w:b/>
              </w:rPr>
            </w:pPr>
          </w:p>
        </w:tc>
        <w:tc>
          <w:tcPr>
            <w:tcW w:w="2993" w:type="dxa"/>
            <w:shd w:val="clear" w:color="auto" w:fill="FCF9E8"/>
          </w:tcPr>
          <w:p w14:paraId="34BD55BD" w14:textId="0F20E39F" w:rsidR="00DD6EF2" w:rsidRDefault="00DD6EF2" w:rsidP="00407802">
            <w:pPr>
              <w:spacing w:before="120" w:line="312" w:lineRule="auto"/>
              <w:rPr>
                <w:b/>
              </w:rPr>
            </w:pPr>
            <w:r>
              <w:rPr>
                <w:b/>
              </w:rPr>
              <w:t xml:space="preserve">A4 factsheet </w:t>
            </w:r>
          </w:p>
          <w:p w14:paraId="315C298B" w14:textId="7BC8FD7C" w:rsidR="00EB28B8" w:rsidRDefault="00F6430D" w:rsidP="00D0170F">
            <w:pPr>
              <w:spacing w:line="312" w:lineRule="auto"/>
              <w:rPr>
                <w:b/>
              </w:rPr>
            </w:pPr>
            <w:r>
              <w:rPr>
                <w:noProof/>
                <w:lang w:eastAsia="en-AU"/>
              </w:rPr>
              <w:drawing>
                <wp:anchor distT="0" distB="0" distL="114300" distR="114300" simplePos="0" relativeHeight="251692032" behindDoc="0" locked="0" layoutInCell="1" allowOverlap="1" wp14:anchorId="0924BA7F" wp14:editId="380E4EB0">
                  <wp:simplePos x="0" y="0"/>
                  <wp:positionH relativeFrom="column">
                    <wp:posOffset>-51435</wp:posOffset>
                  </wp:positionH>
                  <wp:positionV relativeFrom="paragraph">
                    <wp:posOffset>71438</wp:posOffset>
                  </wp:positionV>
                  <wp:extent cx="1750060" cy="2487930"/>
                  <wp:effectExtent l="19050" t="19050" r="21590" b="26670"/>
                  <wp:wrapNone/>
                  <wp:docPr id="9" name="Picture 9" descr="Image of A4 factsheet to promote the Disability Royal Commission support services" title="Disability Royal Commission support services fact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 factsheet cov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0060" cy="24879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tc>
      </w:tr>
    </w:tbl>
    <w:p w14:paraId="2888592F" w14:textId="49893E0B" w:rsidR="00EB28B8" w:rsidRDefault="00EB28B8" w:rsidP="00D0170F">
      <w:pPr>
        <w:spacing w:after="0" w:line="312" w:lineRule="auto"/>
        <w:rPr>
          <w:color w:val="004A6C"/>
        </w:rPr>
      </w:pPr>
      <w:bookmarkStart w:id="12" w:name="_Toc23948196"/>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CF9E8"/>
        <w:tblLook w:val="04A0" w:firstRow="1" w:lastRow="0" w:firstColumn="1" w:lastColumn="0" w:noHBand="0" w:noVBand="1"/>
        <w:tblDescription w:val="WCAG 2.0 Level AA accessible products available in a range of formats"/>
      </w:tblPr>
      <w:tblGrid>
        <w:gridCol w:w="2999"/>
        <w:gridCol w:w="2999"/>
        <w:gridCol w:w="2998"/>
      </w:tblGrid>
      <w:tr w:rsidR="00F67F2F" w14:paraId="54F643B9" w14:textId="77777777" w:rsidTr="00DD6EF2">
        <w:trPr>
          <w:trHeight w:val="4223"/>
        </w:trPr>
        <w:tc>
          <w:tcPr>
            <w:tcW w:w="2999" w:type="dxa"/>
            <w:shd w:val="clear" w:color="auto" w:fill="FCF9E8"/>
          </w:tcPr>
          <w:p w14:paraId="450F2846" w14:textId="37CD96F4" w:rsidR="00DD6EF2" w:rsidRDefault="00DD6EF2" w:rsidP="00D0170F">
            <w:pPr>
              <w:spacing w:line="312" w:lineRule="auto"/>
              <w:rPr>
                <w:b/>
              </w:rPr>
            </w:pPr>
            <w:r>
              <w:rPr>
                <w:b/>
              </w:rPr>
              <w:lastRenderedPageBreak/>
              <w:t>Translated fact sheets</w:t>
            </w:r>
          </w:p>
          <w:p w14:paraId="6524F00C" w14:textId="5B86C019" w:rsidR="00DD6EF2" w:rsidRDefault="00DD6EF2" w:rsidP="00D0170F">
            <w:pPr>
              <w:spacing w:line="312" w:lineRule="auto"/>
              <w:rPr>
                <w:b/>
              </w:rPr>
            </w:pPr>
            <w:r>
              <w:rPr>
                <w:noProof/>
                <w:lang w:eastAsia="en-AU"/>
              </w:rPr>
              <w:drawing>
                <wp:anchor distT="0" distB="0" distL="114300" distR="114300" simplePos="0" relativeHeight="251694080" behindDoc="0" locked="0" layoutInCell="1" allowOverlap="1" wp14:anchorId="2ADBCC63" wp14:editId="2BC44926">
                  <wp:simplePos x="0" y="0"/>
                  <wp:positionH relativeFrom="column">
                    <wp:posOffset>27940</wp:posOffset>
                  </wp:positionH>
                  <wp:positionV relativeFrom="paragraph">
                    <wp:posOffset>107064</wp:posOffset>
                  </wp:positionV>
                  <wp:extent cx="1520456" cy="2173538"/>
                  <wp:effectExtent l="19050" t="19050" r="22860" b="17780"/>
                  <wp:wrapNone/>
                  <wp:docPr id="13" name="Picture 13" descr="Image of the cover of a translated fact sheet in Arabic to promote Disability Royal Commission support services" title="Disability Royal Commission support services translated fact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nslated factsheets.PNG"/>
                          <pic:cNvPicPr/>
                        </pic:nvPicPr>
                        <pic:blipFill>
                          <a:blip r:embed="rId33">
                            <a:extLst>
                              <a:ext uri="{28A0092B-C50C-407E-A947-70E740481C1C}">
                                <a14:useLocalDpi xmlns:a14="http://schemas.microsoft.com/office/drawing/2010/main" val="0"/>
                              </a:ext>
                            </a:extLst>
                          </a:blip>
                          <a:stretch>
                            <a:fillRect/>
                          </a:stretch>
                        </pic:blipFill>
                        <pic:spPr>
                          <a:xfrm>
                            <a:off x="0" y="0"/>
                            <a:ext cx="1520456" cy="217353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BE06B45" w14:textId="2133CE86" w:rsidR="00DD6EF2" w:rsidRDefault="00DD6EF2" w:rsidP="00D0170F">
            <w:pPr>
              <w:spacing w:line="312" w:lineRule="auto"/>
            </w:pPr>
          </w:p>
        </w:tc>
        <w:tc>
          <w:tcPr>
            <w:tcW w:w="2999" w:type="dxa"/>
            <w:shd w:val="clear" w:color="auto" w:fill="FCF9E8"/>
          </w:tcPr>
          <w:p w14:paraId="4FCEFC73" w14:textId="243BA096" w:rsidR="00DD6EF2" w:rsidRDefault="00DD6EF2" w:rsidP="00D0170F">
            <w:pPr>
              <w:spacing w:line="312" w:lineRule="auto"/>
              <w:rPr>
                <w:b/>
              </w:rPr>
            </w:pPr>
            <w:r>
              <w:rPr>
                <w:b/>
              </w:rPr>
              <w:t>A4 factsheet – Indigenous</w:t>
            </w:r>
          </w:p>
          <w:p w14:paraId="1E8C70BD" w14:textId="59E9C228" w:rsidR="00DD6EF2" w:rsidRDefault="005743D9" w:rsidP="00D0170F">
            <w:pPr>
              <w:spacing w:line="312" w:lineRule="auto"/>
              <w:rPr>
                <w:b/>
              </w:rPr>
            </w:pPr>
            <w:r>
              <w:rPr>
                <w:noProof/>
                <w:lang w:eastAsia="en-AU"/>
              </w:rPr>
              <w:drawing>
                <wp:inline distT="0" distB="0" distL="0" distR="0" wp14:anchorId="77CA5A29" wp14:editId="5C78437B">
                  <wp:extent cx="1590675" cy="2260649"/>
                  <wp:effectExtent l="19050" t="19050" r="9525" b="25400"/>
                  <wp:docPr id="30" name="Picture 30" descr="A4 factsheet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02742" cy="2277798"/>
                          </a:xfrm>
                          <a:prstGeom prst="rect">
                            <a:avLst/>
                          </a:prstGeom>
                          <a:ln>
                            <a:solidFill>
                              <a:schemeClr val="bg1">
                                <a:lumMod val="75000"/>
                              </a:schemeClr>
                            </a:solidFill>
                          </a:ln>
                        </pic:spPr>
                      </pic:pic>
                    </a:graphicData>
                  </a:graphic>
                </wp:inline>
              </w:drawing>
            </w:r>
          </w:p>
          <w:p w14:paraId="5DB67F62" w14:textId="6F9374EA" w:rsidR="00DD6EF2" w:rsidRDefault="00DD6EF2" w:rsidP="00D0170F">
            <w:pPr>
              <w:spacing w:line="312" w:lineRule="auto"/>
            </w:pPr>
          </w:p>
        </w:tc>
        <w:tc>
          <w:tcPr>
            <w:tcW w:w="2998" w:type="dxa"/>
            <w:shd w:val="clear" w:color="auto" w:fill="FCF9E8"/>
          </w:tcPr>
          <w:p w14:paraId="77CC82B5" w14:textId="77777777" w:rsidR="00DD6EF2" w:rsidRDefault="00DD6EF2" w:rsidP="00D0170F">
            <w:pPr>
              <w:spacing w:line="312" w:lineRule="auto"/>
              <w:rPr>
                <w:b/>
              </w:rPr>
            </w:pPr>
            <w:r>
              <w:rPr>
                <w:b/>
              </w:rPr>
              <w:t>A4 factsheet – Large Print with Braille overlay</w:t>
            </w:r>
          </w:p>
          <w:p w14:paraId="32A5B7B5" w14:textId="77777777" w:rsidR="00F67F2F" w:rsidRDefault="00F67F2F" w:rsidP="00F67F2F">
            <w:pPr>
              <w:spacing w:line="312" w:lineRule="auto"/>
              <w:rPr>
                <w:b/>
                <w:noProof/>
                <w:lang w:eastAsia="en-AU"/>
              </w:rPr>
            </w:pPr>
          </w:p>
          <w:p w14:paraId="208622EB" w14:textId="02B34689" w:rsidR="00DD6EF2" w:rsidRPr="00DD6EF2" w:rsidRDefault="00F67F2F" w:rsidP="00F67F2F">
            <w:pPr>
              <w:spacing w:line="312" w:lineRule="auto"/>
              <w:rPr>
                <w:b/>
              </w:rPr>
            </w:pPr>
            <w:r>
              <w:rPr>
                <w:b/>
                <w:noProof/>
                <w:lang w:eastAsia="en-AU"/>
              </w:rPr>
              <w:drawing>
                <wp:inline distT="0" distB="0" distL="0" distR="0" wp14:anchorId="1D916915" wp14:editId="7451088D">
                  <wp:extent cx="1452725" cy="1838325"/>
                  <wp:effectExtent l="19050" t="19050" r="14605" b="9525"/>
                  <wp:docPr id="6" name="Picture 6" descr="A4 factsheet – Large Print with Braill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illed.png"/>
                          <pic:cNvPicPr/>
                        </pic:nvPicPr>
                        <pic:blipFill rotWithShape="1">
                          <a:blip r:embed="rId35" cstate="print">
                            <a:extLst>
                              <a:ext uri="{BEBA8EAE-BF5A-486C-A8C5-ECC9F3942E4B}">
                                <a14:imgProps xmlns:a14="http://schemas.microsoft.com/office/drawing/2010/main">
                                  <a14:imgLayer r:embed="rId36">
                                    <a14:imgEffect>
                                      <a14:brightnessContrast bright="27000"/>
                                    </a14:imgEffect>
                                  </a14:imgLayer>
                                </a14:imgProps>
                              </a:ext>
                              <a:ext uri="{28A0092B-C50C-407E-A947-70E740481C1C}">
                                <a14:useLocalDpi xmlns:a14="http://schemas.microsoft.com/office/drawing/2010/main" val="0"/>
                              </a:ext>
                            </a:extLst>
                          </a:blip>
                          <a:srcRect l="1" t="1415" r="7940" b="1887"/>
                          <a:stretch/>
                        </pic:blipFill>
                        <pic:spPr bwMode="auto">
                          <a:xfrm>
                            <a:off x="0" y="0"/>
                            <a:ext cx="1465361" cy="18543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r>
      <w:tr w:rsidR="00F67F2F" w14:paraId="4574FCD5" w14:textId="77777777" w:rsidTr="00F6430D">
        <w:trPr>
          <w:trHeight w:val="3232"/>
        </w:trPr>
        <w:tc>
          <w:tcPr>
            <w:tcW w:w="2999" w:type="dxa"/>
            <w:shd w:val="clear" w:color="auto" w:fill="FCF9E8"/>
          </w:tcPr>
          <w:p w14:paraId="5EED00A5" w14:textId="07E4FA16" w:rsidR="00DD6EF2" w:rsidRPr="00B117FE" w:rsidRDefault="00DD6EF2" w:rsidP="00D0170F">
            <w:pPr>
              <w:spacing w:line="312" w:lineRule="auto"/>
              <w:rPr>
                <w:b/>
              </w:rPr>
            </w:pPr>
            <w:proofErr w:type="spellStart"/>
            <w:r>
              <w:rPr>
                <w:b/>
              </w:rPr>
              <w:t>Auslan</w:t>
            </w:r>
            <w:proofErr w:type="spellEnd"/>
            <w:r>
              <w:rPr>
                <w:b/>
              </w:rPr>
              <w:t xml:space="preserve"> video</w:t>
            </w:r>
          </w:p>
          <w:p w14:paraId="2BE1F29B" w14:textId="6123A8EB" w:rsidR="00EB28B8" w:rsidRPr="00407802" w:rsidRDefault="00905297" w:rsidP="00D0170F">
            <w:pPr>
              <w:spacing w:line="312" w:lineRule="auto"/>
            </w:pPr>
            <w:r>
              <w:rPr>
                <w:noProof/>
                <w:lang w:eastAsia="en-AU"/>
              </w:rPr>
              <w:drawing>
                <wp:anchor distT="0" distB="0" distL="114300" distR="114300" simplePos="0" relativeHeight="251697152" behindDoc="0" locked="0" layoutInCell="1" allowOverlap="1" wp14:anchorId="109504D8" wp14:editId="6359FE49">
                  <wp:simplePos x="0" y="0"/>
                  <wp:positionH relativeFrom="column">
                    <wp:posOffset>17587</wp:posOffset>
                  </wp:positionH>
                  <wp:positionV relativeFrom="paragraph">
                    <wp:posOffset>75491</wp:posOffset>
                  </wp:positionV>
                  <wp:extent cx="1520487" cy="1254110"/>
                  <wp:effectExtent l="0" t="0" r="3810" b="3810"/>
                  <wp:wrapNone/>
                  <wp:docPr id="10" name="Picture 10" descr="Screenshot from Auslan video to promote the Disability Royal Commission support services." title="Disability Royal Commission support services Ausla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slan video.PNG"/>
                          <pic:cNvPicPr/>
                        </pic:nvPicPr>
                        <pic:blipFill rotWithShape="1">
                          <a:blip r:embed="rId37" cstate="print">
                            <a:extLst>
                              <a:ext uri="{28A0092B-C50C-407E-A947-70E740481C1C}">
                                <a14:useLocalDpi xmlns:a14="http://schemas.microsoft.com/office/drawing/2010/main" val="0"/>
                              </a:ext>
                            </a:extLst>
                          </a:blip>
                          <a:srcRect l="11123" r="21312"/>
                          <a:stretch/>
                        </pic:blipFill>
                        <pic:spPr bwMode="auto">
                          <a:xfrm>
                            <a:off x="0" y="0"/>
                            <a:ext cx="1551994" cy="1280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9" w:type="dxa"/>
            <w:shd w:val="clear" w:color="auto" w:fill="FCF9E8"/>
          </w:tcPr>
          <w:p w14:paraId="36DCBB3E" w14:textId="6D430EA6" w:rsidR="00EB28B8" w:rsidRDefault="00DD6EF2" w:rsidP="00D0170F">
            <w:pPr>
              <w:spacing w:line="312" w:lineRule="auto"/>
              <w:rPr>
                <w:b/>
              </w:rPr>
            </w:pPr>
            <w:r>
              <w:rPr>
                <w:b/>
              </w:rPr>
              <w:t>Counselling video</w:t>
            </w:r>
          </w:p>
          <w:p w14:paraId="1BEB4051" w14:textId="4095D790" w:rsidR="00905297" w:rsidRDefault="00905297" w:rsidP="00D0170F">
            <w:pPr>
              <w:spacing w:line="312" w:lineRule="auto"/>
              <w:rPr>
                <w:b/>
              </w:rPr>
            </w:pPr>
            <w:r>
              <w:rPr>
                <w:noProof/>
                <w:lang w:eastAsia="en-AU"/>
              </w:rPr>
              <w:drawing>
                <wp:anchor distT="0" distB="0" distL="114300" distR="114300" simplePos="0" relativeHeight="251700224" behindDoc="0" locked="0" layoutInCell="1" allowOverlap="1" wp14:anchorId="4688ECCB" wp14:editId="0764F169">
                  <wp:simplePos x="0" y="0"/>
                  <wp:positionH relativeFrom="column">
                    <wp:posOffset>5818</wp:posOffset>
                  </wp:positionH>
                  <wp:positionV relativeFrom="paragraph">
                    <wp:posOffset>75490</wp:posOffset>
                  </wp:positionV>
                  <wp:extent cx="1392865" cy="1237575"/>
                  <wp:effectExtent l="19050" t="19050" r="17145" b="20320"/>
                  <wp:wrapNone/>
                  <wp:docPr id="28" name="Picture 28" descr="cid:image002.jpg@01D64AD5.D3563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4AD5.D35634E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394043" cy="1238622"/>
                          </a:xfrm>
                          <a:prstGeom prst="rect">
                            <a:avLst/>
                          </a:prstGeom>
                          <a:noFill/>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p>
          <w:p w14:paraId="51DC014C" w14:textId="069ADD27" w:rsidR="00905297" w:rsidRDefault="00905297" w:rsidP="00D0170F">
            <w:pPr>
              <w:spacing w:line="312" w:lineRule="auto"/>
              <w:rPr>
                <w:b/>
              </w:rPr>
            </w:pPr>
          </w:p>
          <w:p w14:paraId="1624F9F4" w14:textId="362FF077" w:rsidR="00F4409B" w:rsidRDefault="00F4409B" w:rsidP="00D0170F">
            <w:pPr>
              <w:spacing w:line="312" w:lineRule="auto"/>
              <w:rPr>
                <w:b/>
              </w:rPr>
            </w:pPr>
          </w:p>
        </w:tc>
        <w:tc>
          <w:tcPr>
            <w:tcW w:w="2998" w:type="dxa"/>
            <w:shd w:val="clear" w:color="auto" w:fill="FCF9E8"/>
          </w:tcPr>
          <w:p w14:paraId="18912261" w14:textId="77777777" w:rsidR="00EB28B8" w:rsidRDefault="00DD6EF2" w:rsidP="00D0170F">
            <w:pPr>
              <w:spacing w:line="312" w:lineRule="auto"/>
              <w:rPr>
                <w:b/>
              </w:rPr>
            </w:pPr>
            <w:r>
              <w:rPr>
                <w:b/>
              </w:rPr>
              <w:t>Advocacy video</w:t>
            </w:r>
          </w:p>
          <w:p w14:paraId="2395D0B9" w14:textId="7386DDB7" w:rsidR="00905297" w:rsidRDefault="00905297" w:rsidP="00D0170F">
            <w:pPr>
              <w:spacing w:line="312" w:lineRule="auto"/>
              <w:rPr>
                <w:b/>
              </w:rPr>
            </w:pPr>
            <w:r>
              <w:rPr>
                <w:noProof/>
                <w:lang w:eastAsia="en-AU"/>
              </w:rPr>
              <w:drawing>
                <wp:anchor distT="0" distB="0" distL="114300" distR="114300" simplePos="0" relativeHeight="251699200" behindDoc="0" locked="0" layoutInCell="1" allowOverlap="1" wp14:anchorId="0E488F66" wp14:editId="3EF7E91A">
                  <wp:simplePos x="0" y="0"/>
                  <wp:positionH relativeFrom="column">
                    <wp:posOffset>-16584</wp:posOffset>
                  </wp:positionH>
                  <wp:positionV relativeFrom="paragraph">
                    <wp:posOffset>86124</wp:posOffset>
                  </wp:positionV>
                  <wp:extent cx="1488558" cy="1238110"/>
                  <wp:effectExtent l="19050" t="19050" r="16510" b="19685"/>
                  <wp:wrapNone/>
                  <wp:docPr id="19" name="Picture 19" descr="cid:image001.jpg@01D64AD5.D3563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4AD5.D35634E0"/>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l="4827" r="8121"/>
                          <a:stretch/>
                        </pic:blipFill>
                        <pic:spPr bwMode="auto">
                          <a:xfrm>
                            <a:off x="0" y="0"/>
                            <a:ext cx="1489773" cy="123912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41456FD" w14:textId="77777777" w:rsidR="00EB28B8" w:rsidRDefault="00EB28B8" w:rsidP="00D0170F">
      <w:pPr>
        <w:spacing w:after="0" w:line="312" w:lineRule="auto"/>
        <w:rPr>
          <w:color w:val="004A6C"/>
        </w:rPr>
      </w:pPr>
    </w:p>
    <w:p w14:paraId="197F6196" w14:textId="29B8B25E" w:rsidR="00F4409B" w:rsidRDefault="00F4409B" w:rsidP="00F6430D">
      <w:pPr>
        <w:spacing w:after="0" w:line="312" w:lineRule="auto"/>
      </w:pPr>
      <w:r>
        <w:t xml:space="preserve">For more details about </w:t>
      </w:r>
      <w:proofErr w:type="gramStart"/>
      <w:r>
        <w:t>products</w:t>
      </w:r>
      <w:proofErr w:type="gramEnd"/>
      <w:r>
        <w:t xml:space="preserve"> please email </w:t>
      </w:r>
      <w:hyperlink r:id="rId42" w:history="1">
        <w:r w:rsidR="00D939B9" w:rsidRPr="00DE17D5">
          <w:rPr>
            <w:rStyle w:val="Hyperlink"/>
          </w:rPr>
          <w:t>DRCsupports@dss.gov.au</w:t>
        </w:r>
      </w:hyperlink>
      <w:r w:rsidR="00D939B9">
        <w:t xml:space="preserve"> </w:t>
      </w:r>
    </w:p>
    <w:p w14:paraId="0B59F910" w14:textId="77777777" w:rsidR="003D2E69" w:rsidRDefault="003D2E69" w:rsidP="00D0170F">
      <w:pPr>
        <w:spacing w:after="0" w:line="312" w:lineRule="auto"/>
        <w:rPr>
          <w:rFonts w:eastAsiaTheme="majorEastAsia" w:cstheme="majorBidi"/>
          <w:b/>
          <w:bCs/>
          <w:color w:val="004A6C"/>
          <w:sz w:val="32"/>
          <w:szCs w:val="28"/>
        </w:rPr>
      </w:pPr>
      <w:r>
        <w:rPr>
          <w:color w:val="004A6C"/>
        </w:rPr>
        <w:br w:type="page"/>
      </w:r>
    </w:p>
    <w:p w14:paraId="15B4836D" w14:textId="77777777" w:rsidR="00214FD1" w:rsidRPr="00837835" w:rsidRDefault="00214FD1" w:rsidP="00D0170F">
      <w:pPr>
        <w:pStyle w:val="Heading1"/>
        <w:spacing w:before="0" w:line="312" w:lineRule="auto"/>
      </w:pPr>
      <w:bookmarkStart w:id="13" w:name="_Toc45715102"/>
      <w:r>
        <w:lastRenderedPageBreak/>
        <w:t>Social media content</w:t>
      </w:r>
      <w:bookmarkEnd w:id="13"/>
    </w:p>
    <w:p w14:paraId="6893BD5C" w14:textId="77777777" w:rsidR="009863CE" w:rsidRDefault="009863CE" w:rsidP="00D0170F">
      <w:pPr>
        <w:spacing w:after="0" w:line="312" w:lineRule="auto"/>
      </w:pPr>
    </w:p>
    <w:p w14:paraId="28FBE31A" w14:textId="7AB228F8" w:rsidR="009863CE" w:rsidRDefault="00595A72" w:rsidP="00D0170F">
      <w:pPr>
        <w:spacing w:after="0" w:line="312" w:lineRule="auto"/>
      </w:pPr>
      <w:r>
        <w:t xml:space="preserve">You are welcome to use or adapt the content below for </w:t>
      </w:r>
      <w:r w:rsidR="006D3354">
        <w:t xml:space="preserve">your own social media platforms to help spread the word about supports available for people with disability experiencing violence, </w:t>
      </w:r>
      <w:proofErr w:type="gramStart"/>
      <w:r w:rsidR="006D3354">
        <w:t>abuse or neglect</w:t>
      </w:r>
      <w:proofErr w:type="gramEnd"/>
      <w:r w:rsidR="006D3354">
        <w:t xml:space="preserve"> or exploitation or engaging with the Disability Royal Commission. </w:t>
      </w:r>
    </w:p>
    <w:p w14:paraId="3556D8F8" w14:textId="77777777" w:rsidR="00D0170F" w:rsidRDefault="00D0170F" w:rsidP="00D0170F">
      <w:pPr>
        <w:spacing w:after="0" w:line="312" w:lineRule="auto"/>
      </w:pPr>
    </w:p>
    <w:p w14:paraId="52F8ECD4" w14:textId="2DEB81CE" w:rsidR="00BA3E1F" w:rsidRDefault="00A23221" w:rsidP="00D0170F">
      <w:pPr>
        <w:pStyle w:val="Heading2"/>
        <w:spacing w:before="0" w:after="0" w:line="312" w:lineRule="auto"/>
      </w:pPr>
      <w:bookmarkStart w:id="14" w:name="_Toc45715103"/>
      <w:r>
        <w:t>For p</w:t>
      </w:r>
      <w:r w:rsidR="00BA3E1F" w:rsidRPr="007066FB">
        <w:t>eople with disability</w:t>
      </w:r>
      <w:bookmarkEnd w:id="14"/>
      <w:r w:rsidR="00BA3E1F" w:rsidRPr="007066FB">
        <w:t xml:space="preserve"> </w:t>
      </w:r>
    </w:p>
    <w:p w14:paraId="03AD98BF" w14:textId="77777777" w:rsidR="00D0170F" w:rsidRPr="00D0170F" w:rsidRDefault="00D0170F" w:rsidP="00D0170F"/>
    <w:p w14:paraId="32A265A5" w14:textId="77777777" w:rsidR="00BC2A34" w:rsidRPr="00BA3E1F" w:rsidRDefault="002722D6" w:rsidP="00D0170F">
      <w:pPr>
        <w:spacing w:after="0" w:line="312" w:lineRule="auto"/>
        <w:rPr>
          <w:color w:val="004A6C"/>
          <w:sz w:val="28"/>
          <w:szCs w:val="28"/>
        </w:rPr>
      </w:pPr>
      <w:r w:rsidRPr="00BA3E1F">
        <w:rPr>
          <w:noProof/>
          <w:color w:val="004A6C"/>
          <w:sz w:val="28"/>
          <w:szCs w:val="28"/>
          <w:lang w:eastAsia="en-AU"/>
        </w:rPr>
        <w:drawing>
          <wp:anchor distT="0" distB="0" distL="114300" distR="114300" simplePos="0" relativeHeight="251660288" behindDoc="1" locked="0" layoutInCell="1" allowOverlap="1" wp14:anchorId="6992DE5B" wp14:editId="42692BBD">
            <wp:simplePos x="0" y="0"/>
            <wp:positionH relativeFrom="margin">
              <wp:align>left</wp:align>
            </wp:positionH>
            <wp:positionV relativeFrom="paragraph">
              <wp:posOffset>9525</wp:posOffset>
            </wp:positionV>
            <wp:extent cx="246380" cy="246380"/>
            <wp:effectExtent l="0" t="0" r="1270" b="1270"/>
            <wp:wrapSquare wrapText="bothSides"/>
            <wp:docPr id="11" name="Picture 11"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BC2A34" w:rsidRPr="00BA3E1F">
        <w:rPr>
          <w:color w:val="004A6C"/>
          <w:sz w:val="28"/>
          <w:szCs w:val="28"/>
        </w:rPr>
        <w:t>Facebook</w:t>
      </w:r>
    </w:p>
    <w:p w14:paraId="1184BF14" w14:textId="77777777" w:rsidR="00D0170F" w:rsidRDefault="00D0170F" w:rsidP="00D0170F">
      <w:pPr>
        <w:spacing w:after="0" w:line="312" w:lineRule="auto"/>
      </w:pPr>
    </w:p>
    <w:p w14:paraId="7A2A0C70" w14:textId="77777777" w:rsidR="00A23221" w:rsidRDefault="00A23221" w:rsidP="00A23221">
      <w:pPr>
        <w:pBdr>
          <w:top w:val="single" w:sz="4" w:space="1" w:color="auto"/>
        </w:pBdr>
        <w:spacing w:after="0" w:line="312" w:lineRule="auto"/>
      </w:pPr>
    </w:p>
    <w:p w14:paraId="654BDDBE" w14:textId="6D5F4013" w:rsidR="00397C57" w:rsidRDefault="00397C57" w:rsidP="00A23221">
      <w:pPr>
        <w:pBdr>
          <w:top w:val="single" w:sz="4" w:space="1" w:color="auto"/>
        </w:pBdr>
        <w:spacing w:after="0" w:line="312" w:lineRule="auto"/>
      </w:pPr>
      <w:r>
        <w:t>Free and independent emotional support is available for people with disability who have experienced violence, abuse, neglect or exploitation, and their families and carers.</w:t>
      </w:r>
    </w:p>
    <w:p w14:paraId="5D022527" w14:textId="77777777" w:rsidR="00D0305B" w:rsidRDefault="00397C57" w:rsidP="00D0170F">
      <w:pPr>
        <w:spacing w:after="0" w:line="312" w:lineRule="auto"/>
      </w:pPr>
      <w:r>
        <w:t>This support is also available for people who are engaging with or considering taking part in the Disability Royal Commission.</w:t>
      </w:r>
      <w:r w:rsidR="00D0170F">
        <w:t xml:space="preserve"> </w:t>
      </w:r>
      <w:r>
        <w:t>A counsellor will provide trauma-informed support in a safe space, and work out a problem or issue.</w:t>
      </w:r>
      <w:r w:rsidR="00D0170F">
        <w:t xml:space="preserve"> </w:t>
      </w:r>
    </w:p>
    <w:p w14:paraId="13FBBEDA" w14:textId="77777777" w:rsidR="00D0305B" w:rsidRDefault="00D0305B" w:rsidP="00D0170F">
      <w:pPr>
        <w:spacing w:after="0" w:line="312" w:lineRule="auto"/>
      </w:pPr>
    </w:p>
    <w:p w14:paraId="7947352D" w14:textId="08287ACD" w:rsidR="00397C57" w:rsidRDefault="00397C57" w:rsidP="00D0170F">
      <w:pPr>
        <w:spacing w:after="0" w:line="312" w:lineRule="auto"/>
      </w:pPr>
      <w:r>
        <w:t xml:space="preserve">Call the National Counselling and Referral Service on 1800 421 468 or 02 6146 1468. </w:t>
      </w:r>
      <w:proofErr w:type="gramStart"/>
      <w:r>
        <w:t>It’s</w:t>
      </w:r>
      <w:proofErr w:type="gramEnd"/>
      <w:r>
        <w:t xml:space="preserve"> open 9am to 6pm weekdays, and 9am to 5pm weekends and public holidays.</w:t>
      </w:r>
      <w:r w:rsidR="00D0170F">
        <w:t xml:space="preserve"> </w:t>
      </w:r>
      <w:r>
        <w:t xml:space="preserve">Visit </w:t>
      </w:r>
      <w:hyperlink r:id="rId44" w:history="1">
        <w:r w:rsidR="00D0170F" w:rsidRPr="005F3D08">
          <w:rPr>
            <w:rStyle w:val="Hyperlink"/>
          </w:rPr>
          <w:t>www.dss.gov.au/disability-royal-commission-support</w:t>
        </w:r>
      </w:hyperlink>
      <w:r w:rsidR="00D0170F">
        <w:t xml:space="preserve">  for </w:t>
      </w:r>
      <w:r>
        <w:t xml:space="preserve">information, including </w:t>
      </w:r>
      <w:proofErr w:type="spellStart"/>
      <w:r>
        <w:t>Auslan</w:t>
      </w:r>
      <w:proofErr w:type="spellEnd"/>
      <w:r>
        <w:t xml:space="preserve"> and Easy Read resources.</w:t>
      </w:r>
      <w:r w:rsidR="00D0170F">
        <w:t xml:space="preserve"> </w:t>
      </w:r>
      <w:r>
        <w:t>#</w:t>
      </w:r>
      <w:proofErr w:type="spellStart"/>
      <w:r>
        <w:t>DisabilityRCsupport</w:t>
      </w:r>
      <w:proofErr w:type="spellEnd"/>
      <w:r>
        <w:t xml:space="preserve"> #</w:t>
      </w:r>
      <w:proofErr w:type="spellStart"/>
      <w:r>
        <w:t>DisabilityRC</w:t>
      </w:r>
      <w:proofErr w:type="spellEnd"/>
    </w:p>
    <w:p w14:paraId="3E9BC1BB" w14:textId="77777777" w:rsidR="00397C57" w:rsidRDefault="00397C57" w:rsidP="00D0170F">
      <w:pPr>
        <w:spacing w:after="0" w:line="312" w:lineRule="auto"/>
      </w:pPr>
      <w:r>
        <w:t>_________________________________________________________________________</w:t>
      </w:r>
    </w:p>
    <w:p w14:paraId="4FE7095E" w14:textId="77777777" w:rsidR="00A23221" w:rsidRDefault="00A23221" w:rsidP="00D0170F">
      <w:pPr>
        <w:spacing w:after="0" w:line="312" w:lineRule="auto"/>
      </w:pPr>
    </w:p>
    <w:p w14:paraId="34B97F6D" w14:textId="77777777" w:rsidR="00D0305B" w:rsidRDefault="00CD5559" w:rsidP="00D0170F">
      <w:pPr>
        <w:spacing w:after="0" w:line="312" w:lineRule="auto"/>
      </w:pPr>
      <w:r>
        <w:t xml:space="preserve">Do you have a disability? Has someone hurt you physically, treated you badly or taken advantage of you? </w:t>
      </w:r>
      <w:r w:rsidR="00FF5FDA">
        <w:t xml:space="preserve">Support is available – you are not alone. </w:t>
      </w:r>
    </w:p>
    <w:p w14:paraId="5257EA18" w14:textId="77777777" w:rsidR="00D0305B" w:rsidRDefault="00D0305B" w:rsidP="00D0170F">
      <w:pPr>
        <w:spacing w:after="0" w:line="312" w:lineRule="auto"/>
      </w:pPr>
    </w:p>
    <w:p w14:paraId="0DC28848" w14:textId="59542059" w:rsidR="00CD5559" w:rsidRDefault="00CD5559" w:rsidP="00D0170F">
      <w:pPr>
        <w:spacing w:after="0" w:line="312" w:lineRule="auto"/>
      </w:pPr>
      <w:r>
        <w:t xml:space="preserve">Contact the National Counselling and Referral Service on 1800 421 468 or 02 6146 1468. </w:t>
      </w:r>
      <w:proofErr w:type="gramStart"/>
      <w:r>
        <w:t>It’s</w:t>
      </w:r>
      <w:proofErr w:type="gramEnd"/>
      <w:r>
        <w:t xml:space="preserve"> open 9am to 6pm weekdays, and 9am to 5pm weekends and public holidays.</w:t>
      </w:r>
      <w:r w:rsidR="00D0170F">
        <w:t xml:space="preserve"> </w:t>
      </w:r>
      <w:r>
        <w:t xml:space="preserve">For more information, including </w:t>
      </w:r>
      <w:proofErr w:type="spellStart"/>
      <w:r>
        <w:t>Auslan</w:t>
      </w:r>
      <w:proofErr w:type="spellEnd"/>
      <w:r>
        <w:t xml:space="preserve"> and Easy Read resources, visit </w:t>
      </w:r>
      <w:hyperlink r:id="rId45" w:history="1">
        <w:r w:rsidRPr="005F3D08">
          <w:rPr>
            <w:rStyle w:val="Hyperlink"/>
          </w:rPr>
          <w:t>www.dss.gov.au/disability-royal-commission-support</w:t>
        </w:r>
      </w:hyperlink>
      <w:r>
        <w:t xml:space="preserve">  </w:t>
      </w:r>
      <w:proofErr w:type="spellStart"/>
      <w:r>
        <w:t>DisabilityRCsupport</w:t>
      </w:r>
      <w:proofErr w:type="spellEnd"/>
      <w:r>
        <w:t xml:space="preserve"> #</w:t>
      </w:r>
      <w:proofErr w:type="spellStart"/>
      <w:r>
        <w:t>DisabilityRC</w:t>
      </w:r>
      <w:proofErr w:type="spellEnd"/>
    </w:p>
    <w:p w14:paraId="7AF2EDDF" w14:textId="77777777" w:rsidR="00CD5559" w:rsidRDefault="00CD5559" w:rsidP="00D0170F">
      <w:pPr>
        <w:spacing w:after="0" w:line="312" w:lineRule="auto"/>
      </w:pPr>
      <w:r>
        <w:t>_________________________________________________________________________</w:t>
      </w:r>
    </w:p>
    <w:p w14:paraId="180C33D8" w14:textId="2B84A045" w:rsidR="009863CE" w:rsidRDefault="009863CE" w:rsidP="00D0170F">
      <w:pPr>
        <w:spacing w:after="0" w:line="312" w:lineRule="auto"/>
      </w:pPr>
    </w:p>
    <w:p w14:paraId="57331B0C" w14:textId="77777777" w:rsidR="00D0305B" w:rsidRDefault="002F3738" w:rsidP="00D0170F">
      <w:pPr>
        <w:pBdr>
          <w:bottom w:val="single" w:sz="12" w:space="1" w:color="auto"/>
        </w:pBdr>
        <w:spacing w:after="0" w:line="312" w:lineRule="auto"/>
      </w:pPr>
      <w:r>
        <w:t xml:space="preserve">If you are thinking about taking part in the Disability Royal Commission, </w:t>
      </w:r>
      <w:r w:rsidRPr="00B0031E">
        <w:t xml:space="preserve">you might need </w:t>
      </w:r>
      <w:r w:rsidR="00192ADB">
        <w:t xml:space="preserve">advocacy </w:t>
      </w:r>
      <w:r w:rsidRPr="00B0031E">
        <w:t xml:space="preserve">support. </w:t>
      </w:r>
      <w:r>
        <w:t xml:space="preserve">An advocate can help you tell your story and access other supports. </w:t>
      </w:r>
      <w:proofErr w:type="gramStart"/>
      <w:r>
        <w:t>It’s</w:t>
      </w:r>
      <w:proofErr w:type="gramEnd"/>
      <w:r>
        <w:t xml:space="preserve"> free, independent and confidential. </w:t>
      </w:r>
    </w:p>
    <w:p w14:paraId="00499732" w14:textId="77777777" w:rsidR="00D0305B" w:rsidRDefault="00D0305B" w:rsidP="00D0170F">
      <w:pPr>
        <w:pBdr>
          <w:bottom w:val="single" w:sz="12" w:space="1" w:color="auto"/>
        </w:pBdr>
        <w:spacing w:after="0" w:line="312" w:lineRule="auto"/>
      </w:pPr>
    </w:p>
    <w:p w14:paraId="00F88114" w14:textId="3F7ED8A2" w:rsidR="002F3738" w:rsidRDefault="002F3738" w:rsidP="00D0170F">
      <w:pPr>
        <w:pBdr>
          <w:bottom w:val="single" w:sz="12" w:space="1" w:color="auto"/>
        </w:pBdr>
        <w:spacing w:after="0" w:line="312" w:lineRule="auto"/>
      </w:pPr>
      <w:r w:rsidRPr="00B0031E">
        <w:t>Call the National Counselling and Referral Service on 1800 421 468</w:t>
      </w:r>
      <w:r>
        <w:t xml:space="preserve"> to be referred to an advocate or visit </w:t>
      </w:r>
      <w:hyperlink r:id="rId46" w:history="1">
        <w:r w:rsidR="00D0170F" w:rsidRPr="005F3D08">
          <w:rPr>
            <w:rStyle w:val="Hyperlink"/>
          </w:rPr>
          <w:t>www.dss.gov.au/disability-royal-commission-support</w:t>
        </w:r>
      </w:hyperlink>
      <w:r w:rsidR="00D0170F">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3F0CC4FD" w14:textId="77777777" w:rsidR="00D0170F" w:rsidRDefault="00D0170F" w:rsidP="00D0170F">
      <w:pPr>
        <w:pBdr>
          <w:bottom w:val="single" w:sz="12" w:space="1" w:color="auto"/>
        </w:pBdr>
        <w:spacing w:after="0" w:line="312" w:lineRule="auto"/>
      </w:pPr>
    </w:p>
    <w:p w14:paraId="729AD200" w14:textId="0FB9DF59" w:rsidR="00D0170F" w:rsidRDefault="00D0170F" w:rsidP="00D0170F">
      <w:pPr>
        <w:spacing w:after="0" w:line="312" w:lineRule="auto"/>
      </w:pPr>
    </w:p>
    <w:p w14:paraId="3B1F5AAB" w14:textId="77777777" w:rsidR="00BC2A34" w:rsidRPr="004A2096" w:rsidRDefault="00BC2A34" w:rsidP="00D0170F">
      <w:pPr>
        <w:spacing w:after="0" w:line="312" w:lineRule="auto"/>
        <w:rPr>
          <w:sz w:val="28"/>
          <w:szCs w:val="28"/>
        </w:rPr>
      </w:pPr>
      <w:r>
        <w:rPr>
          <w:noProof/>
          <w:lang w:eastAsia="en-AU"/>
        </w:rPr>
        <w:lastRenderedPageBreak/>
        <w:drawing>
          <wp:anchor distT="0" distB="0" distL="114300" distR="114300" simplePos="0" relativeHeight="251661312" behindDoc="0" locked="0" layoutInCell="1" allowOverlap="1" wp14:anchorId="57BFD3F7" wp14:editId="7533908E">
            <wp:simplePos x="0" y="0"/>
            <wp:positionH relativeFrom="margin">
              <wp:align>left</wp:align>
            </wp:positionH>
            <wp:positionV relativeFrom="paragraph">
              <wp:posOffset>0</wp:posOffset>
            </wp:positionV>
            <wp:extent cx="241935" cy="241935"/>
            <wp:effectExtent l="0" t="0" r="5715" b="5715"/>
            <wp:wrapSquare wrapText="bothSides"/>
            <wp:docPr id="12" name="Picture 12" descr="Twitter logo"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14:sizeRelH relativeFrom="page">
              <wp14:pctWidth>0</wp14:pctWidth>
            </wp14:sizeRelH>
            <wp14:sizeRelV relativeFrom="page">
              <wp14:pctHeight>0</wp14:pctHeight>
            </wp14:sizeRelV>
          </wp:anchor>
        </w:drawing>
      </w:r>
      <w:r w:rsidRPr="004A2096">
        <w:rPr>
          <w:color w:val="004A6C"/>
          <w:sz w:val="28"/>
          <w:szCs w:val="28"/>
        </w:rPr>
        <w:t>Twitter</w:t>
      </w:r>
    </w:p>
    <w:p w14:paraId="4B1A0A5E" w14:textId="77777777" w:rsidR="00A23221" w:rsidRDefault="00A23221" w:rsidP="00D0170F">
      <w:pPr>
        <w:spacing w:after="0" w:line="312" w:lineRule="auto"/>
      </w:pPr>
    </w:p>
    <w:p w14:paraId="1A5D87AE" w14:textId="77777777" w:rsidR="00A23221" w:rsidRDefault="00A23221" w:rsidP="00A23221">
      <w:pPr>
        <w:pBdr>
          <w:top w:val="single" w:sz="4" w:space="1" w:color="auto"/>
        </w:pBdr>
        <w:spacing w:after="0" w:line="312" w:lineRule="auto"/>
      </w:pPr>
    </w:p>
    <w:p w14:paraId="41446123" w14:textId="410C9283" w:rsidR="00FC3AF3" w:rsidRDefault="00FC3AF3" w:rsidP="00A23221">
      <w:pPr>
        <w:pBdr>
          <w:top w:val="single" w:sz="4" w:space="1" w:color="auto"/>
        </w:pBdr>
        <w:spacing w:after="0" w:line="312" w:lineRule="auto"/>
      </w:pPr>
      <w:r w:rsidRPr="00FC3AF3">
        <w:t>Free, independent, confidential emotional support is available for people with disability affected by violence, abuse, neglect or exploitation. Call the National Counselling and Referral Service on 1800 421 468 for support. Find out more at www.dss.gov.au/disability-royal-commission-support #</w:t>
      </w:r>
      <w:proofErr w:type="spellStart"/>
      <w:r w:rsidRPr="00FC3AF3">
        <w:t>DisabilityRCsupport</w:t>
      </w:r>
      <w:proofErr w:type="spellEnd"/>
    </w:p>
    <w:p w14:paraId="025245AF" w14:textId="77777777" w:rsidR="00FC3AF3" w:rsidRDefault="00FC3AF3" w:rsidP="00D0170F">
      <w:pPr>
        <w:spacing w:after="0" w:line="312" w:lineRule="auto"/>
      </w:pPr>
      <w:r>
        <w:t>_________________________________________________________________________</w:t>
      </w:r>
    </w:p>
    <w:p w14:paraId="3416EEF6" w14:textId="77777777" w:rsidR="00A23221" w:rsidRDefault="00A23221" w:rsidP="00D0170F">
      <w:pPr>
        <w:spacing w:after="0" w:line="312" w:lineRule="auto"/>
      </w:pPr>
    </w:p>
    <w:p w14:paraId="3CE61302" w14:textId="112ADAC2" w:rsidR="002C10EF" w:rsidRDefault="002C10EF" w:rsidP="00D0170F">
      <w:pPr>
        <w:spacing w:after="0" w:line="312" w:lineRule="auto"/>
      </w:pPr>
      <w:r w:rsidRPr="002C10EF">
        <w:t xml:space="preserve">Do you have disability? Has someone hurt you, treated you badly, or taken advantage of you? Support is available – you are not alone. Call the National Counselling and Referral Service on 1800 421 468. </w:t>
      </w:r>
      <w:proofErr w:type="gramStart"/>
      <w:r w:rsidRPr="002C10EF">
        <w:t>It’s</w:t>
      </w:r>
      <w:proofErr w:type="gramEnd"/>
      <w:r w:rsidRPr="002C10EF">
        <w:t xml:space="preserve"> free, independent and confidential. #</w:t>
      </w:r>
      <w:proofErr w:type="spellStart"/>
      <w:r w:rsidRPr="002C10EF">
        <w:t>DisabilityRCsupport</w:t>
      </w:r>
      <w:proofErr w:type="spellEnd"/>
    </w:p>
    <w:p w14:paraId="5281F3E2" w14:textId="16C0DF69" w:rsidR="002C10EF" w:rsidRDefault="002C10EF" w:rsidP="00D0170F">
      <w:pPr>
        <w:spacing w:after="0" w:line="312" w:lineRule="auto"/>
      </w:pPr>
      <w:r>
        <w:t>_____________________________________________________________________</w:t>
      </w:r>
    </w:p>
    <w:p w14:paraId="42F6BC93" w14:textId="77777777" w:rsidR="00A23221" w:rsidRDefault="00A23221" w:rsidP="00D0170F">
      <w:pPr>
        <w:spacing w:after="0" w:line="312" w:lineRule="auto"/>
      </w:pPr>
    </w:p>
    <w:p w14:paraId="5E7606A8" w14:textId="77E275AD" w:rsidR="00BC2A34" w:rsidRDefault="00BC2A34" w:rsidP="00D0170F">
      <w:pPr>
        <w:spacing w:after="0" w:line="312" w:lineRule="auto"/>
      </w:pPr>
      <w:r>
        <w:t xml:space="preserve">An advocate can help you tell your story to the </w:t>
      </w:r>
      <w:r w:rsidRPr="00CC3757">
        <w:t>@DRC_AU</w:t>
      </w:r>
      <w:r>
        <w:t xml:space="preserve">. Find a free and independent advocate calling </w:t>
      </w:r>
      <w:r w:rsidRPr="00F43F7F">
        <w:rPr>
          <w:b/>
          <w:color w:val="004A6C"/>
        </w:rPr>
        <w:t>1800 421 468</w:t>
      </w:r>
      <w:r w:rsidRPr="00F43F7F">
        <w:rPr>
          <w:color w:val="004A6C"/>
        </w:rPr>
        <w:t xml:space="preserve"> </w:t>
      </w:r>
      <w:r>
        <w:t>and asking for a referral</w:t>
      </w:r>
      <w:r w:rsidR="00B763D5">
        <w:t xml:space="preserve">, or visit </w:t>
      </w:r>
      <w:hyperlink r:id="rId48" w:history="1">
        <w:r w:rsidR="00B763D5" w:rsidRPr="005F3D08">
          <w:rPr>
            <w:rStyle w:val="Hyperlink"/>
          </w:rPr>
          <w:t>www.dss.gov.au/disability-royal-commission-support</w:t>
        </w:r>
      </w:hyperlink>
      <w:r w:rsidR="00B763D5">
        <w:t xml:space="preserve"> </w:t>
      </w:r>
      <w:r>
        <w:t xml:space="preserve">. </w:t>
      </w:r>
      <w:r w:rsidRPr="006869DE">
        <w:t>#</w:t>
      </w:r>
      <w:proofErr w:type="spellStart"/>
      <w:r w:rsidRPr="006869DE">
        <w:t>DisabilityRCsupport</w:t>
      </w:r>
      <w:proofErr w:type="spellEnd"/>
      <w:r w:rsidRPr="006869DE">
        <w:t xml:space="preserve"> </w:t>
      </w:r>
      <w:r w:rsidRPr="00CC3757">
        <w:t>#</w:t>
      </w:r>
      <w:proofErr w:type="spellStart"/>
      <w:r w:rsidRPr="00CC3757">
        <w:t>Disability</w:t>
      </w:r>
      <w:r>
        <w:t>RC</w:t>
      </w:r>
      <w:proofErr w:type="spellEnd"/>
      <w:r>
        <w:t xml:space="preserve"> </w:t>
      </w:r>
    </w:p>
    <w:p w14:paraId="70EA47E6" w14:textId="77777777" w:rsidR="00E45335" w:rsidRDefault="00E45335" w:rsidP="00D0170F">
      <w:pPr>
        <w:spacing w:after="0" w:line="312" w:lineRule="auto"/>
      </w:pPr>
      <w:r>
        <w:t>_________________________________________________________________________</w:t>
      </w:r>
    </w:p>
    <w:p w14:paraId="21F5D47F" w14:textId="77777777" w:rsidR="00A23221" w:rsidRDefault="002C10EF" w:rsidP="00D0170F">
      <w:pPr>
        <w:pStyle w:val="Heading2"/>
        <w:spacing w:before="0" w:after="0" w:line="312" w:lineRule="auto"/>
      </w:pPr>
      <w:r w:rsidRPr="00CD3766">
        <w:rPr>
          <w:sz w:val="8"/>
          <w:szCs w:val="8"/>
        </w:rPr>
        <w:br/>
      </w:r>
    </w:p>
    <w:p w14:paraId="66D53FD5" w14:textId="6EE5BF03" w:rsidR="002C10EF" w:rsidRDefault="00910BA2" w:rsidP="00D0170F">
      <w:pPr>
        <w:pStyle w:val="Heading2"/>
        <w:spacing w:before="0" w:after="0" w:line="312" w:lineRule="auto"/>
      </w:pPr>
      <w:bookmarkStart w:id="15" w:name="_Toc45715104"/>
      <w:r w:rsidRPr="00BA3E1F">
        <w:rPr>
          <w:noProof/>
          <w:color w:val="004A6C"/>
          <w:sz w:val="28"/>
          <w:szCs w:val="28"/>
          <w:lang w:eastAsia="en-AU"/>
        </w:rPr>
        <w:drawing>
          <wp:anchor distT="0" distB="0" distL="114300" distR="114300" simplePos="0" relativeHeight="251663360" behindDoc="1" locked="0" layoutInCell="1" allowOverlap="1" wp14:anchorId="563D9205" wp14:editId="0E66E78E">
            <wp:simplePos x="0" y="0"/>
            <wp:positionH relativeFrom="margin">
              <wp:posOffset>11430</wp:posOffset>
            </wp:positionH>
            <wp:positionV relativeFrom="paragraph">
              <wp:posOffset>394335</wp:posOffset>
            </wp:positionV>
            <wp:extent cx="246380" cy="246380"/>
            <wp:effectExtent l="0" t="0" r="1270" b="1270"/>
            <wp:wrapSquare wrapText="bothSides"/>
            <wp:docPr id="21" name="Picture 21"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2C10EF" w:rsidRPr="00E45335">
        <w:t>People with disability from culturally and linguistically diverse backgrounds</w:t>
      </w:r>
      <w:bookmarkEnd w:id="15"/>
    </w:p>
    <w:p w14:paraId="61F1D41A" w14:textId="77777777" w:rsidR="00A23221" w:rsidRDefault="00A23221" w:rsidP="00D0170F">
      <w:pPr>
        <w:spacing w:after="0" w:line="312" w:lineRule="auto"/>
      </w:pPr>
    </w:p>
    <w:p w14:paraId="1DFEC332" w14:textId="66C65683" w:rsidR="002C10EF" w:rsidRPr="00BA3E1F" w:rsidRDefault="002C10EF" w:rsidP="00D0170F">
      <w:pPr>
        <w:spacing w:after="0" w:line="312" w:lineRule="auto"/>
        <w:rPr>
          <w:color w:val="004A6C"/>
          <w:sz w:val="28"/>
          <w:szCs w:val="28"/>
        </w:rPr>
      </w:pPr>
      <w:r w:rsidRPr="00BA3E1F">
        <w:rPr>
          <w:color w:val="004A6C"/>
          <w:sz w:val="28"/>
          <w:szCs w:val="28"/>
        </w:rPr>
        <w:t>Facebook</w:t>
      </w:r>
    </w:p>
    <w:p w14:paraId="2E66DFDD" w14:textId="77777777" w:rsidR="00A23221" w:rsidRDefault="00A23221" w:rsidP="00D0170F">
      <w:pPr>
        <w:spacing w:after="0" w:line="312" w:lineRule="auto"/>
      </w:pPr>
    </w:p>
    <w:p w14:paraId="0C289867" w14:textId="77777777" w:rsidR="00A23221" w:rsidRDefault="00A23221" w:rsidP="00A23221">
      <w:pPr>
        <w:pBdr>
          <w:top w:val="single" w:sz="4" w:space="1" w:color="auto"/>
        </w:pBdr>
        <w:spacing w:after="0" w:line="312" w:lineRule="auto"/>
      </w:pPr>
    </w:p>
    <w:p w14:paraId="0572A344" w14:textId="77777777" w:rsidR="00D0305B" w:rsidRDefault="002C10EF" w:rsidP="00A23221">
      <w:pPr>
        <w:pBdr>
          <w:top w:val="single" w:sz="4" w:space="1" w:color="auto"/>
        </w:pBdr>
        <w:spacing w:after="0" w:line="312" w:lineRule="auto"/>
      </w:pPr>
      <w:r>
        <w:t>Do you have a disability? Has someone hurt you physically, treated you badly or taken advantage of you? You might need support from a counsellor.</w:t>
      </w:r>
      <w:r w:rsidR="00A23221">
        <w:t xml:space="preserve"> </w:t>
      </w:r>
      <w:r>
        <w:t xml:space="preserve">If you would like to speak to a counsellor in </w:t>
      </w:r>
      <w:r w:rsidR="00BC7331">
        <w:t xml:space="preserve">a </w:t>
      </w:r>
      <w:r w:rsidRPr="002218F8">
        <w:t>language</w:t>
      </w:r>
      <w:r>
        <w:t xml:space="preserve"> </w:t>
      </w:r>
      <w:r w:rsidR="00BC7331">
        <w:t>other than English</w:t>
      </w:r>
      <w:r w:rsidR="004066F9">
        <w:t>,</w:t>
      </w:r>
      <w:r w:rsidR="00BC7331">
        <w:t xml:space="preserve"> </w:t>
      </w:r>
      <w:r>
        <w:t xml:space="preserve">you </w:t>
      </w:r>
      <w:r w:rsidRPr="002218F8">
        <w:t>can use the Translating and Interpreting Service (TIS National) free of charge</w:t>
      </w:r>
      <w:r>
        <w:t>.</w:t>
      </w:r>
      <w:r w:rsidR="00A23221">
        <w:t xml:space="preserve"> </w:t>
      </w:r>
    </w:p>
    <w:p w14:paraId="44B7C618" w14:textId="77777777" w:rsidR="00D0305B" w:rsidRDefault="00D0305B" w:rsidP="00A23221">
      <w:pPr>
        <w:pBdr>
          <w:top w:val="single" w:sz="4" w:space="1" w:color="auto"/>
        </w:pBdr>
        <w:spacing w:after="0" w:line="312" w:lineRule="auto"/>
      </w:pPr>
    </w:p>
    <w:p w14:paraId="0384E72C" w14:textId="3CE55341" w:rsidR="002C10EF" w:rsidRDefault="002C10EF" w:rsidP="00A23221">
      <w:pPr>
        <w:pBdr>
          <w:top w:val="single" w:sz="4" w:space="1" w:color="auto"/>
        </w:pBdr>
        <w:spacing w:after="0" w:line="312" w:lineRule="auto"/>
      </w:pPr>
      <w:r>
        <w:t xml:space="preserve">Contact </w:t>
      </w:r>
      <w:r w:rsidRPr="0061256D">
        <w:t xml:space="preserve">the National Counselling and Referral Service on </w:t>
      </w:r>
      <w:r w:rsidRPr="002C10EF">
        <w:rPr>
          <w:b/>
        </w:rPr>
        <w:t>1800 421 468</w:t>
      </w:r>
      <w:r w:rsidRPr="0061256D">
        <w:t xml:space="preserve"> and ask for an interpreter</w:t>
      </w:r>
      <w:r>
        <w:t xml:space="preserve">. A counsellor </w:t>
      </w:r>
      <w:r w:rsidR="00BC7331">
        <w:t xml:space="preserve">can </w:t>
      </w:r>
      <w:r>
        <w:t>support you</w:t>
      </w:r>
      <w:r w:rsidR="004066F9">
        <w:t>,</w:t>
      </w:r>
      <w:r>
        <w:t xml:space="preserve"> with the help of an interpreter</w:t>
      </w:r>
      <w:r w:rsidR="004066F9">
        <w:t>,</w:t>
      </w:r>
      <w:r>
        <w:t xml:space="preserve"> to talk about your feelings and emotions in a safe space, and work out a problem or issue.</w:t>
      </w:r>
      <w:r w:rsidR="00A23221">
        <w:t xml:space="preserve"> </w:t>
      </w:r>
      <w:r>
        <w:t xml:space="preserve">For more information, including translated resources, visit </w:t>
      </w:r>
      <w:hyperlink r:id="rId49" w:history="1">
        <w:r w:rsidRPr="005F3D08">
          <w:rPr>
            <w:rStyle w:val="Hyperlink"/>
          </w:rPr>
          <w:t>www.dss.gov.au/disability-royal-commission-support</w:t>
        </w:r>
      </w:hyperlink>
      <w: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1CA52D52" w14:textId="77777777" w:rsidR="002C10EF" w:rsidRDefault="002C10EF" w:rsidP="00D0170F">
      <w:pPr>
        <w:spacing w:after="0" w:line="312" w:lineRule="auto"/>
      </w:pPr>
      <w:r>
        <w:t>_________________________________________________________________________</w:t>
      </w:r>
    </w:p>
    <w:p w14:paraId="1938C1B9" w14:textId="77777777" w:rsidR="00A23221" w:rsidRDefault="00A23221" w:rsidP="00D0170F">
      <w:pPr>
        <w:spacing w:after="0" w:line="312" w:lineRule="auto"/>
      </w:pPr>
    </w:p>
    <w:p w14:paraId="33802121" w14:textId="77777777" w:rsidR="00D0305B" w:rsidRDefault="002C10EF" w:rsidP="00D0170F">
      <w:pPr>
        <w:spacing w:after="0" w:line="312" w:lineRule="auto"/>
      </w:pPr>
      <w:r>
        <w:t xml:space="preserve">If you are thinking about taking part in the </w:t>
      </w:r>
      <w:r w:rsidRPr="000215EF">
        <w:t>Disability Royal Commission, you might need support.</w:t>
      </w:r>
      <w:r>
        <w:t xml:space="preserve"> A counsellor can support you to talk about your feelings and emotions in a safe space. Support is free, independent and confidential. </w:t>
      </w:r>
    </w:p>
    <w:p w14:paraId="5C079B16" w14:textId="77777777" w:rsidR="00D0305B" w:rsidRDefault="00D0305B" w:rsidP="00D0170F">
      <w:pPr>
        <w:spacing w:after="0" w:line="312" w:lineRule="auto"/>
      </w:pPr>
    </w:p>
    <w:p w14:paraId="2FC625AA" w14:textId="767E080C" w:rsidR="002C10EF" w:rsidRDefault="00BC7331" w:rsidP="00D0170F">
      <w:pPr>
        <w:spacing w:after="0" w:line="312" w:lineRule="auto"/>
      </w:pPr>
      <w:r>
        <w:lastRenderedPageBreak/>
        <w:t xml:space="preserve">To speak to a counsellor in a </w:t>
      </w:r>
      <w:r w:rsidRPr="002218F8">
        <w:t>language</w:t>
      </w:r>
      <w:r>
        <w:t xml:space="preserve"> other than English, you can contact </w:t>
      </w:r>
      <w:r w:rsidRPr="0061256D">
        <w:t xml:space="preserve">the National Counselling and Referral Service on </w:t>
      </w:r>
      <w:r w:rsidRPr="002C10EF">
        <w:rPr>
          <w:b/>
        </w:rPr>
        <w:t>1800 421 468</w:t>
      </w:r>
      <w:r w:rsidRPr="0061256D">
        <w:t xml:space="preserve"> and ask for an interpreter</w:t>
      </w:r>
      <w:r>
        <w:t xml:space="preserve">.  </w:t>
      </w:r>
      <w:proofErr w:type="gramStart"/>
      <w:r>
        <w:t>It’s</w:t>
      </w:r>
      <w:proofErr w:type="gramEnd"/>
      <w:r>
        <w:t xml:space="preserve"> available from </w:t>
      </w:r>
      <w:r w:rsidR="002C10EF" w:rsidRPr="009A50C4">
        <w:t>9am to 6pm weekdays</w:t>
      </w:r>
      <w:r w:rsidR="002C10EF">
        <w:t>,</w:t>
      </w:r>
      <w:r w:rsidR="002C10EF" w:rsidRPr="009A50C4">
        <w:t xml:space="preserve"> and 9am to 5pm weekends</w:t>
      </w:r>
      <w:r w:rsidR="002C10EF">
        <w:t xml:space="preserve"> and national public holidays</w:t>
      </w:r>
      <w:r w:rsidR="00A23221">
        <w:t xml:space="preserve">. </w:t>
      </w:r>
      <w:r>
        <w:t xml:space="preserve">For more information, including translated resources, visit </w:t>
      </w:r>
      <w:hyperlink r:id="rId50" w:history="1">
        <w:r w:rsidRPr="005F3D08">
          <w:rPr>
            <w:rStyle w:val="Hyperlink"/>
          </w:rPr>
          <w:t>www.dss.gov.au/disability-royal-commission-support</w:t>
        </w:r>
      </w:hyperlink>
      <w:r>
        <w:t xml:space="preserve"> </w:t>
      </w:r>
      <w:r w:rsidR="002C10EF" w:rsidRPr="006869DE">
        <w:t>#</w:t>
      </w:r>
      <w:proofErr w:type="spellStart"/>
      <w:r w:rsidR="002C10EF" w:rsidRPr="006869DE">
        <w:t>DisabilityRCsupport</w:t>
      </w:r>
      <w:proofErr w:type="spellEnd"/>
      <w:r w:rsidR="002C10EF" w:rsidRPr="006869DE">
        <w:t xml:space="preserve"> #</w:t>
      </w:r>
      <w:proofErr w:type="spellStart"/>
      <w:r w:rsidR="002C10EF" w:rsidRPr="006869DE">
        <w:t>DisabilityRC</w:t>
      </w:r>
      <w:proofErr w:type="spellEnd"/>
    </w:p>
    <w:p w14:paraId="5F9FA6EC" w14:textId="77777777" w:rsidR="002C10EF" w:rsidRDefault="002C10EF" w:rsidP="00D0170F">
      <w:pPr>
        <w:spacing w:after="0" w:line="312" w:lineRule="auto"/>
      </w:pPr>
      <w:r>
        <w:t>_________________________________________________________________________</w:t>
      </w:r>
    </w:p>
    <w:p w14:paraId="1B147033" w14:textId="77777777" w:rsidR="00A23221" w:rsidRDefault="00A23221" w:rsidP="00D0170F">
      <w:pPr>
        <w:spacing w:after="0" w:line="312" w:lineRule="auto"/>
      </w:pPr>
    </w:p>
    <w:p w14:paraId="395A397E" w14:textId="77777777" w:rsidR="00D0305B" w:rsidRDefault="002C10EF" w:rsidP="00D0170F">
      <w:pPr>
        <w:spacing w:after="0" w:line="312" w:lineRule="auto"/>
      </w:pPr>
      <w:r>
        <w:t xml:space="preserve">If you are thinking about taking part in the Disability Royal Commission, </w:t>
      </w:r>
      <w:r w:rsidRPr="00B0031E">
        <w:t xml:space="preserve">you might need support. </w:t>
      </w:r>
      <w:r>
        <w:t xml:space="preserve">An advocate can help you tell your story and access other supports. </w:t>
      </w:r>
      <w:r w:rsidR="0075054D">
        <w:t xml:space="preserve">If you would like to speak to an advocate in a </w:t>
      </w:r>
      <w:r w:rsidR="0075054D" w:rsidRPr="002218F8">
        <w:t>language</w:t>
      </w:r>
      <w:r w:rsidR="0075054D">
        <w:t xml:space="preserve"> other than </w:t>
      </w:r>
      <w:proofErr w:type="gramStart"/>
      <w:r w:rsidR="0075054D">
        <w:t>English</w:t>
      </w:r>
      <w:proofErr w:type="gramEnd"/>
      <w:r w:rsidR="0075054D">
        <w:t xml:space="preserve"> you </w:t>
      </w:r>
      <w:r w:rsidR="0075054D" w:rsidRPr="002218F8">
        <w:t>can use the Translating and Interpreting Service (TIS National) free of charge</w:t>
      </w:r>
      <w:r w:rsidR="0075054D">
        <w:t>.</w:t>
      </w:r>
      <w:r w:rsidR="00A23221">
        <w:t xml:space="preserve"> </w:t>
      </w:r>
    </w:p>
    <w:p w14:paraId="3AA291DC" w14:textId="77777777" w:rsidR="00D0305B" w:rsidRDefault="00D0305B" w:rsidP="00D0170F">
      <w:pPr>
        <w:spacing w:after="0" w:line="312" w:lineRule="auto"/>
      </w:pPr>
    </w:p>
    <w:p w14:paraId="21F28A4C" w14:textId="4301E45D" w:rsidR="0075054D" w:rsidRDefault="00A23221" w:rsidP="00D0170F">
      <w:pPr>
        <w:spacing w:after="0" w:line="312" w:lineRule="auto"/>
      </w:pPr>
      <w:r w:rsidRPr="00B0031E">
        <w:t>Call the National Counselling and Referral Service on 1800 421 468</w:t>
      </w:r>
      <w:r>
        <w:t xml:space="preserve"> to be referred to an advocate or visit </w:t>
      </w:r>
      <w:hyperlink r:id="rId51" w:history="1">
        <w:r w:rsidRPr="005F3D08">
          <w:rPr>
            <w:rStyle w:val="Hyperlink"/>
          </w:rPr>
          <w:t>www.dss.gov.au/disability-royal-commission-support</w:t>
        </w:r>
      </w:hyperlink>
      <w:r w:rsidR="0075054D">
        <w:t xml:space="preserve">. </w:t>
      </w:r>
      <w:r w:rsidR="0075054D" w:rsidRPr="006869DE">
        <w:t>#</w:t>
      </w:r>
      <w:proofErr w:type="spellStart"/>
      <w:r w:rsidR="0075054D" w:rsidRPr="006869DE">
        <w:t>DisabilityRCsupport</w:t>
      </w:r>
      <w:proofErr w:type="spellEnd"/>
      <w:r w:rsidR="0075054D" w:rsidRPr="006869DE">
        <w:t xml:space="preserve"> </w:t>
      </w:r>
      <w:r w:rsidR="0075054D" w:rsidRPr="00CC3757">
        <w:t>#</w:t>
      </w:r>
      <w:proofErr w:type="spellStart"/>
      <w:r w:rsidR="0075054D" w:rsidRPr="00CC3757">
        <w:t>Disability</w:t>
      </w:r>
      <w:r w:rsidR="0075054D">
        <w:t>RC</w:t>
      </w:r>
      <w:proofErr w:type="spellEnd"/>
    </w:p>
    <w:p w14:paraId="3373D3B3" w14:textId="77777777" w:rsidR="00F125B1" w:rsidRDefault="00F125B1" w:rsidP="00D0170F">
      <w:pPr>
        <w:spacing w:after="0" w:line="312" w:lineRule="auto"/>
      </w:pPr>
      <w:r>
        <w:t>_________________________________________________________________________</w:t>
      </w:r>
    </w:p>
    <w:p w14:paraId="2D875430" w14:textId="77777777" w:rsidR="00A23221" w:rsidRDefault="00A23221" w:rsidP="00D0170F">
      <w:pPr>
        <w:pStyle w:val="Heading2"/>
        <w:spacing w:before="0" w:after="0" w:line="312" w:lineRule="auto"/>
      </w:pPr>
    </w:p>
    <w:p w14:paraId="7D8D4E2B" w14:textId="3BB5878F" w:rsidR="00E16684" w:rsidRDefault="00E16684" w:rsidP="00D0170F">
      <w:pPr>
        <w:pStyle w:val="Heading2"/>
        <w:spacing w:before="0" w:after="0" w:line="312" w:lineRule="auto"/>
      </w:pPr>
      <w:bookmarkStart w:id="16" w:name="_Toc45715105"/>
      <w:r w:rsidRPr="00BA3E1F">
        <w:rPr>
          <w:noProof/>
          <w:color w:val="004A6C"/>
          <w:sz w:val="28"/>
          <w:szCs w:val="28"/>
          <w:lang w:eastAsia="en-AU"/>
        </w:rPr>
        <w:drawing>
          <wp:anchor distT="0" distB="0" distL="114300" distR="114300" simplePos="0" relativeHeight="251665408" behindDoc="1" locked="0" layoutInCell="1" allowOverlap="1" wp14:anchorId="0BCEC2A4" wp14:editId="160DB6B7">
            <wp:simplePos x="0" y="0"/>
            <wp:positionH relativeFrom="margin">
              <wp:align>left</wp:align>
            </wp:positionH>
            <wp:positionV relativeFrom="paragraph">
              <wp:posOffset>494148</wp:posOffset>
            </wp:positionV>
            <wp:extent cx="246380" cy="246380"/>
            <wp:effectExtent l="0" t="0" r="1270" b="1270"/>
            <wp:wrapSquare wrapText="bothSides"/>
            <wp:docPr id="22" name="Picture 22"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A75AC4">
        <w:t xml:space="preserve">Aboriginal and Torres Strait Islander people with </w:t>
      </w:r>
      <w:r w:rsidRPr="00E45335">
        <w:t>disability</w:t>
      </w:r>
      <w:bookmarkEnd w:id="16"/>
      <w:r w:rsidRPr="00E45335">
        <w:t xml:space="preserve"> </w:t>
      </w:r>
    </w:p>
    <w:p w14:paraId="3E1E55C9" w14:textId="77777777" w:rsidR="00A23221" w:rsidRPr="00A23221" w:rsidRDefault="00A23221" w:rsidP="00A23221"/>
    <w:p w14:paraId="30FCC726" w14:textId="77777777" w:rsidR="00E16684" w:rsidRPr="00BA3E1F" w:rsidRDefault="00E16684" w:rsidP="00D0170F">
      <w:pPr>
        <w:spacing w:after="0" w:line="312" w:lineRule="auto"/>
        <w:rPr>
          <w:color w:val="004A6C"/>
          <w:sz w:val="28"/>
          <w:szCs w:val="28"/>
        </w:rPr>
      </w:pPr>
      <w:r w:rsidRPr="00BA3E1F">
        <w:rPr>
          <w:color w:val="004A6C"/>
          <w:sz w:val="28"/>
          <w:szCs w:val="28"/>
        </w:rPr>
        <w:t>Facebook</w:t>
      </w:r>
    </w:p>
    <w:p w14:paraId="70793B19" w14:textId="77777777" w:rsidR="00A23221" w:rsidRDefault="00A23221" w:rsidP="00D0170F">
      <w:pPr>
        <w:spacing w:after="0" w:line="312" w:lineRule="auto"/>
      </w:pPr>
    </w:p>
    <w:p w14:paraId="41C6D25F" w14:textId="77777777" w:rsidR="00A23221" w:rsidRDefault="00A23221" w:rsidP="00A23221">
      <w:pPr>
        <w:pBdr>
          <w:top w:val="single" w:sz="4" w:space="1" w:color="auto"/>
        </w:pBdr>
        <w:spacing w:after="0" w:line="312" w:lineRule="auto"/>
      </w:pPr>
    </w:p>
    <w:p w14:paraId="3E796EA9" w14:textId="16E72D0D" w:rsidR="00D0305B" w:rsidRDefault="00A75AC4" w:rsidP="00A23221">
      <w:pPr>
        <w:pBdr>
          <w:top w:val="single" w:sz="4" w:space="1" w:color="auto"/>
        </w:pBdr>
        <w:spacing w:after="0" w:line="312" w:lineRule="auto"/>
      </w:pPr>
      <w:r>
        <w:t>Are you an Aboriginal or Torres Strait Islander person with disability? Has someone hurt you physically, treated you badly or taken advantage of you? Free, culturally appropriate counselling support is available for you and your family to talk about your feelings in a safe and private way. You can get support by phone, online or in person across Australia.</w:t>
      </w:r>
      <w:r w:rsidR="00A23221">
        <w:t xml:space="preserve"> </w:t>
      </w:r>
      <w:r>
        <w:t xml:space="preserve">Support in some areas </w:t>
      </w:r>
      <w:proofErr w:type="gramStart"/>
      <w:r>
        <w:t>is provided</w:t>
      </w:r>
      <w:proofErr w:type="gramEnd"/>
      <w:r>
        <w:t xml:space="preserve"> by Aboriginal and Torres Strait Islander orga</w:t>
      </w:r>
      <w:r w:rsidR="00407802">
        <w:t>nisations.</w:t>
      </w:r>
    </w:p>
    <w:p w14:paraId="7DBC2970" w14:textId="77777777" w:rsidR="00D0305B" w:rsidRDefault="00D0305B" w:rsidP="00A23221">
      <w:pPr>
        <w:pBdr>
          <w:top w:val="single" w:sz="4" w:space="1" w:color="auto"/>
        </w:pBdr>
        <w:spacing w:after="0" w:line="312" w:lineRule="auto"/>
      </w:pPr>
    </w:p>
    <w:p w14:paraId="1CC00FB5" w14:textId="60A6E56B" w:rsidR="002C10EF" w:rsidRDefault="00A75AC4" w:rsidP="00A23221">
      <w:pPr>
        <w:pBdr>
          <w:top w:val="single" w:sz="4" w:space="1" w:color="auto"/>
        </w:pBdr>
        <w:spacing w:after="0" w:line="312" w:lineRule="auto"/>
      </w:pPr>
      <w:r>
        <w:t>Contact the National Counselling and Referral Service on 1800 421 468 for counselling support, or ask them to connect you to a counsellor near you. If you are worried about your safety right now, call 000.</w:t>
      </w:r>
      <w:r w:rsidR="00A23221">
        <w:t xml:space="preserve"> </w:t>
      </w:r>
      <w:r w:rsidRPr="00A75AC4">
        <w:t>Counsellors can arrange translations and interpreting for people who need help in another language.</w:t>
      </w:r>
      <w:r>
        <w:t xml:space="preserve"> For a full list of support services visit </w:t>
      </w:r>
      <w:hyperlink r:id="rId52" w:history="1">
        <w:r>
          <w:rPr>
            <w:rStyle w:val="Hyperlink"/>
          </w:rPr>
          <w:t>www.dss.gov.au/disability-royal-commission-support</w:t>
        </w:r>
      </w:hyperlink>
      <w:r>
        <w:t xml:space="preserve"> </w:t>
      </w:r>
      <w:r w:rsidR="00E16684">
        <w:t>#</w:t>
      </w:r>
      <w:proofErr w:type="spellStart"/>
      <w:r w:rsidR="00E16684">
        <w:t>DisabilityRCsupport</w:t>
      </w:r>
      <w:proofErr w:type="spellEnd"/>
      <w:r w:rsidR="00E16684">
        <w:t xml:space="preserve"> #</w:t>
      </w:r>
      <w:proofErr w:type="spellStart"/>
      <w:r w:rsidR="00E16684">
        <w:t>DisabilityRC</w:t>
      </w:r>
      <w:proofErr w:type="spellEnd"/>
    </w:p>
    <w:p w14:paraId="74B4C973" w14:textId="77777777" w:rsidR="00063F1F" w:rsidRDefault="00063F1F" w:rsidP="00D0170F">
      <w:pPr>
        <w:spacing w:after="0" w:line="312" w:lineRule="auto"/>
      </w:pPr>
      <w:r>
        <w:t>_________________________________________________________________________</w:t>
      </w:r>
    </w:p>
    <w:p w14:paraId="0ABE6C17" w14:textId="77777777" w:rsidR="00A23221" w:rsidRDefault="00A23221" w:rsidP="00D0170F">
      <w:pPr>
        <w:spacing w:after="0" w:line="312" w:lineRule="auto"/>
      </w:pPr>
    </w:p>
    <w:p w14:paraId="25CA1A1E" w14:textId="77777777" w:rsidR="00D0305B" w:rsidRDefault="00B27EE7" w:rsidP="00D0170F">
      <w:pPr>
        <w:spacing w:after="0" w:line="312" w:lineRule="auto"/>
      </w:pPr>
      <w:r>
        <w:t xml:space="preserve">If you are thinking about taking part in the </w:t>
      </w:r>
      <w:r w:rsidRPr="000215EF">
        <w:t>Disability Royal Commission, you might need support</w:t>
      </w:r>
      <w:r w:rsidR="00A75AC4">
        <w:t xml:space="preserve"> from a counsellor or advocate</w:t>
      </w:r>
      <w:r w:rsidRPr="000215EF">
        <w:t>.</w:t>
      </w:r>
      <w:r w:rsidR="00A23221">
        <w:t xml:space="preserve"> </w:t>
      </w:r>
      <w:r w:rsidR="00A75AC4">
        <w:t>Free counselling support is available for you and your family to talk about your feelings in a safe and private way. Free advocacy support to help you to tell your story, work out problems, and protect your rights</w:t>
      </w:r>
      <w:r w:rsidR="00A23221">
        <w:t xml:space="preserve">. </w:t>
      </w:r>
      <w:r w:rsidR="00A75AC4">
        <w:t xml:space="preserve">You can get support by phone, online or in person across Australia. Support in some areas </w:t>
      </w:r>
      <w:proofErr w:type="gramStart"/>
      <w:r w:rsidR="00A75AC4">
        <w:t>is provided</w:t>
      </w:r>
      <w:proofErr w:type="gramEnd"/>
      <w:r w:rsidR="00A75AC4">
        <w:t xml:space="preserve"> by Aboriginal and Torres Strait Islander organisations. </w:t>
      </w:r>
    </w:p>
    <w:p w14:paraId="7D4D25F6" w14:textId="77777777" w:rsidR="00D0305B" w:rsidRDefault="00D0305B" w:rsidP="00D0170F">
      <w:pPr>
        <w:spacing w:after="0" w:line="312" w:lineRule="auto"/>
      </w:pPr>
    </w:p>
    <w:p w14:paraId="118800A7" w14:textId="2446475D" w:rsidR="00A75AC4" w:rsidRDefault="00A75AC4" w:rsidP="00D0170F">
      <w:pPr>
        <w:spacing w:after="0" w:line="312" w:lineRule="auto"/>
      </w:pPr>
      <w:r>
        <w:t>Contact the National Counselling and Referral Service on 1800 421 468 for counselling support, or ask them to connect you to a counsellor near you. If you are worried about your safety right now, call 000.</w:t>
      </w:r>
      <w:r w:rsidR="00A23221">
        <w:t xml:space="preserve"> </w:t>
      </w:r>
      <w:r w:rsidRPr="00A75AC4">
        <w:t>Counsellors can arrange translations and interpreting for people who need help in another language.</w:t>
      </w:r>
      <w:r>
        <w:t xml:space="preserve"> For a full list of support services visit </w:t>
      </w:r>
      <w:hyperlink r:id="rId53" w:history="1">
        <w:r>
          <w:rPr>
            <w:rStyle w:val="Hyperlink"/>
          </w:rPr>
          <w:t>www.dss.gov.au/disability-royal-commission-support</w:t>
        </w:r>
      </w:hyperlink>
      <w:r w:rsidR="00A23221">
        <w:t xml:space="preserve"> </w:t>
      </w:r>
      <w:r>
        <w:t>#</w:t>
      </w:r>
      <w:proofErr w:type="spellStart"/>
      <w:r>
        <w:t>DisabilityRCsupport</w:t>
      </w:r>
      <w:proofErr w:type="spellEnd"/>
      <w:r>
        <w:t xml:space="preserve"> #</w:t>
      </w:r>
      <w:proofErr w:type="spellStart"/>
      <w:r>
        <w:t>DisabilityRC</w:t>
      </w:r>
      <w:proofErr w:type="spellEnd"/>
    </w:p>
    <w:p w14:paraId="3CEC0C40" w14:textId="77777777" w:rsidR="00D0305B" w:rsidRDefault="00D0305B" w:rsidP="00D0305B">
      <w:pPr>
        <w:spacing w:after="0" w:line="312" w:lineRule="auto"/>
      </w:pPr>
      <w:r>
        <w:t>_________________________________________________________________________</w:t>
      </w:r>
    </w:p>
    <w:p w14:paraId="0EE37797" w14:textId="7D3361F2" w:rsidR="00D0305B" w:rsidRDefault="00D0305B" w:rsidP="00D0170F">
      <w:pPr>
        <w:spacing w:after="0" w:line="312" w:lineRule="auto"/>
      </w:pPr>
    </w:p>
    <w:p w14:paraId="19C3B8BF" w14:textId="4F59F692" w:rsidR="00B27EE7" w:rsidRPr="004A2096" w:rsidRDefault="00D0305B" w:rsidP="00D0170F">
      <w:pPr>
        <w:spacing w:after="0" w:line="312" w:lineRule="auto"/>
        <w:rPr>
          <w:sz w:val="28"/>
          <w:szCs w:val="28"/>
        </w:rPr>
      </w:pPr>
      <w:r>
        <w:rPr>
          <w:noProof/>
          <w:lang w:eastAsia="en-AU"/>
        </w:rPr>
        <w:drawing>
          <wp:anchor distT="0" distB="0" distL="114300" distR="114300" simplePos="0" relativeHeight="251667456" behindDoc="0" locked="0" layoutInCell="1" allowOverlap="1" wp14:anchorId="2727599B" wp14:editId="29BDE36B">
            <wp:simplePos x="0" y="0"/>
            <wp:positionH relativeFrom="margin">
              <wp:posOffset>-635</wp:posOffset>
            </wp:positionH>
            <wp:positionV relativeFrom="paragraph">
              <wp:posOffset>11670</wp:posOffset>
            </wp:positionV>
            <wp:extent cx="241935" cy="241935"/>
            <wp:effectExtent l="0" t="0" r="5715" b="5715"/>
            <wp:wrapSquare wrapText="bothSides"/>
            <wp:docPr id="1" name="Picture 1" descr="Twitter logo"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14:sizeRelH relativeFrom="page">
              <wp14:pctWidth>0</wp14:pctWidth>
            </wp14:sizeRelH>
            <wp14:sizeRelV relativeFrom="page">
              <wp14:pctHeight>0</wp14:pctHeight>
            </wp14:sizeRelV>
          </wp:anchor>
        </w:drawing>
      </w:r>
      <w:r w:rsidR="00B27EE7" w:rsidRPr="004A2096">
        <w:rPr>
          <w:color w:val="004A6C"/>
          <w:sz w:val="28"/>
          <w:szCs w:val="28"/>
        </w:rPr>
        <w:t>Twitter</w:t>
      </w:r>
    </w:p>
    <w:p w14:paraId="39329DBC" w14:textId="7576EF41" w:rsidR="00A23221" w:rsidRDefault="00A23221" w:rsidP="00D0170F">
      <w:pPr>
        <w:spacing w:after="0" w:line="312" w:lineRule="auto"/>
      </w:pPr>
    </w:p>
    <w:p w14:paraId="6EC57C96" w14:textId="25369036" w:rsidR="00D0305B" w:rsidRPr="007A66E9" w:rsidRDefault="007A66E9" w:rsidP="007A66E9">
      <w:r w:rsidRPr="007A66E9">
        <w:t xml:space="preserve">Are you an Aboriginal or Torres Strait Islander person with disability? Has someone hurt you physically, treated you badly or taken advantage of you? Culturally appropriate counselling services are now available. Call the National Counselling and Referral Service on 1800 421 468 for counselling support or ask to be referred to a counselling service near you. </w:t>
      </w:r>
      <w:proofErr w:type="gramStart"/>
      <w:r w:rsidRPr="007A66E9">
        <w:t>It’s</w:t>
      </w:r>
      <w:proofErr w:type="gramEnd"/>
      <w:r w:rsidRPr="007A66E9">
        <w:t xml:space="preserve"> free, independent and private. #</w:t>
      </w:r>
      <w:proofErr w:type="spellStart"/>
      <w:r w:rsidRPr="007A66E9">
        <w:t>DisabilityRCsupport</w:t>
      </w:r>
      <w:proofErr w:type="spellEnd"/>
    </w:p>
    <w:p w14:paraId="2091E769" w14:textId="7398C4A5" w:rsidR="00B27EE7" w:rsidRDefault="00B27EE7" w:rsidP="00D0170F">
      <w:pPr>
        <w:spacing w:after="0" w:line="312" w:lineRule="auto"/>
      </w:pPr>
      <w:r>
        <w:t>________________________________________________________________________</w:t>
      </w:r>
    </w:p>
    <w:p w14:paraId="78F29B3A" w14:textId="77777777" w:rsidR="00A23221" w:rsidRDefault="00A23221" w:rsidP="00D0170F">
      <w:pPr>
        <w:spacing w:after="0" w:line="312" w:lineRule="auto"/>
      </w:pPr>
    </w:p>
    <w:p w14:paraId="1867736D" w14:textId="08E94B18" w:rsidR="00B27EE7" w:rsidRDefault="00B27EE7" w:rsidP="00D0170F">
      <w:pPr>
        <w:spacing w:after="0" w:line="312" w:lineRule="auto"/>
      </w:pPr>
      <w:proofErr w:type="gramStart"/>
      <w:r>
        <w:t xml:space="preserve">Thinking about taking part in the </w:t>
      </w:r>
      <w:r w:rsidRPr="00CC3757">
        <w:t>@DRC_AU</w:t>
      </w:r>
      <w:r>
        <w:t>?</w:t>
      </w:r>
      <w:proofErr w:type="gramEnd"/>
      <w:r>
        <w:t xml:space="preserve"> You might need support from a counsellor</w:t>
      </w:r>
      <w:r w:rsidR="00522E4F">
        <w:t xml:space="preserve"> or an advocate</w:t>
      </w:r>
      <w:r>
        <w:t xml:space="preserve">. </w:t>
      </w:r>
      <w:r w:rsidR="00522E4F">
        <w:t xml:space="preserve">Support in some areas </w:t>
      </w:r>
      <w:proofErr w:type="gramStart"/>
      <w:r w:rsidR="00522E4F">
        <w:t>is provided</w:t>
      </w:r>
      <w:proofErr w:type="gramEnd"/>
      <w:r w:rsidR="00522E4F">
        <w:t xml:space="preserve"> by Aboriginal and Torres Strait Islander organisations. </w:t>
      </w:r>
      <w:r>
        <w:t xml:space="preserve">Call </w:t>
      </w:r>
      <w:r w:rsidRPr="00F43F7F">
        <w:rPr>
          <w:b/>
          <w:color w:val="004A6C"/>
        </w:rPr>
        <w:t>1800 421 468</w:t>
      </w:r>
      <w:r w:rsidRPr="00F43F7F">
        <w:rPr>
          <w:color w:val="004A6C"/>
        </w:rPr>
        <w:t xml:space="preserve"> </w:t>
      </w:r>
      <w:r>
        <w:t xml:space="preserve">and ask </w:t>
      </w:r>
      <w:r w:rsidR="00522E4F">
        <w:t>to be referred to a support service near you</w:t>
      </w:r>
      <w:r w:rsidR="00522E4F" w:rsidRPr="002C10EF">
        <w:t xml:space="preserve">. </w:t>
      </w:r>
      <w:proofErr w:type="gramStart"/>
      <w:r w:rsidR="00522E4F" w:rsidRPr="002C10EF">
        <w:t>It’s</w:t>
      </w:r>
      <w:proofErr w:type="gramEnd"/>
      <w:r w:rsidR="00522E4F" w:rsidRPr="002C10EF">
        <w:t xml:space="preserve"> free, independent and</w:t>
      </w:r>
      <w:r w:rsidR="00522E4F">
        <w:t xml:space="preserve"> private</w:t>
      </w:r>
      <w:r w:rsidR="00522E4F" w:rsidRPr="002C10EF">
        <w:t>. #</w:t>
      </w:r>
      <w:proofErr w:type="spellStart"/>
      <w:r w:rsidR="00522E4F" w:rsidRPr="002C10EF">
        <w:t>DisabilityRCsupport</w:t>
      </w:r>
      <w:proofErr w:type="spellEnd"/>
    </w:p>
    <w:p w14:paraId="53C3CCA0" w14:textId="77777777" w:rsidR="00B27EE7" w:rsidRDefault="00B27EE7" w:rsidP="00D0170F">
      <w:pPr>
        <w:spacing w:after="0" w:line="312" w:lineRule="auto"/>
      </w:pPr>
      <w:r>
        <w:t>_________________________________________________________________________</w:t>
      </w:r>
    </w:p>
    <w:p w14:paraId="603245BB" w14:textId="77777777" w:rsidR="00A23221" w:rsidRDefault="00A23221" w:rsidP="00D0170F">
      <w:pPr>
        <w:pStyle w:val="Heading2"/>
        <w:spacing w:before="0" w:after="0" w:line="312" w:lineRule="auto"/>
      </w:pPr>
    </w:p>
    <w:p w14:paraId="77B6EBD1" w14:textId="03AA0EF9" w:rsidR="0085629C" w:rsidRDefault="0085629C" w:rsidP="00D0170F">
      <w:pPr>
        <w:pStyle w:val="Heading2"/>
        <w:spacing w:before="0" w:after="0" w:line="312" w:lineRule="auto"/>
      </w:pPr>
      <w:bookmarkStart w:id="17" w:name="_Toc45715106"/>
      <w:r w:rsidRPr="00BA3E1F">
        <w:rPr>
          <w:noProof/>
          <w:color w:val="004A6C"/>
          <w:sz w:val="28"/>
          <w:szCs w:val="28"/>
          <w:lang w:eastAsia="en-AU"/>
        </w:rPr>
        <w:drawing>
          <wp:anchor distT="0" distB="0" distL="114300" distR="114300" simplePos="0" relativeHeight="251669504" behindDoc="1" locked="0" layoutInCell="1" allowOverlap="1" wp14:anchorId="02ABB4E5" wp14:editId="10477436">
            <wp:simplePos x="0" y="0"/>
            <wp:positionH relativeFrom="margin">
              <wp:align>left</wp:align>
            </wp:positionH>
            <wp:positionV relativeFrom="paragraph">
              <wp:posOffset>494148</wp:posOffset>
            </wp:positionV>
            <wp:extent cx="246380" cy="246380"/>
            <wp:effectExtent l="0" t="0" r="1270" b="1270"/>
            <wp:wrapSquare wrapText="bothSides"/>
            <wp:docPr id="20" name="Picture 20"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t>Family, friends</w:t>
      </w:r>
      <w:r w:rsidR="00AE0730">
        <w:t xml:space="preserve">, </w:t>
      </w:r>
      <w:r>
        <w:t>carers</w:t>
      </w:r>
      <w:r w:rsidRPr="00E45335">
        <w:t xml:space="preserve"> </w:t>
      </w:r>
      <w:r w:rsidR="00AE0730">
        <w:t>and support workers</w:t>
      </w:r>
      <w:bookmarkEnd w:id="17"/>
    </w:p>
    <w:p w14:paraId="2E0D197C" w14:textId="77777777" w:rsidR="00A23221" w:rsidRPr="00A23221" w:rsidRDefault="00A23221" w:rsidP="00A23221"/>
    <w:p w14:paraId="3F81BAA5" w14:textId="77777777" w:rsidR="0085629C" w:rsidRPr="00BA3E1F" w:rsidRDefault="0085629C" w:rsidP="00D0170F">
      <w:pPr>
        <w:spacing w:after="0" w:line="312" w:lineRule="auto"/>
        <w:rPr>
          <w:color w:val="004A6C"/>
          <w:sz w:val="28"/>
          <w:szCs w:val="28"/>
        </w:rPr>
      </w:pPr>
      <w:r w:rsidRPr="00BA3E1F">
        <w:rPr>
          <w:color w:val="004A6C"/>
          <w:sz w:val="28"/>
          <w:szCs w:val="28"/>
        </w:rPr>
        <w:t>Facebook</w:t>
      </w:r>
    </w:p>
    <w:p w14:paraId="18EDE12F" w14:textId="77777777" w:rsidR="00A23221" w:rsidRDefault="00A23221" w:rsidP="00D0170F">
      <w:pPr>
        <w:spacing w:after="0" w:line="312" w:lineRule="auto"/>
      </w:pPr>
    </w:p>
    <w:p w14:paraId="7410979A" w14:textId="77777777" w:rsidR="00A23221" w:rsidRDefault="00A23221" w:rsidP="00A23221">
      <w:pPr>
        <w:pBdr>
          <w:top w:val="single" w:sz="4" w:space="1" w:color="auto"/>
        </w:pBdr>
        <w:spacing w:after="0" w:line="312" w:lineRule="auto"/>
      </w:pPr>
    </w:p>
    <w:p w14:paraId="6EE22062" w14:textId="78E4940C" w:rsidR="0085629C" w:rsidRDefault="0085629C" w:rsidP="00A23221">
      <w:pPr>
        <w:pBdr>
          <w:top w:val="single" w:sz="4" w:space="1" w:color="auto"/>
        </w:pBdr>
        <w:spacing w:after="0" w:line="312" w:lineRule="auto"/>
      </w:pPr>
      <w:r>
        <w:t xml:space="preserve">Are you supporting </w:t>
      </w:r>
      <w:r w:rsidR="00C72460">
        <w:t xml:space="preserve">a </w:t>
      </w:r>
      <w:r>
        <w:t>friend or family member with disability</w:t>
      </w:r>
      <w:r w:rsidR="00C778AA">
        <w:t xml:space="preserve"> who</w:t>
      </w:r>
      <w:r w:rsidR="00AE0730">
        <w:t xml:space="preserve"> </w:t>
      </w:r>
      <w:proofErr w:type="gramStart"/>
      <w:r w:rsidR="00AE0730">
        <w:t xml:space="preserve">has been </w:t>
      </w:r>
      <w:r w:rsidR="00AE0730" w:rsidRPr="00AE0730">
        <w:t>affected</w:t>
      </w:r>
      <w:proofErr w:type="gramEnd"/>
      <w:r w:rsidR="00AE0730" w:rsidRPr="00AE0730">
        <w:t xml:space="preserve"> by violence, abuse, neglect or exploitation</w:t>
      </w:r>
      <w:r w:rsidR="00AE0730">
        <w:t xml:space="preserve">? </w:t>
      </w:r>
      <w:r>
        <w:t>You might need support from a counsellor.</w:t>
      </w:r>
    </w:p>
    <w:p w14:paraId="4AD593AD" w14:textId="77777777" w:rsidR="007A66E9" w:rsidRDefault="00AE0730" w:rsidP="00D0170F">
      <w:pPr>
        <w:spacing w:after="0" w:line="312" w:lineRule="auto"/>
      </w:pPr>
      <w:r>
        <w:t>The National Counselling and Referral Service offers emotional support for people with disability, their families and carers</w:t>
      </w:r>
      <w:r w:rsidRPr="00EE22C0">
        <w:t xml:space="preserve">. </w:t>
      </w:r>
    </w:p>
    <w:p w14:paraId="30212D48" w14:textId="77777777" w:rsidR="007A66E9" w:rsidRDefault="007A66E9" w:rsidP="00D0170F">
      <w:pPr>
        <w:spacing w:after="0" w:line="312" w:lineRule="auto"/>
      </w:pPr>
    </w:p>
    <w:p w14:paraId="6FB316ED" w14:textId="4C60942C" w:rsidR="00C72460" w:rsidRDefault="00AE0730" w:rsidP="00D0170F">
      <w:pPr>
        <w:spacing w:after="0" w:line="312" w:lineRule="auto"/>
      </w:pPr>
      <w:r>
        <w:t>Call</w:t>
      </w:r>
      <w:r w:rsidRPr="00EE22C0">
        <w:t xml:space="preserve"> 1800 421 468</w:t>
      </w:r>
      <w:r>
        <w:t xml:space="preserve"> for free, independent and confidential support</w:t>
      </w:r>
      <w:r w:rsidRPr="00EE22C0">
        <w:t>.</w:t>
      </w:r>
      <w:r>
        <w:t xml:space="preserve"> For more information visit </w:t>
      </w:r>
      <w:hyperlink r:id="rId54"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r>
        <w:br/>
      </w:r>
      <w:r w:rsidR="00C72460">
        <w:t>_________________________________________________________________________</w:t>
      </w:r>
    </w:p>
    <w:p w14:paraId="166F4B3D" w14:textId="77777777" w:rsidR="00A23221" w:rsidRDefault="00A23221" w:rsidP="00D0170F">
      <w:pPr>
        <w:spacing w:after="0" w:line="312" w:lineRule="auto"/>
      </w:pPr>
    </w:p>
    <w:p w14:paraId="448369B9" w14:textId="5ADE1F9A" w:rsidR="00C72460" w:rsidRDefault="00C72460" w:rsidP="00D0170F">
      <w:pPr>
        <w:spacing w:after="0" w:line="312" w:lineRule="auto"/>
      </w:pPr>
      <w:r>
        <w:t xml:space="preserve">Do you care for someone with disability? Are you, or is someone you know, thinking about taking part in the Disability Royal Commission? You might need support from a counsellor. </w:t>
      </w:r>
    </w:p>
    <w:p w14:paraId="4839B371" w14:textId="77777777" w:rsidR="007A66E9" w:rsidRDefault="00C72460" w:rsidP="00D0170F">
      <w:pPr>
        <w:spacing w:after="0" w:line="312" w:lineRule="auto"/>
      </w:pPr>
      <w:r>
        <w:t>The National Counselling and Referral Service offers emotional support for people with disability, their families and carers</w:t>
      </w:r>
      <w:r w:rsidRPr="00EE22C0">
        <w:t xml:space="preserve">. </w:t>
      </w:r>
    </w:p>
    <w:p w14:paraId="2686E811" w14:textId="0A144F7A" w:rsidR="00C72460" w:rsidRDefault="00C72460" w:rsidP="00D0170F">
      <w:pPr>
        <w:spacing w:after="0" w:line="312" w:lineRule="auto"/>
      </w:pPr>
      <w:r>
        <w:lastRenderedPageBreak/>
        <w:t>Call</w:t>
      </w:r>
      <w:r w:rsidRPr="00EE22C0">
        <w:t xml:space="preserve"> 1800 421 468</w:t>
      </w:r>
      <w:r>
        <w:t xml:space="preserve"> for free, independent and confidential support</w:t>
      </w:r>
      <w:r w:rsidRPr="00EE22C0">
        <w:t>.</w:t>
      </w:r>
      <w:r>
        <w:t xml:space="preserve"> For more information visit </w:t>
      </w:r>
      <w:hyperlink r:id="rId55"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2081967E" w14:textId="77777777" w:rsidR="00C72460" w:rsidRDefault="00C72460" w:rsidP="00D0170F">
      <w:pPr>
        <w:spacing w:after="0" w:line="312" w:lineRule="auto"/>
      </w:pPr>
      <w:r>
        <w:t>_________________________________________________________________________</w:t>
      </w:r>
    </w:p>
    <w:p w14:paraId="525BCF1A" w14:textId="77777777" w:rsidR="00A23221" w:rsidRDefault="00A23221" w:rsidP="00D0170F">
      <w:pPr>
        <w:spacing w:after="0" w:line="312" w:lineRule="auto"/>
      </w:pPr>
    </w:p>
    <w:p w14:paraId="7992E039" w14:textId="5EA27C49" w:rsidR="00C72460" w:rsidRPr="00A23221" w:rsidRDefault="00C72460" w:rsidP="00D0170F">
      <w:pPr>
        <w:spacing w:after="0" w:line="312" w:lineRule="auto"/>
        <w:rPr>
          <w:rStyle w:val="Hyperlink"/>
          <w:color w:val="auto"/>
          <w:u w:val="none"/>
        </w:rPr>
      </w:pPr>
      <w:r>
        <w:t xml:space="preserve">If you </w:t>
      </w:r>
      <w:proofErr w:type="gramStart"/>
      <w:r>
        <w:t>are affected</w:t>
      </w:r>
      <w:proofErr w:type="gramEnd"/>
      <w:r>
        <w:t xml:space="preserve"> by news stories about people with disability experiencing violence or abuse, </w:t>
      </w:r>
      <w:r w:rsidR="00C778AA">
        <w:t xml:space="preserve">emotional </w:t>
      </w:r>
      <w:r>
        <w:t xml:space="preserve">support </w:t>
      </w:r>
      <w:r w:rsidR="00C778AA">
        <w:t xml:space="preserve">is </w:t>
      </w:r>
      <w:r>
        <w:t>available.</w:t>
      </w:r>
      <w:r w:rsidR="00A23221">
        <w:t xml:space="preserve"> </w:t>
      </w:r>
      <w:r>
        <w:t xml:space="preserve">Free and independent counselling support is available from the </w:t>
      </w:r>
      <w:r w:rsidRPr="009C2642">
        <w:t xml:space="preserve">National Counselling and Referral Service on </w:t>
      </w:r>
      <w:r w:rsidRPr="007A66E9">
        <w:t xml:space="preserve">1800 421 468 </w:t>
      </w:r>
      <w:r w:rsidRPr="009A50C4">
        <w:t>(9am to 6pm weekdays</w:t>
      </w:r>
      <w:r>
        <w:t>,</w:t>
      </w:r>
      <w:r w:rsidRPr="009A50C4">
        <w:t xml:space="preserve"> and 9am to 5pm weekends</w:t>
      </w:r>
      <w:r>
        <w:t xml:space="preserve"> and national public holidays</w:t>
      </w:r>
      <w:r w:rsidRPr="009A50C4">
        <w:t>)</w:t>
      </w:r>
      <w:r w:rsidRPr="009C2642">
        <w:t>.</w:t>
      </w:r>
      <w:r>
        <w:t xml:space="preserve"> You can also visit </w:t>
      </w:r>
      <w:hyperlink r:id="rId56"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12B0E930" w14:textId="77777777" w:rsidR="00C72460" w:rsidRDefault="00C72460" w:rsidP="00D0170F">
      <w:pPr>
        <w:spacing w:after="0" w:line="312" w:lineRule="auto"/>
      </w:pPr>
      <w:r>
        <w:t>_________________________________________________________________________</w:t>
      </w:r>
    </w:p>
    <w:p w14:paraId="46BCC0D6" w14:textId="77777777" w:rsidR="00A23221" w:rsidRDefault="00A23221" w:rsidP="00D0170F">
      <w:pPr>
        <w:spacing w:after="0" w:line="312" w:lineRule="auto"/>
      </w:pPr>
    </w:p>
    <w:p w14:paraId="2957A57D" w14:textId="16AC1267" w:rsidR="00B27EE7" w:rsidRDefault="00C72460" w:rsidP="00D0170F">
      <w:pPr>
        <w:pBdr>
          <w:bottom w:val="single" w:sz="12" w:space="1" w:color="auto"/>
        </w:pBdr>
        <w:spacing w:after="0" w:line="312" w:lineRule="auto"/>
      </w:pPr>
      <w:r>
        <w:t xml:space="preserve">Do you work with someone with disability </w:t>
      </w:r>
      <w:r w:rsidR="006C221C">
        <w:t>who</w:t>
      </w:r>
      <w:r>
        <w:t xml:space="preserve"> </w:t>
      </w:r>
      <w:proofErr w:type="gramStart"/>
      <w:r>
        <w:t xml:space="preserve">has been </w:t>
      </w:r>
      <w:r w:rsidRPr="00AE0730">
        <w:t>affected</w:t>
      </w:r>
      <w:proofErr w:type="gramEnd"/>
      <w:r w:rsidRPr="00AE0730">
        <w:t xml:space="preserve"> by violence, abuse, neglect or exploitation</w:t>
      </w:r>
      <w:r>
        <w:t>? You might need support from a counsellor.</w:t>
      </w:r>
      <w:r w:rsidR="00A23221">
        <w:t xml:space="preserve"> </w:t>
      </w:r>
      <w:r>
        <w:t>The National Counselling and Referral Service offers emotional support for people with disability, their families and carers and support workers too.</w:t>
      </w:r>
      <w:r w:rsidRPr="00EE22C0">
        <w:t xml:space="preserve"> </w:t>
      </w:r>
      <w:r>
        <w:t>You are not alone. Call</w:t>
      </w:r>
      <w:r w:rsidRPr="00EE22C0">
        <w:t xml:space="preserve"> 1800 421 468</w:t>
      </w:r>
      <w:r>
        <w:t xml:space="preserve"> for free, independent and confidential support</w:t>
      </w:r>
      <w:r w:rsidRPr="00EE22C0">
        <w:t>.</w:t>
      </w:r>
      <w:r>
        <w:t xml:space="preserve"> For more information visit </w:t>
      </w:r>
      <w:hyperlink r:id="rId57"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624AC851" w14:textId="77777777" w:rsidR="00A23221" w:rsidRDefault="00A23221" w:rsidP="00D0170F">
      <w:pPr>
        <w:pBdr>
          <w:bottom w:val="single" w:sz="12" w:space="1" w:color="auto"/>
        </w:pBdr>
        <w:spacing w:after="0" w:line="312" w:lineRule="auto"/>
      </w:pPr>
    </w:p>
    <w:p w14:paraId="718BAE56" w14:textId="77777777" w:rsidR="00A23221" w:rsidRDefault="00A23221" w:rsidP="00D0170F">
      <w:pPr>
        <w:spacing w:after="0" w:line="312" w:lineRule="auto"/>
      </w:pPr>
    </w:p>
    <w:p w14:paraId="69D687DC" w14:textId="77777777" w:rsidR="00C72460" w:rsidRPr="004A2096" w:rsidRDefault="00C72460" w:rsidP="00D0170F">
      <w:pPr>
        <w:spacing w:after="0" w:line="312" w:lineRule="auto"/>
        <w:rPr>
          <w:sz w:val="28"/>
          <w:szCs w:val="28"/>
        </w:rPr>
      </w:pPr>
      <w:r>
        <w:rPr>
          <w:noProof/>
          <w:lang w:eastAsia="en-AU"/>
        </w:rPr>
        <w:drawing>
          <wp:anchor distT="0" distB="0" distL="114300" distR="114300" simplePos="0" relativeHeight="251671552" behindDoc="0" locked="0" layoutInCell="1" allowOverlap="1" wp14:anchorId="2041E5E2" wp14:editId="1B1CC44E">
            <wp:simplePos x="0" y="0"/>
            <wp:positionH relativeFrom="margin">
              <wp:align>left</wp:align>
            </wp:positionH>
            <wp:positionV relativeFrom="paragraph">
              <wp:posOffset>0</wp:posOffset>
            </wp:positionV>
            <wp:extent cx="241935" cy="241935"/>
            <wp:effectExtent l="0" t="0" r="5715" b="5715"/>
            <wp:wrapSquare wrapText="bothSides"/>
            <wp:docPr id="23" name="Picture 23" descr="Twitter logo"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14:sizeRelH relativeFrom="page">
              <wp14:pctWidth>0</wp14:pctWidth>
            </wp14:sizeRelH>
            <wp14:sizeRelV relativeFrom="page">
              <wp14:pctHeight>0</wp14:pctHeight>
            </wp14:sizeRelV>
          </wp:anchor>
        </w:drawing>
      </w:r>
      <w:r w:rsidRPr="004A2096">
        <w:rPr>
          <w:color w:val="004A6C"/>
          <w:sz w:val="28"/>
          <w:szCs w:val="28"/>
        </w:rPr>
        <w:t>Twitter</w:t>
      </w:r>
    </w:p>
    <w:p w14:paraId="44A1C1A8" w14:textId="60713BF4" w:rsidR="00A23221" w:rsidRDefault="00A23221" w:rsidP="00D0170F">
      <w:pPr>
        <w:spacing w:after="0" w:line="312" w:lineRule="auto"/>
      </w:pPr>
    </w:p>
    <w:p w14:paraId="0208D04B" w14:textId="0CA97B5D" w:rsidR="00C72460" w:rsidRDefault="007A66E9" w:rsidP="007A66E9">
      <w:pPr>
        <w:spacing w:after="0" w:line="312" w:lineRule="auto"/>
      </w:pPr>
      <w:r w:rsidRPr="007A66E9">
        <w:t xml:space="preserve">Are you supporting a friend or family member with disability who </w:t>
      </w:r>
      <w:proofErr w:type="gramStart"/>
      <w:r w:rsidRPr="007A66E9">
        <w:t>has been affected</w:t>
      </w:r>
      <w:proofErr w:type="gramEnd"/>
      <w:r w:rsidRPr="007A66E9">
        <w:t xml:space="preserve"> by violence, abuse, neglect or exploitation? The National Counselling and Referral Service offers emotional support for people with disability, their families and carers. Call 1800 421 468. </w:t>
      </w:r>
      <w:proofErr w:type="gramStart"/>
      <w:r w:rsidRPr="007A66E9">
        <w:t>It’s</w:t>
      </w:r>
      <w:proofErr w:type="gramEnd"/>
      <w:r w:rsidRPr="007A66E9">
        <w:t xml:space="preserve"> free, independent and confidential. #</w:t>
      </w:r>
      <w:proofErr w:type="spellStart"/>
      <w:r w:rsidRPr="007A66E9">
        <w:t>DisabilityRCsupport</w:t>
      </w:r>
      <w:proofErr w:type="spellEnd"/>
      <w:r>
        <w:br/>
      </w:r>
      <w:r w:rsidR="00C72460">
        <w:t>_____________________</w:t>
      </w:r>
    </w:p>
    <w:p w14:paraId="272B739C" w14:textId="383BB324" w:rsidR="0079670C" w:rsidRDefault="0079670C" w:rsidP="00D0170F">
      <w:pPr>
        <w:spacing w:after="0" w:line="312" w:lineRule="auto"/>
      </w:pPr>
      <w:r>
        <w:t>Are you, or is someone you know, thinking about taking part in the Disability Royal Commission? You might need support from a counsellor. The National Counselling and Referral Service offers emotional support for people with disability, their families and carers</w:t>
      </w:r>
      <w:r w:rsidRPr="00EE22C0">
        <w:t xml:space="preserve">. </w:t>
      </w:r>
      <w:r>
        <w:t>Call</w:t>
      </w:r>
      <w:r w:rsidRPr="00EE22C0">
        <w:t xml:space="preserve"> 1800 421 468</w:t>
      </w:r>
      <w:r>
        <w:t xml:space="preserve"> or visit </w:t>
      </w:r>
      <w:hyperlink r:id="rId58" w:history="1">
        <w:r w:rsidRPr="009C2642">
          <w:rPr>
            <w:rStyle w:val="Hyperlink"/>
          </w:rPr>
          <w:t>dss.gov.au/disability-royal-commission-support</w:t>
        </w:r>
      </w:hyperlink>
      <w:r w:rsidR="00A23221">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48FF0183" w14:textId="77777777" w:rsidR="0079670C" w:rsidRDefault="0079670C" w:rsidP="00D0170F">
      <w:pPr>
        <w:spacing w:after="0" w:line="312" w:lineRule="auto"/>
      </w:pPr>
      <w:r>
        <w:t>_________________________________________________________________________</w:t>
      </w:r>
    </w:p>
    <w:p w14:paraId="51269A99" w14:textId="77777777" w:rsidR="00941AB3" w:rsidRDefault="00941AB3" w:rsidP="00D0170F">
      <w:pPr>
        <w:spacing w:after="0" w:line="312" w:lineRule="auto"/>
        <w:rPr>
          <w:rFonts w:eastAsiaTheme="majorEastAsia" w:cstheme="majorBidi"/>
          <w:b/>
          <w:bCs/>
          <w:color w:val="004A6C"/>
          <w:sz w:val="32"/>
          <w:szCs w:val="28"/>
        </w:rPr>
      </w:pPr>
      <w:r>
        <w:br w:type="page"/>
      </w:r>
    </w:p>
    <w:p w14:paraId="79E9E743" w14:textId="26CE3DD3" w:rsidR="00B30964" w:rsidRPr="00837835" w:rsidRDefault="00B30964" w:rsidP="00D0170F">
      <w:pPr>
        <w:pStyle w:val="Heading1"/>
        <w:spacing w:before="0" w:line="312" w:lineRule="auto"/>
      </w:pPr>
      <w:bookmarkStart w:id="18" w:name="_Toc45715107"/>
      <w:r>
        <w:lastRenderedPageBreak/>
        <w:t>Newsletter or website content</w:t>
      </w:r>
      <w:bookmarkEnd w:id="18"/>
    </w:p>
    <w:p w14:paraId="6BB71DF6" w14:textId="77777777" w:rsidR="00155892" w:rsidRDefault="00155892" w:rsidP="00D0170F">
      <w:pPr>
        <w:spacing w:after="0" w:line="312" w:lineRule="auto"/>
      </w:pPr>
    </w:p>
    <w:p w14:paraId="1D59EC07" w14:textId="6B055243" w:rsidR="00D742E5" w:rsidRDefault="00D742E5" w:rsidP="00D0170F">
      <w:pPr>
        <w:spacing w:after="0" w:line="312" w:lineRule="auto"/>
      </w:pPr>
      <w:r>
        <w:t xml:space="preserve">Use the text below on your own websites or in your newsletters to help spread the word about supports available for people with disability experiencing violence, </w:t>
      </w:r>
      <w:proofErr w:type="gramStart"/>
      <w:r>
        <w:t>abuse or neglect</w:t>
      </w:r>
      <w:proofErr w:type="gramEnd"/>
      <w:r>
        <w:t xml:space="preserve"> or exploitation or engaging with the Disability Royal Commission. </w:t>
      </w:r>
    </w:p>
    <w:p w14:paraId="4631C3C2" w14:textId="77777777" w:rsidR="00155892" w:rsidRDefault="00155892" w:rsidP="00D0170F">
      <w:pPr>
        <w:spacing w:after="0" w:line="312" w:lineRule="auto"/>
      </w:pPr>
    </w:p>
    <w:bookmarkEnd w:id="12"/>
    <w:p w14:paraId="1DC09798" w14:textId="77777777" w:rsidR="00BC2A34" w:rsidRPr="00D742E5" w:rsidRDefault="00D742E5" w:rsidP="00D0170F">
      <w:pPr>
        <w:keepNext/>
        <w:spacing w:after="0" w:line="312" w:lineRule="auto"/>
        <w:rPr>
          <w:color w:val="004A6C"/>
          <w:sz w:val="28"/>
          <w:szCs w:val="28"/>
        </w:rPr>
      </w:pPr>
      <w:r>
        <w:rPr>
          <w:color w:val="004A6C"/>
          <w:sz w:val="28"/>
          <w:szCs w:val="28"/>
        </w:rPr>
        <w:t xml:space="preserve">Do you need support for the </w:t>
      </w:r>
      <w:r w:rsidR="00CA480E" w:rsidRPr="00D742E5">
        <w:rPr>
          <w:color w:val="004A6C"/>
          <w:sz w:val="28"/>
          <w:szCs w:val="28"/>
        </w:rPr>
        <w:t>Disability Royal Commission</w:t>
      </w:r>
      <w:r>
        <w:rPr>
          <w:color w:val="004A6C"/>
          <w:sz w:val="28"/>
          <w:szCs w:val="28"/>
        </w:rPr>
        <w:t>?</w:t>
      </w:r>
    </w:p>
    <w:p w14:paraId="7706E36D" w14:textId="77777777" w:rsidR="007950F3" w:rsidRDefault="007950F3" w:rsidP="00D0170F">
      <w:pPr>
        <w:keepNext/>
        <w:spacing w:after="0" w:line="312" w:lineRule="auto"/>
      </w:pPr>
    </w:p>
    <w:p w14:paraId="7378D590" w14:textId="5E4FBEDD" w:rsidR="00D742E5" w:rsidRDefault="00D742E5" w:rsidP="007950F3">
      <w:pPr>
        <w:keepNext/>
        <w:spacing w:after="0" w:line="312" w:lineRule="auto"/>
      </w:pPr>
      <w:r w:rsidRPr="00402856">
        <w:t xml:space="preserve">The Australian Government is funding </w:t>
      </w:r>
      <w:r>
        <w:t xml:space="preserve">counselling and advocacy support services </w:t>
      </w:r>
      <w:r w:rsidRPr="00402856">
        <w:t xml:space="preserve">for people </w:t>
      </w:r>
      <w:r w:rsidRPr="00714221">
        <w:t>with disability</w:t>
      </w:r>
      <w:r>
        <w:t xml:space="preserve"> who have experienced violence, abuse, neglect and exploitation, and anyone who is engaging with or affected by the Disability Royal Commission. These services are free, independent and confidential.</w:t>
      </w:r>
    </w:p>
    <w:p w14:paraId="7B7CA309" w14:textId="77777777" w:rsidR="007950F3" w:rsidRDefault="007950F3" w:rsidP="00D0170F">
      <w:pPr>
        <w:spacing w:after="0" w:line="312" w:lineRule="auto"/>
      </w:pPr>
    </w:p>
    <w:p w14:paraId="5EB5351C" w14:textId="74503581" w:rsidR="00D742E5" w:rsidRDefault="00D742E5" w:rsidP="00D0170F">
      <w:pPr>
        <w:spacing w:after="0" w:line="312" w:lineRule="auto"/>
      </w:pPr>
      <w:r w:rsidRPr="00997ADA">
        <w:t>The Royal Commission into Violence, Abuse, Neglect and Exploitation of People with Disability (</w:t>
      </w:r>
      <w:r>
        <w:t xml:space="preserve">the </w:t>
      </w:r>
      <w:r w:rsidRPr="00997ADA">
        <w:t>Disability Royal Commission) will run for three years until 2022.</w:t>
      </w:r>
      <w:r w:rsidR="007950F3">
        <w:t xml:space="preserve"> </w:t>
      </w:r>
      <w:r>
        <w:t xml:space="preserve">The Australian Government understands that people engaging with or </w:t>
      </w:r>
      <w:proofErr w:type="gramStart"/>
      <w:r>
        <w:t>affected</w:t>
      </w:r>
      <w:proofErr w:type="gramEnd"/>
      <w:r>
        <w:t xml:space="preserve"> by the Disability Royal Commission may need support – and is funding a range of support services over the next three years. </w:t>
      </w:r>
    </w:p>
    <w:p w14:paraId="44218834" w14:textId="77777777" w:rsidR="007950F3" w:rsidRDefault="007950F3" w:rsidP="00D0170F">
      <w:pPr>
        <w:spacing w:after="0" w:line="312" w:lineRule="auto"/>
      </w:pPr>
    </w:p>
    <w:p w14:paraId="68C34B5C" w14:textId="2691B3CB" w:rsidR="00D742E5" w:rsidRDefault="00D742E5" w:rsidP="00D0170F">
      <w:pPr>
        <w:spacing w:after="0" w:line="312" w:lineRule="auto"/>
      </w:pPr>
      <w:proofErr w:type="gramStart"/>
      <w:r w:rsidRPr="00E267D2">
        <w:t xml:space="preserve">Anyone who wishes to access </w:t>
      </w:r>
      <w:r>
        <w:t xml:space="preserve">these </w:t>
      </w:r>
      <w:r w:rsidRPr="00E267D2">
        <w:t>support</w:t>
      </w:r>
      <w:r>
        <w:t>s</w:t>
      </w:r>
      <w:r w:rsidRPr="00E267D2">
        <w:t xml:space="preserve"> </w:t>
      </w:r>
      <w:r w:rsidR="007950F3">
        <w:t>does</w:t>
      </w:r>
      <w:r>
        <w:t xml:space="preserve"> </w:t>
      </w:r>
      <w:r w:rsidRPr="00E267D2">
        <w:t>not need</w:t>
      </w:r>
      <w:proofErr w:type="gramEnd"/>
      <w:r w:rsidRPr="00E267D2">
        <w:t xml:space="preserve"> to make a submission or have any prior involvement with the Disability Royal Commission.</w:t>
      </w:r>
    </w:p>
    <w:p w14:paraId="3612202A" w14:textId="77777777" w:rsidR="00155892" w:rsidRDefault="00155892" w:rsidP="00D0170F">
      <w:pPr>
        <w:spacing w:after="0" w:line="312" w:lineRule="auto"/>
      </w:pPr>
    </w:p>
    <w:p w14:paraId="272F009C" w14:textId="66E7F08C" w:rsidR="00C64D37" w:rsidRPr="00C64D37" w:rsidRDefault="00C64D37" w:rsidP="00D0170F">
      <w:pPr>
        <w:spacing w:after="0" w:line="312" w:lineRule="auto"/>
        <w:rPr>
          <w:b/>
        </w:rPr>
      </w:pPr>
      <w:r w:rsidRPr="00C64D37">
        <w:rPr>
          <w:b/>
        </w:rPr>
        <w:t>Counselling support</w:t>
      </w:r>
    </w:p>
    <w:p w14:paraId="7AE029F9" w14:textId="77777777" w:rsidR="00155892" w:rsidRDefault="00155892" w:rsidP="00D0170F">
      <w:pPr>
        <w:spacing w:after="0" w:line="312" w:lineRule="auto"/>
      </w:pPr>
    </w:p>
    <w:p w14:paraId="513721A2" w14:textId="7068ADCB" w:rsidR="00D742E5" w:rsidRDefault="00D742E5" w:rsidP="00D0170F">
      <w:pPr>
        <w:spacing w:after="0" w:line="312" w:lineRule="auto"/>
      </w:pPr>
      <w:r>
        <w:t xml:space="preserve">Do you have a disability? Has someone hurt you physically, treated you badly or taken advantage of you? </w:t>
      </w:r>
    </w:p>
    <w:p w14:paraId="47564556" w14:textId="77777777" w:rsidR="007950F3" w:rsidRDefault="007950F3" w:rsidP="00D0170F">
      <w:pPr>
        <w:spacing w:after="0" w:line="312" w:lineRule="auto"/>
      </w:pPr>
    </w:p>
    <w:p w14:paraId="28F8B4D8" w14:textId="0A8200C6" w:rsidR="00D742E5" w:rsidRDefault="00C64D37" w:rsidP="00D0170F">
      <w:pPr>
        <w:spacing w:after="0" w:line="312" w:lineRule="auto"/>
      </w:pPr>
      <w:r>
        <w:t>A counsellor will support you to talk about your feelings and emotions in a safe space, and work out a problem or issue.</w:t>
      </w:r>
      <w:r w:rsidR="00B60E39">
        <w:t xml:space="preserve"> </w:t>
      </w:r>
      <w:r w:rsidR="00D742E5">
        <w:t>A counsellor can help you talk about your feelings if something bad has happened to you or if someone has hurt you.</w:t>
      </w:r>
      <w:r w:rsidR="00B60E39">
        <w:t xml:space="preserve"> </w:t>
      </w:r>
      <w:r w:rsidR="00D742E5">
        <w:t xml:space="preserve">They can also help you if you are thinking about telling your story to the Disability Royal Commission. </w:t>
      </w:r>
    </w:p>
    <w:p w14:paraId="00CC0681" w14:textId="77777777" w:rsidR="00B60E39" w:rsidRDefault="00B60E39" w:rsidP="00D0170F">
      <w:pPr>
        <w:spacing w:after="0" w:line="312" w:lineRule="auto"/>
      </w:pPr>
    </w:p>
    <w:p w14:paraId="683E7A23" w14:textId="2E223B23" w:rsidR="00D742E5" w:rsidRDefault="00D742E5" w:rsidP="00D0170F">
      <w:pPr>
        <w:spacing w:after="0" w:line="312" w:lineRule="auto"/>
      </w:pPr>
      <w:r>
        <w:t xml:space="preserve">Whatever you decide to share with the counsellor is private – it </w:t>
      </w:r>
      <w:proofErr w:type="gramStart"/>
      <w:r>
        <w:t>is not shared</w:t>
      </w:r>
      <w:proofErr w:type="gramEnd"/>
      <w:r>
        <w:t xml:space="preserve"> with anyone else. You do not have to give </w:t>
      </w:r>
      <w:r w:rsidR="00710E42">
        <w:t xml:space="preserve">your </w:t>
      </w:r>
      <w:r>
        <w:t xml:space="preserve">name if you </w:t>
      </w:r>
      <w:proofErr w:type="gramStart"/>
      <w:r>
        <w:t>don’t</w:t>
      </w:r>
      <w:proofErr w:type="gramEnd"/>
      <w:r>
        <w:t xml:space="preserve"> want to.</w:t>
      </w:r>
    </w:p>
    <w:p w14:paraId="72437100" w14:textId="77777777" w:rsidR="00B60E39" w:rsidRDefault="00B60E39" w:rsidP="00D0170F">
      <w:pPr>
        <w:spacing w:after="0" w:line="312" w:lineRule="auto"/>
      </w:pPr>
    </w:p>
    <w:p w14:paraId="24E7FBC3" w14:textId="10FC5E78" w:rsidR="00C64D37" w:rsidRDefault="00C64D37" w:rsidP="00D0170F">
      <w:pPr>
        <w:spacing w:after="0" w:line="312" w:lineRule="auto"/>
      </w:pPr>
      <w:r>
        <w:t xml:space="preserve">Contact the National Counselling and Referral Service on </w:t>
      </w:r>
      <w:r>
        <w:rPr>
          <w:b/>
        </w:rPr>
        <w:t>1800 421 468</w:t>
      </w:r>
      <w:r>
        <w:t xml:space="preserve"> or </w:t>
      </w:r>
      <w:r>
        <w:rPr>
          <w:b/>
        </w:rPr>
        <w:t xml:space="preserve">02 6146 1468. </w:t>
      </w:r>
      <w:proofErr w:type="gramStart"/>
      <w:r>
        <w:t>It’s</w:t>
      </w:r>
      <w:proofErr w:type="gramEnd"/>
      <w:r>
        <w:t xml:space="preserve"> open 9am to 6pm weekdays, and 9am to 5pm weekends and </w:t>
      </w:r>
      <w:r w:rsidR="00710E42">
        <w:t xml:space="preserve">national </w:t>
      </w:r>
      <w:r>
        <w:t>public holidays.</w:t>
      </w:r>
    </w:p>
    <w:p w14:paraId="3CC0EDCC" w14:textId="77777777" w:rsidR="00155892" w:rsidRDefault="00155892" w:rsidP="00D0170F">
      <w:pPr>
        <w:spacing w:after="0" w:line="312" w:lineRule="auto"/>
      </w:pPr>
    </w:p>
    <w:p w14:paraId="72B224AE" w14:textId="77777777" w:rsidR="00C64D37" w:rsidRPr="00C64D37" w:rsidRDefault="00C64D37" w:rsidP="005B3242">
      <w:pPr>
        <w:keepNext/>
        <w:spacing w:after="0" w:line="312" w:lineRule="auto"/>
        <w:rPr>
          <w:b/>
        </w:rPr>
      </w:pPr>
      <w:r w:rsidRPr="00C64D37">
        <w:rPr>
          <w:b/>
        </w:rPr>
        <w:lastRenderedPageBreak/>
        <w:t>Advocacy support</w:t>
      </w:r>
    </w:p>
    <w:p w14:paraId="001D0DFA" w14:textId="77777777" w:rsidR="00155892" w:rsidRDefault="00155892" w:rsidP="005B3242">
      <w:pPr>
        <w:keepNext/>
        <w:spacing w:after="0" w:line="312" w:lineRule="auto"/>
      </w:pPr>
    </w:p>
    <w:p w14:paraId="373613EF" w14:textId="04B71E96" w:rsidR="00C64D37" w:rsidRDefault="00D742E5" w:rsidP="005B3242">
      <w:pPr>
        <w:keepNext/>
        <w:spacing w:after="0" w:line="312" w:lineRule="auto"/>
      </w:pPr>
      <w:r>
        <w:t xml:space="preserve">You or a </w:t>
      </w:r>
      <w:r w:rsidR="00C64D37">
        <w:t xml:space="preserve">family member or carers acting on </w:t>
      </w:r>
      <w:r>
        <w:t xml:space="preserve">your </w:t>
      </w:r>
      <w:r w:rsidR="00C64D37">
        <w:t>behalf</w:t>
      </w:r>
      <w:r>
        <w:t xml:space="preserve"> may need an advocate to help you communicate </w:t>
      </w:r>
      <w:r w:rsidR="00C64D37">
        <w:t xml:space="preserve">or </w:t>
      </w:r>
      <w:r>
        <w:t xml:space="preserve">understand </w:t>
      </w:r>
      <w:r w:rsidR="00C64D37">
        <w:t xml:space="preserve">how to engage with the </w:t>
      </w:r>
      <w:r>
        <w:t xml:space="preserve">Disability Royal </w:t>
      </w:r>
      <w:r w:rsidR="00C64D37">
        <w:t>Commission.</w:t>
      </w:r>
    </w:p>
    <w:p w14:paraId="29CE8C8A" w14:textId="77777777" w:rsidR="00B60E39" w:rsidRDefault="00B60E39" w:rsidP="00D0170F">
      <w:pPr>
        <w:spacing w:after="0" w:line="312" w:lineRule="auto"/>
      </w:pPr>
    </w:p>
    <w:p w14:paraId="30A780E1" w14:textId="2052F6B0" w:rsidR="00447D51" w:rsidRDefault="00447D51" w:rsidP="00D0170F">
      <w:pPr>
        <w:spacing w:after="0" w:line="312" w:lineRule="auto"/>
      </w:pPr>
      <w:r>
        <w:t xml:space="preserve">An advocate can help you to tell your story and find the right supports to help you with communication or legal issues. </w:t>
      </w:r>
    </w:p>
    <w:p w14:paraId="324E9786" w14:textId="77777777" w:rsidR="00B60E39" w:rsidRDefault="00B60E39" w:rsidP="00D0170F">
      <w:pPr>
        <w:spacing w:after="0" w:line="312" w:lineRule="auto"/>
      </w:pPr>
    </w:p>
    <w:p w14:paraId="25081567" w14:textId="407E18BD" w:rsidR="00C64D37" w:rsidRDefault="00C64D37" w:rsidP="00D0170F">
      <w:pPr>
        <w:spacing w:after="0" w:line="312" w:lineRule="auto"/>
        <w:rPr>
          <w:rStyle w:val="Hyperlink"/>
        </w:rPr>
      </w:pPr>
      <w:r>
        <w:t>You can c</w:t>
      </w:r>
      <w:r w:rsidRPr="00B0031E">
        <w:t>all the National Counselling and Referral Service on 1800 421 468</w:t>
      </w:r>
      <w:r>
        <w:t xml:space="preserve"> to be referred to an advocate or visit </w:t>
      </w:r>
      <w:hyperlink r:id="rId59" w:history="1">
        <w:r w:rsidR="00B763D5" w:rsidRPr="00770E44">
          <w:rPr>
            <w:rStyle w:val="Hyperlink"/>
          </w:rPr>
          <w:t>www.dss.gov.au/disability-royal-commission-support</w:t>
        </w:r>
      </w:hyperlink>
    </w:p>
    <w:p w14:paraId="2C6E3B58" w14:textId="77777777" w:rsidR="00155892" w:rsidRDefault="00155892" w:rsidP="00D0170F">
      <w:pPr>
        <w:spacing w:after="0" w:line="312" w:lineRule="auto"/>
        <w:rPr>
          <w:rStyle w:val="Hyperlink"/>
        </w:rPr>
      </w:pPr>
    </w:p>
    <w:p w14:paraId="4229C5D8" w14:textId="77777777" w:rsidR="00B6744D" w:rsidRDefault="00B6744D" w:rsidP="00D0170F">
      <w:pPr>
        <w:spacing w:after="0" w:line="312" w:lineRule="auto"/>
        <w:rPr>
          <w:b/>
        </w:rPr>
      </w:pPr>
      <w:r>
        <w:rPr>
          <w:b/>
        </w:rPr>
        <w:t>Accessible supports</w:t>
      </w:r>
    </w:p>
    <w:p w14:paraId="1601DDB1" w14:textId="77777777" w:rsidR="00155892" w:rsidRDefault="00155892" w:rsidP="00D0170F">
      <w:pPr>
        <w:spacing w:after="0" w:line="312" w:lineRule="auto"/>
      </w:pPr>
    </w:p>
    <w:p w14:paraId="46B05948" w14:textId="77777777" w:rsidR="00B60E39" w:rsidRDefault="00B6744D" w:rsidP="00D0170F">
      <w:pPr>
        <w:spacing w:after="0" w:line="312" w:lineRule="auto"/>
      </w:pPr>
      <w:r>
        <w:t>To get counselling support or to find an advocate, call the National Counselling and Referral Service on</w:t>
      </w:r>
      <w:r w:rsidRPr="000215EF">
        <w:t xml:space="preserve"> </w:t>
      </w:r>
      <w:r w:rsidRPr="00326969">
        <w:rPr>
          <w:b/>
          <w:color w:val="004A6C"/>
        </w:rPr>
        <w:t>1800 421 468</w:t>
      </w:r>
      <w:r w:rsidR="00710E42">
        <w:rPr>
          <w:b/>
          <w:color w:val="004A6C"/>
        </w:rPr>
        <w:t>.</w:t>
      </w:r>
      <w:r>
        <w:t xml:space="preserve"> </w:t>
      </w:r>
    </w:p>
    <w:p w14:paraId="10D80146" w14:textId="77777777" w:rsidR="00B60E39" w:rsidRDefault="00B60E39" w:rsidP="00D0170F">
      <w:pPr>
        <w:spacing w:after="0" w:line="312" w:lineRule="auto"/>
      </w:pPr>
    </w:p>
    <w:p w14:paraId="564840FC" w14:textId="77777777" w:rsidR="00B60E39" w:rsidRDefault="00B6744D" w:rsidP="00D0170F">
      <w:pPr>
        <w:spacing w:after="0" w:line="312" w:lineRule="auto"/>
      </w:pPr>
      <w:r>
        <w:t>If you are deaf</w:t>
      </w:r>
      <w:r w:rsidDel="00311363">
        <w:t xml:space="preserve"> </w:t>
      </w:r>
      <w:r>
        <w:t>or have a hearing or speech impairment you can contact the service through the National Relay Service (NRS) on 133 677.</w:t>
      </w:r>
      <w:r w:rsidR="00B60E39">
        <w:t xml:space="preserve"> </w:t>
      </w:r>
    </w:p>
    <w:p w14:paraId="58001707" w14:textId="77777777" w:rsidR="00B60E39" w:rsidRDefault="00B60E39" w:rsidP="00D0170F">
      <w:pPr>
        <w:spacing w:after="0" w:line="312" w:lineRule="auto"/>
      </w:pPr>
    </w:p>
    <w:p w14:paraId="49881C58" w14:textId="2CF1EC39" w:rsidR="00447D51" w:rsidRPr="00B60E39" w:rsidRDefault="00447D51" w:rsidP="00D0170F">
      <w:pPr>
        <w:spacing w:after="0" w:line="312" w:lineRule="auto"/>
        <w:rPr>
          <w:rStyle w:val="Hyperlink"/>
          <w:color w:val="auto"/>
          <w:u w:val="none"/>
        </w:rPr>
      </w:pPr>
      <w:r>
        <w:t xml:space="preserve">If you find it challenging to use the telephone, you can request a video conference. To arrange this, send an email to </w:t>
      </w:r>
      <w:hyperlink r:id="rId60" w:history="1">
        <w:r>
          <w:rPr>
            <w:rStyle w:val="Hyperlink"/>
          </w:rPr>
          <w:t>ncrscounsellors@blueknot.org.au</w:t>
        </w:r>
      </w:hyperlink>
      <w:r w:rsidR="00710E42">
        <w:rPr>
          <w:rStyle w:val="Hyperlink"/>
        </w:rPr>
        <w:br/>
      </w:r>
    </w:p>
    <w:p w14:paraId="05B43F67" w14:textId="77777777" w:rsidR="00B6744D" w:rsidRDefault="00B6744D" w:rsidP="00D0170F">
      <w:pPr>
        <w:spacing w:after="0" w:line="312" w:lineRule="auto"/>
      </w:pPr>
      <w:r>
        <w:t xml:space="preserve">Information about the support services are available in a range of accessible formats including Easy Read and </w:t>
      </w:r>
      <w:proofErr w:type="spellStart"/>
      <w:r>
        <w:t>Auslan</w:t>
      </w:r>
      <w:proofErr w:type="spellEnd"/>
      <w:r>
        <w:t xml:space="preserve"> at </w:t>
      </w:r>
      <w:hyperlink r:id="rId61" w:history="1">
        <w:r w:rsidRPr="00770E44">
          <w:rPr>
            <w:rStyle w:val="Hyperlink"/>
          </w:rPr>
          <w:t>www.dss.gov.au/disability-royal-commission-support</w:t>
        </w:r>
      </w:hyperlink>
      <w:r>
        <w:rPr>
          <w:rStyle w:val="Hyperlink"/>
        </w:rPr>
        <w:t xml:space="preserve"> </w:t>
      </w:r>
    </w:p>
    <w:p w14:paraId="6EF10751" w14:textId="60A27DFB" w:rsidR="00B6744D" w:rsidRDefault="00B6744D" w:rsidP="00D0170F">
      <w:pPr>
        <w:spacing w:after="0" w:line="312" w:lineRule="auto"/>
      </w:pPr>
      <w:r w:rsidRPr="00B6744D">
        <w:t xml:space="preserve">You can request </w:t>
      </w:r>
      <w:r>
        <w:t xml:space="preserve">information about the support services in </w:t>
      </w:r>
      <w:r w:rsidRPr="00B6744D">
        <w:t xml:space="preserve">large print with Braille overlay by emailing </w:t>
      </w:r>
      <w:hyperlink r:id="rId62" w:history="1">
        <w:r w:rsidRPr="00AC0E42">
          <w:rPr>
            <w:rStyle w:val="Hyperlink"/>
          </w:rPr>
          <w:t>DRCsupports@dss.gov.au</w:t>
        </w:r>
      </w:hyperlink>
      <w:r>
        <w:t xml:space="preserve"> </w:t>
      </w:r>
      <w:r w:rsidRPr="00B6744D">
        <w:t>with your name and address.</w:t>
      </w:r>
    </w:p>
    <w:p w14:paraId="54C7E63E" w14:textId="77777777" w:rsidR="00155892" w:rsidRPr="00B6744D" w:rsidRDefault="00155892" w:rsidP="00D0170F">
      <w:pPr>
        <w:spacing w:after="0" w:line="312" w:lineRule="auto"/>
      </w:pPr>
    </w:p>
    <w:p w14:paraId="2FB29168" w14:textId="77777777" w:rsidR="00C64D37" w:rsidRPr="00320CAE" w:rsidRDefault="00C64D37" w:rsidP="00D0170F">
      <w:pPr>
        <w:spacing w:after="0" w:line="312" w:lineRule="auto"/>
        <w:rPr>
          <w:b/>
        </w:rPr>
      </w:pPr>
      <w:r w:rsidRPr="00320CAE">
        <w:rPr>
          <w:b/>
        </w:rPr>
        <w:t>Support in other languages</w:t>
      </w:r>
    </w:p>
    <w:p w14:paraId="10EECFE3" w14:textId="77777777" w:rsidR="00B60E39" w:rsidRDefault="00B60E39" w:rsidP="00D0170F">
      <w:pPr>
        <w:spacing w:after="0" w:line="312" w:lineRule="auto"/>
      </w:pPr>
    </w:p>
    <w:p w14:paraId="70811AAB" w14:textId="6BA4160D" w:rsidR="00447D51" w:rsidRDefault="00447D51" w:rsidP="00D0170F">
      <w:pPr>
        <w:spacing w:after="0" w:line="312" w:lineRule="auto"/>
        <w:rPr>
          <w:rFonts w:cs="Helvetica Neue"/>
          <w:color w:val="000000"/>
          <w:sz w:val="23"/>
          <w:szCs w:val="23"/>
        </w:rPr>
      </w:pPr>
      <w:r>
        <w:t>If you need support in a language other than English, the Translating and Interpreting Service (TIS National) can help you. It is free.</w:t>
      </w:r>
    </w:p>
    <w:p w14:paraId="73DB05E9" w14:textId="77777777" w:rsidR="00B60E39" w:rsidRDefault="00B60E39" w:rsidP="00D0170F">
      <w:pPr>
        <w:spacing w:after="0" w:line="312" w:lineRule="auto"/>
      </w:pPr>
    </w:p>
    <w:p w14:paraId="1C5BDD70" w14:textId="347EC297" w:rsidR="00447D51" w:rsidRPr="00B60E39" w:rsidRDefault="00447D51" w:rsidP="00D0170F">
      <w:pPr>
        <w:spacing w:after="0" w:line="312" w:lineRule="auto"/>
        <w:rPr>
          <w:rFonts w:cs="Times New Roman"/>
          <w:szCs w:val="24"/>
        </w:rPr>
      </w:pPr>
      <w:r>
        <w:t xml:space="preserve">Call the National Counselling and Referral Service on 1800 421 468 and ask for an interpreter. The counsellor will make the arrangements. </w:t>
      </w:r>
      <w:proofErr w:type="gramStart"/>
      <w:r>
        <w:t>Or</w:t>
      </w:r>
      <w:proofErr w:type="gramEnd"/>
      <w:r>
        <w:t xml:space="preserve">, call TIS on 131 450 and ask to be connected to the National Counselling and Referral Service on 1800 421 468. </w:t>
      </w:r>
    </w:p>
    <w:p w14:paraId="7A763482" w14:textId="77777777" w:rsidR="00155892" w:rsidRDefault="00155892" w:rsidP="00D0170F">
      <w:pPr>
        <w:spacing w:after="0" w:line="312" w:lineRule="auto"/>
      </w:pPr>
    </w:p>
    <w:p w14:paraId="0B4AC5EB" w14:textId="77777777" w:rsidR="00447D51" w:rsidRPr="00447D51" w:rsidRDefault="00447D51" w:rsidP="00D0170F">
      <w:pPr>
        <w:spacing w:after="0" w:line="312" w:lineRule="auto"/>
        <w:rPr>
          <w:b/>
        </w:rPr>
      </w:pPr>
      <w:r w:rsidRPr="00447D51">
        <w:rPr>
          <w:b/>
        </w:rPr>
        <w:t xml:space="preserve">The Disability Royal Commission </w:t>
      </w:r>
    </w:p>
    <w:p w14:paraId="557AEEAE" w14:textId="77777777" w:rsidR="00B60E39" w:rsidRDefault="00B60E39" w:rsidP="00D0170F">
      <w:pPr>
        <w:spacing w:after="0" w:line="312" w:lineRule="auto"/>
      </w:pPr>
    </w:p>
    <w:p w14:paraId="222F7FC2" w14:textId="2DCDB57F" w:rsidR="00CA480E" w:rsidRDefault="00CA480E" w:rsidP="00D0170F">
      <w:pPr>
        <w:spacing w:after="0" w:line="312" w:lineRule="auto"/>
      </w:pPr>
      <w:r w:rsidRPr="000215EF">
        <w:t>The Royal Commission into Violence, Abuse, Neglect and Exploitation of People with Disability (Disability Royal Commission) will run for three years until 2022.</w:t>
      </w:r>
      <w:r w:rsidR="00B60E39">
        <w:t xml:space="preserve"> </w:t>
      </w:r>
      <w:r w:rsidR="00447D51" w:rsidRPr="00447D51">
        <w:t xml:space="preserve">For information about the work of the Disability Royal Commission, including attending public hearings or making a submission call 1800 517 199 or visit </w:t>
      </w:r>
      <w:hyperlink r:id="rId63" w:history="1">
        <w:r w:rsidR="00447D51" w:rsidRPr="00447D51">
          <w:rPr>
            <w:rStyle w:val="Hyperlink"/>
          </w:rPr>
          <w:t>disability.royalcommission.gov.au</w:t>
        </w:r>
      </w:hyperlink>
      <w:r w:rsidR="00B60E39">
        <w:rPr>
          <w:rStyle w:val="Hyperlink"/>
        </w:rPr>
        <w:t>.</w:t>
      </w:r>
      <w:r w:rsidR="00447D51">
        <w:t xml:space="preserve"> </w:t>
      </w:r>
    </w:p>
    <w:p w14:paraId="4CE95976" w14:textId="13F73984" w:rsidR="00523C47" w:rsidRDefault="00277C5C" w:rsidP="00D0170F">
      <w:pPr>
        <w:pStyle w:val="Heading1"/>
        <w:spacing w:before="0" w:line="312" w:lineRule="auto"/>
      </w:pPr>
      <w:bookmarkStart w:id="19" w:name="_Toc23948205"/>
      <w:bookmarkStart w:id="20" w:name="_Toc45715108"/>
      <w:r>
        <w:lastRenderedPageBreak/>
        <w:t>Frequently asked questions</w:t>
      </w:r>
      <w:bookmarkEnd w:id="19"/>
      <w:bookmarkEnd w:id="20"/>
    </w:p>
    <w:p w14:paraId="42237302" w14:textId="77777777" w:rsidR="00155892" w:rsidRDefault="00155892" w:rsidP="00D0170F">
      <w:pPr>
        <w:spacing w:after="0" w:line="312" w:lineRule="auto"/>
        <w:rPr>
          <w:b/>
        </w:rPr>
      </w:pPr>
    </w:p>
    <w:p w14:paraId="3AFDB428" w14:textId="7BE959B5" w:rsidR="006932D6" w:rsidRDefault="006932D6" w:rsidP="00D0170F">
      <w:pPr>
        <w:spacing w:after="0" w:line="312" w:lineRule="auto"/>
        <w:rPr>
          <w:b/>
        </w:rPr>
      </w:pPr>
      <w:r>
        <w:rPr>
          <w:b/>
        </w:rPr>
        <w:t xml:space="preserve">How are you ensuring </w:t>
      </w:r>
      <w:r w:rsidR="005E1B3E">
        <w:rPr>
          <w:b/>
        </w:rPr>
        <w:t xml:space="preserve">services for </w:t>
      </w:r>
      <w:r>
        <w:rPr>
          <w:b/>
        </w:rPr>
        <w:t xml:space="preserve">Aboriginal and Torres Strait Islander people </w:t>
      </w:r>
      <w:r w:rsidR="005E1B3E">
        <w:rPr>
          <w:b/>
        </w:rPr>
        <w:t>are culturally appropriate</w:t>
      </w:r>
      <w:r>
        <w:rPr>
          <w:b/>
        </w:rPr>
        <w:t>?</w:t>
      </w:r>
    </w:p>
    <w:p w14:paraId="1A88C901" w14:textId="77777777" w:rsidR="00AB0C92" w:rsidRDefault="00AB0C92" w:rsidP="00D0170F">
      <w:pPr>
        <w:spacing w:after="0" w:line="312" w:lineRule="auto"/>
      </w:pPr>
    </w:p>
    <w:p w14:paraId="04BAC1A7" w14:textId="7CEC9122" w:rsidR="00560DDC" w:rsidRDefault="006932D6" w:rsidP="00D0170F">
      <w:pPr>
        <w:spacing w:after="0" w:line="312" w:lineRule="auto"/>
      </w:pPr>
      <w:r w:rsidRPr="00E604F2">
        <w:t xml:space="preserve">We acknowledge that Aboriginal and Torres Strait Islander communities are very diverse and require </w:t>
      </w:r>
      <w:r>
        <w:t xml:space="preserve">an </w:t>
      </w:r>
      <w:proofErr w:type="gramStart"/>
      <w:r>
        <w:t>innovative,</w:t>
      </w:r>
      <w:proofErr w:type="gramEnd"/>
      <w:r>
        <w:t xml:space="preserve"> and flexible approach to s</w:t>
      </w:r>
      <w:r w:rsidR="00560DDC">
        <w:t>ervice delivery.</w:t>
      </w:r>
    </w:p>
    <w:p w14:paraId="4E6CBCCE" w14:textId="77777777" w:rsidR="00AB0C92" w:rsidRDefault="00AB0C92" w:rsidP="00D0170F">
      <w:pPr>
        <w:spacing w:after="0" w:line="312" w:lineRule="auto"/>
      </w:pPr>
    </w:p>
    <w:p w14:paraId="382B1840" w14:textId="27A8BEAE" w:rsidR="00560DDC" w:rsidRDefault="00560DDC" w:rsidP="00D0170F">
      <w:pPr>
        <w:spacing w:after="0" w:line="312" w:lineRule="auto"/>
      </w:pPr>
      <w:r>
        <w:t xml:space="preserve">To support an innovative approach, the Department of </w:t>
      </w:r>
      <w:r w:rsidRPr="00560DDC">
        <w:t>Social Services</w:t>
      </w:r>
      <w:r>
        <w:t xml:space="preserve"> is working with </w:t>
      </w:r>
      <w:r w:rsidRPr="00560DDC">
        <w:t>partners</w:t>
      </w:r>
      <w:r>
        <w:t xml:space="preserve"> </w:t>
      </w:r>
      <w:r w:rsidRPr="00560DDC">
        <w:t>to build pathways and connections with disability stakeholders and providers across Australia to ensure Aboriginal and Torres Strait Islander people with disability, their families and communities find and access the support they need</w:t>
      </w:r>
      <w:r>
        <w:t>.</w:t>
      </w:r>
      <w:r w:rsidR="00AB0C92">
        <w:t xml:space="preserve"> </w:t>
      </w:r>
      <w:r>
        <w:t>This approach includes:</w:t>
      </w:r>
    </w:p>
    <w:p w14:paraId="0FA7E6D7" w14:textId="77777777" w:rsidR="00AB0C92" w:rsidRDefault="00AB0C92" w:rsidP="00D0170F">
      <w:pPr>
        <w:spacing w:after="0" w:line="312" w:lineRule="auto"/>
      </w:pPr>
    </w:p>
    <w:p w14:paraId="2847D81E" w14:textId="689B7C19" w:rsidR="006932D6" w:rsidRDefault="006932D6" w:rsidP="0045219F">
      <w:pPr>
        <w:pStyle w:val="ListParagraph"/>
        <w:numPr>
          <w:ilvl w:val="0"/>
          <w:numId w:val="24"/>
        </w:numPr>
        <w:spacing w:after="0" w:line="312" w:lineRule="auto"/>
      </w:pPr>
      <w:r>
        <w:t xml:space="preserve">Funding a range of organisations, including Indigenous-run organisations, to cater to a diverse range of people </w:t>
      </w:r>
      <w:r w:rsidR="00560DDC">
        <w:t xml:space="preserve">across Australia </w:t>
      </w:r>
      <w:r>
        <w:t>including Aboriginal and Torres Strait Islander people with disability and their families</w:t>
      </w:r>
    </w:p>
    <w:p w14:paraId="673AB4B6" w14:textId="77777777" w:rsidR="006932D6" w:rsidRDefault="006932D6" w:rsidP="0045219F">
      <w:pPr>
        <w:pStyle w:val="ListParagraph"/>
        <w:numPr>
          <w:ilvl w:val="0"/>
          <w:numId w:val="24"/>
        </w:numPr>
        <w:spacing w:after="0" w:line="312" w:lineRule="auto"/>
      </w:pPr>
      <w:r>
        <w:t xml:space="preserve">Employing </w:t>
      </w:r>
      <w:r w:rsidRPr="006932D6">
        <w:t>up to eight Indigenous Community Advocates in identified communities</w:t>
      </w:r>
      <w:r>
        <w:t xml:space="preserve"> </w:t>
      </w:r>
      <w:r w:rsidRPr="006932D6">
        <w:t>to increase access to culturally appropriate support and information.</w:t>
      </w:r>
    </w:p>
    <w:p w14:paraId="0626C504" w14:textId="455EB36A" w:rsidR="006932D6" w:rsidRDefault="006932D6" w:rsidP="0045219F">
      <w:pPr>
        <w:pStyle w:val="ListParagraph"/>
        <w:numPr>
          <w:ilvl w:val="0"/>
          <w:numId w:val="24"/>
        </w:numPr>
        <w:spacing w:after="0" w:line="312" w:lineRule="auto"/>
      </w:pPr>
      <w:r>
        <w:t xml:space="preserve">Working with Indigenous organisations to </w:t>
      </w:r>
      <w:r w:rsidR="00560DDC">
        <w:t xml:space="preserve">provide </w:t>
      </w:r>
      <w:r>
        <w:t>culturally appropriate</w:t>
      </w:r>
      <w:r w:rsidR="00560DDC">
        <w:t xml:space="preserve"> materials</w:t>
      </w:r>
      <w:r>
        <w:t xml:space="preserve">, translated or interpreter services where needed. </w:t>
      </w:r>
    </w:p>
    <w:p w14:paraId="2242472A" w14:textId="0A3348C2" w:rsidR="006932D6" w:rsidRDefault="006932D6" w:rsidP="0045219F">
      <w:pPr>
        <w:pStyle w:val="ListParagraph"/>
        <w:numPr>
          <w:ilvl w:val="0"/>
          <w:numId w:val="24"/>
        </w:numPr>
        <w:spacing w:after="0" w:line="312" w:lineRule="auto"/>
      </w:pPr>
      <w:r>
        <w:t xml:space="preserve">Supporting providers to develop </w:t>
      </w:r>
      <w:r w:rsidR="00560DDC">
        <w:t xml:space="preserve">their own </w:t>
      </w:r>
      <w:r>
        <w:t xml:space="preserve">communication </w:t>
      </w:r>
      <w:r w:rsidR="00560DDC">
        <w:t xml:space="preserve">and tailored approaches to service provision </w:t>
      </w:r>
      <w:r>
        <w:t>to cater for local community considerations.</w:t>
      </w:r>
    </w:p>
    <w:p w14:paraId="00008EE8" w14:textId="77777777" w:rsidR="00AB0C92" w:rsidRDefault="00AB0C92" w:rsidP="00D0170F">
      <w:pPr>
        <w:spacing w:after="0" w:line="312" w:lineRule="auto"/>
      </w:pPr>
    </w:p>
    <w:p w14:paraId="63B0CB74" w14:textId="08D5E8AB" w:rsidR="006932D6" w:rsidRPr="00E604F2" w:rsidRDefault="00560DDC" w:rsidP="00D0170F">
      <w:pPr>
        <w:spacing w:after="0" w:line="312" w:lineRule="auto"/>
      </w:pPr>
      <w:r>
        <w:t xml:space="preserve">The </w:t>
      </w:r>
      <w:r w:rsidR="006932D6">
        <w:t xml:space="preserve">First </w:t>
      </w:r>
      <w:r w:rsidR="006932D6" w:rsidRPr="00E604F2">
        <w:t xml:space="preserve">Peoples Disability Network (FPDN) </w:t>
      </w:r>
      <w:proofErr w:type="gramStart"/>
      <w:r>
        <w:t>has been funded</w:t>
      </w:r>
      <w:proofErr w:type="gramEnd"/>
      <w:r>
        <w:t xml:space="preserve"> </w:t>
      </w:r>
      <w:r w:rsidR="006932D6" w:rsidRPr="00E604F2">
        <w:t>to help build the capability of support providers to strengthen their understanding, skills and capacity to deliver culturally appropriate supports. FPDN are developing a range of Indigenous resources about the support services available, and working separately with the Disability Royal Commission itself on producing culturally appropriate information and videos about the process for sharing your story. More information is a</w:t>
      </w:r>
      <w:r w:rsidR="006932D6">
        <w:t xml:space="preserve">vailable at </w:t>
      </w:r>
      <w:hyperlink r:id="rId64" w:history="1">
        <w:r w:rsidR="006932D6" w:rsidRPr="0038462D">
          <w:rPr>
            <w:rStyle w:val="Hyperlink"/>
          </w:rPr>
          <w:t>https://fpdn.org.au</w:t>
        </w:r>
      </w:hyperlink>
      <w:r w:rsidR="00AB0C92">
        <w:rPr>
          <w:rStyle w:val="Hyperlink"/>
        </w:rPr>
        <w:t>.</w:t>
      </w:r>
      <w:r w:rsidR="006932D6">
        <w:t xml:space="preserve"> </w:t>
      </w:r>
    </w:p>
    <w:p w14:paraId="49AB60F3" w14:textId="77777777" w:rsidR="00155892" w:rsidRDefault="00155892" w:rsidP="00D0170F">
      <w:pPr>
        <w:spacing w:after="0" w:line="312" w:lineRule="auto"/>
        <w:rPr>
          <w:b/>
        </w:rPr>
      </w:pPr>
    </w:p>
    <w:p w14:paraId="1B512D8A" w14:textId="64FFF01C" w:rsidR="005E1B3E" w:rsidRPr="009406AF" w:rsidRDefault="005E1B3E" w:rsidP="00D0170F">
      <w:pPr>
        <w:spacing w:after="0" w:line="312" w:lineRule="auto"/>
        <w:rPr>
          <w:b/>
        </w:rPr>
      </w:pPr>
      <w:r w:rsidRPr="009406AF">
        <w:rPr>
          <w:b/>
        </w:rPr>
        <w:t>Who is paying for the support services?</w:t>
      </w:r>
    </w:p>
    <w:p w14:paraId="190EF814" w14:textId="77777777" w:rsidR="00AB0C92" w:rsidRDefault="00AB0C92" w:rsidP="00D0170F">
      <w:pPr>
        <w:spacing w:after="0" w:line="312" w:lineRule="auto"/>
      </w:pPr>
    </w:p>
    <w:p w14:paraId="144CC780" w14:textId="62F2D62A" w:rsidR="005E1B3E" w:rsidRDefault="005E1B3E" w:rsidP="00D0170F">
      <w:pPr>
        <w:spacing w:after="0" w:line="312" w:lineRule="auto"/>
      </w:pPr>
      <w:r>
        <w:t xml:space="preserve">The Australian Government is funding the National Counselling and Referral Service, the extension to the National Disability Advocacy Program and a range of in-person counselling services. This funding </w:t>
      </w:r>
      <w:proofErr w:type="gramStart"/>
      <w:r>
        <w:t>is being administered</w:t>
      </w:r>
      <w:proofErr w:type="gramEnd"/>
      <w:r>
        <w:t xml:space="preserve"> by the Department of Social Services.</w:t>
      </w:r>
    </w:p>
    <w:p w14:paraId="09D921E4" w14:textId="77777777" w:rsidR="00AB0C92" w:rsidRDefault="00AB0C92" w:rsidP="00D0170F">
      <w:pPr>
        <w:spacing w:after="0" w:line="312" w:lineRule="auto"/>
      </w:pPr>
    </w:p>
    <w:p w14:paraId="608E2E19" w14:textId="6E4FE38A" w:rsidR="005E1B3E" w:rsidRDefault="005E1B3E" w:rsidP="00D0170F">
      <w:pPr>
        <w:spacing w:after="0" w:line="312" w:lineRule="auto"/>
      </w:pPr>
      <w:r>
        <w:t xml:space="preserve">The Australian Government is also funding legal assistance services for people participating in the Disability Royal Commission. </w:t>
      </w:r>
      <w:proofErr w:type="gramStart"/>
      <w:r>
        <w:t>This funding is being administered by the Attorney-General’s Department</w:t>
      </w:r>
      <w:proofErr w:type="gramEnd"/>
      <w:r>
        <w:t>.</w:t>
      </w:r>
    </w:p>
    <w:p w14:paraId="4B6BCE53" w14:textId="77777777" w:rsidR="00155892" w:rsidRDefault="00155892" w:rsidP="00D0170F">
      <w:pPr>
        <w:spacing w:after="0" w:line="312" w:lineRule="auto"/>
        <w:rPr>
          <w:b/>
        </w:rPr>
      </w:pPr>
    </w:p>
    <w:p w14:paraId="1A69344D" w14:textId="77777777" w:rsidR="00AB0C92" w:rsidRDefault="00AB0C92">
      <w:pPr>
        <w:rPr>
          <w:b/>
        </w:rPr>
      </w:pPr>
      <w:r>
        <w:rPr>
          <w:b/>
        </w:rPr>
        <w:br w:type="page"/>
      </w:r>
    </w:p>
    <w:p w14:paraId="498B628D" w14:textId="69F5EBF0" w:rsidR="005E1B3E" w:rsidRDefault="005E1B3E" w:rsidP="00D0170F">
      <w:pPr>
        <w:spacing w:after="0" w:line="312" w:lineRule="auto"/>
        <w:rPr>
          <w:b/>
        </w:rPr>
      </w:pPr>
      <w:r>
        <w:rPr>
          <w:b/>
        </w:rPr>
        <w:lastRenderedPageBreak/>
        <w:t>Why were Blue Knot Foundation chosen to deliver counselling services?</w:t>
      </w:r>
    </w:p>
    <w:p w14:paraId="40C70123" w14:textId="77777777" w:rsidR="00AB0C92" w:rsidRDefault="00AB0C92" w:rsidP="00D0170F">
      <w:pPr>
        <w:spacing w:after="0" w:line="312" w:lineRule="auto"/>
      </w:pPr>
    </w:p>
    <w:p w14:paraId="0350A387" w14:textId="510826D8" w:rsidR="005E1B3E" w:rsidRPr="00896EBE" w:rsidRDefault="005E1B3E" w:rsidP="00D0170F">
      <w:pPr>
        <w:spacing w:after="0" w:line="312" w:lineRule="auto"/>
      </w:pPr>
      <w:r w:rsidRPr="00896EBE">
        <w:t>Blue Knot Foundation are specialists in phone counselling and complex trauma, and currently provide counselling and referral services for people engaging with the National Redress Scheme.</w:t>
      </w:r>
    </w:p>
    <w:p w14:paraId="37E44310" w14:textId="77777777" w:rsidR="00155892" w:rsidRDefault="00155892" w:rsidP="00D0170F">
      <w:pPr>
        <w:keepNext/>
        <w:spacing w:after="0" w:line="312" w:lineRule="auto"/>
        <w:rPr>
          <w:b/>
        </w:rPr>
      </w:pPr>
    </w:p>
    <w:p w14:paraId="479E1F86" w14:textId="01D733A0" w:rsidR="005E1B3E" w:rsidRDefault="005E1B3E" w:rsidP="00D0170F">
      <w:pPr>
        <w:keepNext/>
        <w:spacing w:after="0" w:line="312" w:lineRule="auto"/>
        <w:rPr>
          <w:b/>
        </w:rPr>
      </w:pPr>
      <w:r w:rsidRPr="003A3E5C">
        <w:rPr>
          <w:b/>
        </w:rPr>
        <w:t xml:space="preserve">Who is eligible </w:t>
      </w:r>
      <w:r>
        <w:rPr>
          <w:b/>
        </w:rPr>
        <w:t>to access the counselling and advocacy support services?</w:t>
      </w:r>
    </w:p>
    <w:p w14:paraId="28B74972" w14:textId="77777777" w:rsidR="00AB0C92" w:rsidRDefault="00AB0C92" w:rsidP="00D0170F">
      <w:pPr>
        <w:keepNext/>
        <w:spacing w:after="0" w:line="312" w:lineRule="auto"/>
      </w:pPr>
    </w:p>
    <w:p w14:paraId="182C3B57" w14:textId="2D837F4C" w:rsidR="005E1B3E" w:rsidRDefault="005E1B3E" w:rsidP="00D0170F">
      <w:pPr>
        <w:keepNext/>
        <w:spacing w:after="0" w:line="312" w:lineRule="auto"/>
      </w:pPr>
      <w:r>
        <w:t xml:space="preserve">Counselling support is available for any person with disability who has experienced violence, abuse, neglect or exploitation and/or who is engaging with or affected by the Disability Royal Commission. </w:t>
      </w:r>
    </w:p>
    <w:p w14:paraId="266031BC" w14:textId="77777777" w:rsidR="00AB0C92" w:rsidRDefault="00AB0C92" w:rsidP="00D0170F">
      <w:pPr>
        <w:spacing w:after="0" w:line="312" w:lineRule="auto"/>
      </w:pPr>
    </w:p>
    <w:p w14:paraId="73ED330C" w14:textId="1A897528" w:rsidR="005E1B3E" w:rsidRDefault="005E1B3E" w:rsidP="00D0170F">
      <w:pPr>
        <w:spacing w:after="0" w:line="312" w:lineRule="auto"/>
      </w:pPr>
      <w:r>
        <w:t>You do not need to make a submission or have any prior involvement with the Disability Royal Commission to access this support.</w:t>
      </w:r>
    </w:p>
    <w:p w14:paraId="42D60B4E" w14:textId="77777777" w:rsidR="00AB0C92" w:rsidRDefault="00AB0C92" w:rsidP="00D0170F">
      <w:pPr>
        <w:spacing w:after="0" w:line="312" w:lineRule="auto"/>
      </w:pPr>
    </w:p>
    <w:p w14:paraId="6DCC4745" w14:textId="709B12C3" w:rsidR="005E1B3E" w:rsidRDefault="005E1B3E" w:rsidP="00D0170F">
      <w:pPr>
        <w:spacing w:after="0" w:line="312" w:lineRule="auto"/>
      </w:pPr>
      <w:r>
        <w:t>Independent a</w:t>
      </w:r>
      <w:r w:rsidRPr="00962DDC">
        <w:t xml:space="preserve">dvocacy </w:t>
      </w:r>
      <w:r>
        <w:t xml:space="preserve">support from the National Disability Advocacy Program </w:t>
      </w:r>
      <w:r w:rsidRPr="00962DDC">
        <w:t xml:space="preserve">is </w:t>
      </w:r>
      <w:r>
        <w:t xml:space="preserve">specifically </w:t>
      </w:r>
      <w:r w:rsidRPr="00962DDC">
        <w:t xml:space="preserve">for people with disability, or family members or carers acting on their behalf, who </w:t>
      </w:r>
      <w:r>
        <w:t xml:space="preserve">are thinking about engaging with the Disability Royal </w:t>
      </w:r>
      <w:r w:rsidR="00F772FA">
        <w:t>C</w:t>
      </w:r>
      <w:r>
        <w:t xml:space="preserve">ommission and may </w:t>
      </w:r>
      <w:r w:rsidRPr="00962DDC">
        <w:t>have difficulty in communicating or understanding the process.</w:t>
      </w:r>
    </w:p>
    <w:p w14:paraId="16D377B1" w14:textId="77777777" w:rsidR="00155892" w:rsidRDefault="00155892" w:rsidP="00D0170F">
      <w:pPr>
        <w:spacing w:after="0" w:line="312" w:lineRule="auto"/>
        <w:rPr>
          <w:b/>
        </w:rPr>
      </w:pPr>
    </w:p>
    <w:p w14:paraId="085B7E72" w14:textId="4AED90A9" w:rsidR="0085671C" w:rsidRDefault="0085671C" w:rsidP="00D0170F">
      <w:pPr>
        <w:spacing w:after="0" w:line="312" w:lineRule="auto"/>
        <w:rPr>
          <w:b/>
        </w:rPr>
      </w:pPr>
      <w:r>
        <w:rPr>
          <w:b/>
        </w:rPr>
        <w:t xml:space="preserve">Have the resources </w:t>
      </w:r>
      <w:r w:rsidR="00874537">
        <w:rPr>
          <w:b/>
        </w:rPr>
        <w:t xml:space="preserve">available on your website </w:t>
      </w:r>
      <w:r>
        <w:rPr>
          <w:b/>
        </w:rPr>
        <w:t>been tested and developed in consultation with people with disability?</w:t>
      </w:r>
    </w:p>
    <w:p w14:paraId="49F5740F" w14:textId="77777777" w:rsidR="00AB0C92" w:rsidRDefault="00AB0C92" w:rsidP="00D0170F">
      <w:pPr>
        <w:spacing w:after="0" w:line="312" w:lineRule="auto"/>
      </w:pPr>
    </w:p>
    <w:p w14:paraId="390E8D2B" w14:textId="68723472" w:rsidR="00C63E40" w:rsidRDefault="00C63E40" w:rsidP="00D0170F">
      <w:pPr>
        <w:spacing w:after="0" w:line="312" w:lineRule="auto"/>
      </w:pPr>
      <w:r>
        <w:t>The creative resources in this</w:t>
      </w:r>
      <w:r w:rsidR="00752B9D">
        <w:t xml:space="preserve"> communication toolkit </w:t>
      </w:r>
      <w:r>
        <w:t xml:space="preserve">to promote counselling and advocacy support services were developed by Indigenous-owned </w:t>
      </w:r>
      <w:proofErr w:type="gramStart"/>
      <w:r>
        <w:t>company</w:t>
      </w:r>
      <w:proofErr w:type="gramEnd"/>
      <w:r>
        <w:t xml:space="preserve"> </w:t>
      </w:r>
      <w:r w:rsidRPr="00C63E40">
        <w:rPr>
          <w:i/>
        </w:rPr>
        <w:t>Carbon Creative</w:t>
      </w:r>
      <w:r>
        <w:t xml:space="preserve">. They were designed in close consultation with a diverse range of people with disability through an independent research company </w:t>
      </w:r>
      <w:proofErr w:type="gramStart"/>
      <w:r w:rsidRPr="00C63E40">
        <w:rPr>
          <w:i/>
        </w:rPr>
        <w:t>Whereto</w:t>
      </w:r>
      <w:proofErr w:type="gramEnd"/>
      <w:r>
        <w:t xml:space="preserve">. </w:t>
      </w:r>
      <w:r w:rsidR="00D869EE">
        <w:t xml:space="preserve">Participants in this research included people representing a range of disability, Aboriginal and Torres Strait Islander people with disability and people with disability from culturally and linguistically diverse backgrounds. </w:t>
      </w:r>
      <w:r>
        <w:t>The Department of Social Services also consulted widely with disability representative organisations on designing these products.</w:t>
      </w:r>
    </w:p>
    <w:p w14:paraId="0052E0D2" w14:textId="77777777" w:rsidR="00AB0C92" w:rsidRDefault="00AB0C92" w:rsidP="00D0170F">
      <w:pPr>
        <w:spacing w:after="0" w:line="312" w:lineRule="auto"/>
      </w:pPr>
    </w:p>
    <w:p w14:paraId="7E4A7579" w14:textId="77777777" w:rsidR="00C63E40" w:rsidRDefault="00C63E40" w:rsidP="00D0170F">
      <w:pPr>
        <w:spacing w:after="0" w:line="312" w:lineRule="auto"/>
      </w:pPr>
      <w:r>
        <w:t xml:space="preserve">All final products are in fully accessible PDF and Word formats and compliant with WCAG 2.0 accessible web standards. Information about support services is available in various accessible formats including Easy Read, </w:t>
      </w:r>
      <w:proofErr w:type="spellStart"/>
      <w:r>
        <w:t>Auslan</w:t>
      </w:r>
      <w:proofErr w:type="spellEnd"/>
      <w:r>
        <w:t xml:space="preserve"> and other languages.</w:t>
      </w:r>
    </w:p>
    <w:p w14:paraId="20C09114" w14:textId="77777777" w:rsidR="00155892" w:rsidRDefault="00155892" w:rsidP="00D0170F">
      <w:pPr>
        <w:spacing w:after="0" w:line="312" w:lineRule="auto"/>
        <w:rPr>
          <w:b/>
        </w:rPr>
      </w:pPr>
    </w:p>
    <w:p w14:paraId="09898E68" w14:textId="49A3820A" w:rsidR="00752B9D" w:rsidRDefault="00752B9D" w:rsidP="00D0170F">
      <w:pPr>
        <w:spacing w:after="0" w:line="312" w:lineRule="auto"/>
        <w:rPr>
          <w:b/>
        </w:rPr>
      </w:pPr>
      <w:r>
        <w:rPr>
          <w:b/>
        </w:rPr>
        <w:t>Why is the Department of Social Services promoting the support services and not the Disability Royal Commission?</w:t>
      </w:r>
    </w:p>
    <w:p w14:paraId="171B4620" w14:textId="77777777" w:rsidR="00AB0C92" w:rsidRDefault="00AB0C92" w:rsidP="00D0170F">
      <w:pPr>
        <w:spacing w:after="0" w:line="312" w:lineRule="auto"/>
      </w:pPr>
    </w:p>
    <w:p w14:paraId="7D28F189" w14:textId="06877EE2" w:rsidR="00752B9D" w:rsidRPr="00752B9D" w:rsidRDefault="00752B9D" w:rsidP="00D0170F">
      <w:pPr>
        <w:spacing w:after="0" w:line="312" w:lineRule="auto"/>
      </w:pPr>
      <w:r w:rsidRPr="00752B9D">
        <w:t>The organisations</w:t>
      </w:r>
      <w:r>
        <w:t xml:space="preserve"> funded to deliver counselling and advocacy support services are funded through the Department of Social Services (the Department), which is independent from the Disability Royal Commission.</w:t>
      </w:r>
    </w:p>
    <w:p w14:paraId="097190BF" w14:textId="77777777" w:rsidR="00AB0C92" w:rsidRDefault="00AB0C92" w:rsidP="00D0170F">
      <w:pPr>
        <w:spacing w:after="0" w:line="312" w:lineRule="auto"/>
      </w:pPr>
    </w:p>
    <w:p w14:paraId="26C71918" w14:textId="0C5DE6F2" w:rsidR="00752B9D" w:rsidRDefault="00752B9D" w:rsidP="00D0170F">
      <w:pPr>
        <w:spacing w:after="0" w:line="312" w:lineRule="auto"/>
      </w:pPr>
      <w:r>
        <w:t xml:space="preserve">The Department is working with a range of stakeholders and organisations including the Disability Royal Commission to help raise awareness of available support services. </w:t>
      </w:r>
    </w:p>
    <w:p w14:paraId="3F1A7F2B" w14:textId="168A5EC5" w:rsidR="00B12CC3" w:rsidRDefault="00B12CC3" w:rsidP="00D0170F">
      <w:pPr>
        <w:spacing w:after="0" w:line="312" w:lineRule="auto"/>
      </w:pPr>
      <w:r>
        <w:t>The Attorney General’s Department can provide further information on legal and financial support services available to people engaging with the Disability Royal Commission.</w:t>
      </w:r>
    </w:p>
    <w:p w14:paraId="55626F60" w14:textId="77777777" w:rsidR="00155892" w:rsidRDefault="00155892" w:rsidP="00D0170F">
      <w:pPr>
        <w:spacing w:after="0" w:line="312" w:lineRule="auto"/>
      </w:pPr>
    </w:p>
    <w:p w14:paraId="768D591A" w14:textId="77777777" w:rsidR="00AE20FE" w:rsidRPr="009406AF" w:rsidRDefault="00AE20FE" w:rsidP="00D0170F">
      <w:pPr>
        <w:spacing w:after="0" w:line="312" w:lineRule="auto"/>
        <w:rPr>
          <w:b/>
        </w:rPr>
      </w:pPr>
      <w:r w:rsidRPr="009406AF">
        <w:rPr>
          <w:b/>
        </w:rPr>
        <w:t>Does the National Counselling and Referral Service provide face-to-face counselling?</w:t>
      </w:r>
    </w:p>
    <w:p w14:paraId="4BB8C6D3" w14:textId="77777777" w:rsidR="00AB0C92" w:rsidRDefault="00AB0C92" w:rsidP="00D0170F">
      <w:pPr>
        <w:spacing w:after="0" w:line="312" w:lineRule="auto"/>
      </w:pPr>
    </w:p>
    <w:p w14:paraId="27A03B66" w14:textId="64CA9B68" w:rsidR="00590C4B" w:rsidRDefault="00AE20FE" w:rsidP="00D0170F">
      <w:pPr>
        <w:spacing w:after="0" w:line="312" w:lineRule="auto"/>
      </w:pPr>
      <w:r w:rsidRPr="00657844">
        <w:t xml:space="preserve">The National Counselling and Referral Service is primarily a telephone </w:t>
      </w:r>
      <w:r w:rsidR="005E1B3E">
        <w:t xml:space="preserve">and online </w:t>
      </w:r>
      <w:r w:rsidRPr="00657844">
        <w:t xml:space="preserve">service. </w:t>
      </w:r>
    </w:p>
    <w:p w14:paraId="491382C2" w14:textId="0AB06D50" w:rsidR="00590C4B" w:rsidRDefault="00590C4B" w:rsidP="00D0170F">
      <w:pPr>
        <w:spacing w:after="0" w:line="312" w:lineRule="auto"/>
      </w:pPr>
      <w:r w:rsidRPr="00990281">
        <w:t xml:space="preserve">The Australian Government </w:t>
      </w:r>
      <w:r>
        <w:t xml:space="preserve">has also </w:t>
      </w:r>
      <w:r w:rsidRPr="00971217">
        <w:t>funded additional organisations across</w:t>
      </w:r>
      <w:r w:rsidRPr="00990281">
        <w:t xml:space="preserve"> Australia to </w:t>
      </w:r>
      <w:r>
        <w:t>deliver</w:t>
      </w:r>
      <w:r w:rsidRPr="00990281">
        <w:t xml:space="preserve"> counselling </w:t>
      </w:r>
      <w:r>
        <w:t>services to help those who may have complex needs and require more in-depth support.</w:t>
      </w:r>
      <w:r w:rsidR="00971217">
        <w:t xml:space="preserve"> </w:t>
      </w:r>
    </w:p>
    <w:p w14:paraId="2D5E55AE" w14:textId="77777777" w:rsidR="00AB0C92" w:rsidRDefault="00AB0C92" w:rsidP="00D0170F">
      <w:pPr>
        <w:spacing w:after="0" w:line="312" w:lineRule="auto"/>
      </w:pPr>
    </w:p>
    <w:p w14:paraId="78339CC2" w14:textId="3C579E7A" w:rsidR="00F43F7F" w:rsidRDefault="00590C4B" w:rsidP="00D0170F">
      <w:pPr>
        <w:spacing w:after="0" w:line="312" w:lineRule="auto"/>
      </w:pPr>
      <w:r>
        <w:t>These organisations provide in-person, medium-term, trauma-informed counselling, as well as other methods of counselling</w:t>
      </w:r>
      <w:r w:rsidR="009A5D9A">
        <w:t xml:space="preserve"> </w:t>
      </w:r>
      <w:r>
        <w:t>such as by telephone or online support.</w:t>
      </w:r>
      <w:r w:rsidR="00971217">
        <w:t xml:space="preserve"> Some of these organisations are Indigenous-run. </w:t>
      </w:r>
      <w:r w:rsidRPr="00590C4B">
        <w:t>The National Counselling and Referral Service will refer people to these counselling services on a case-by-case basis</w:t>
      </w:r>
      <w:r>
        <w:t xml:space="preserve"> as required. </w:t>
      </w:r>
    </w:p>
    <w:p w14:paraId="086777AE" w14:textId="77777777" w:rsidR="00155892" w:rsidRDefault="00155892" w:rsidP="00D0170F">
      <w:pPr>
        <w:spacing w:after="0" w:line="312" w:lineRule="auto"/>
      </w:pPr>
    </w:p>
    <w:p w14:paraId="6F11B41D" w14:textId="14A15999" w:rsidR="006E35A4" w:rsidRPr="006E35A4" w:rsidRDefault="00971217" w:rsidP="00D0170F">
      <w:pPr>
        <w:keepNext/>
        <w:spacing w:after="0" w:line="312" w:lineRule="auto"/>
        <w:rPr>
          <w:b/>
        </w:rPr>
      </w:pPr>
      <w:r>
        <w:rPr>
          <w:b/>
        </w:rPr>
        <w:t xml:space="preserve">Are </w:t>
      </w:r>
      <w:r w:rsidR="006E35A4" w:rsidRPr="006E35A4">
        <w:rPr>
          <w:b/>
        </w:rPr>
        <w:t>in-person counselling support services available</w:t>
      </w:r>
      <w:r>
        <w:rPr>
          <w:b/>
        </w:rPr>
        <w:t xml:space="preserve"> now</w:t>
      </w:r>
      <w:r w:rsidR="006E35A4" w:rsidRPr="006E35A4">
        <w:rPr>
          <w:b/>
        </w:rPr>
        <w:t>?</w:t>
      </w:r>
    </w:p>
    <w:p w14:paraId="69AC2E83" w14:textId="77777777" w:rsidR="00AB0C92" w:rsidRDefault="00AB0C92" w:rsidP="00D0170F">
      <w:pPr>
        <w:keepNext/>
        <w:spacing w:after="0" w:line="312" w:lineRule="auto"/>
      </w:pPr>
    </w:p>
    <w:p w14:paraId="15379D45" w14:textId="1709AFDB" w:rsidR="007A6D0E" w:rsidRPr="007A6D0E" w:rsidRDefault="00D869EE" w:rsidP="00D0170F">
      <w:pPr>
        <w:keepNext/>
        <w:spacing w:after="0" w:line="312" w:lineRule="auto"/>
      </w:pPr>
      <w:r>
        <w:t>In</w:t>
      </w:r>
      <w:r w:rsidR="00971217">
        <w:t>-</w:t>
      </w:r>
      <w:r>
        <w:t xml:space="preserve">person support </w:t>
      </w:r>
      <w:r w:rsidR="00971217">
        <w:t xml:space="preserve">is available now, however it does depend on </w:t>
      </w:r>
      <w:r w:rsidR="007A6D0E" w:rsidRPr="00D910FC">
        <w:t>coronavirus (COVID-19) restrictions</w:t>
      </w:r>
      <w:r>
        <w:t xml:space="preserve"> and the limitation </w:t>
      </w:r>
      <w:r w:rsidR="00971217">
        <w:t xml:space="preserve">of face-to-face meeting in </w:t>
      </w:r>
      <w:r>
        <w:t>different states and territories</w:t>
      </w:r>
      <w:r w:rsidR="007A6D0E" w:rsidRPr="00D910FC">
        <w:t>.</w:t>
      </w:r>
      <w:r w:rsidR="007A6D0E">
        <w:t xml:space="preserve"> </w:t>
      </w:r>
    </w:p>
    <w:p w14:paraId="119926BA" w14:textId="0466FB06" w:rsidR="006E35A4" w:rsidRDefault="00752B9D" w:rsidP="00D0170F">
      <w:pPr>
        <w:spacing w:after="0" w:line="312" w:lineRule="auto"/>
      </w:pPr>
      <w:r>
        <w:t xml:space="preserve">You can contact the </w:t>
      </w:r>
      <w:r w:rsidRPr="00590C4B">
        <w:t xml:space="preserve">National Counselling and Referral Service </w:t>
      </w:r>
      <w:r>
        <w:t xml:space="preserve">on </w:t>
      </w:r>
      <w:r w:rsidR="0032194E">
        <w:t>1800 421 468 to find a provid</w:t>
      </w:r>
      <w:r w:rsidR="00B679E9">
        <w:t>er in your state or territory</w:t>
      </w:r>
      <w:r>
        <w:t xml:space="preserve"> and find out what options are available to you right now</w:t>
      </w:r>
      <w:r w:rsidR="007A6D0E">
        <w:t>.</w:t>
      </w:r>
    </w:p>
    <w:p w14:paraId="7DB8BA1E" w14:textId="77777777" w:rsidR="00155892" w:rsidRDefault="00155892" w:rsidP="00D0170F">
      <w:pPr>
        <w:spacing w:after="0" w:line="312" w:lineRule="auto"/>
      </w:pPr>
    </w:p>
    <w:p w14:paraId="3B6F6C10" w14:textId="77777777" w:rsidR="001B36CB" w:rsidRPr="001B36CB" w:rsidRDefault="001B36CB" w:rsidP="00D0170F">
      <w:pPr>
        <w:spacing w:after="0" w:line="312" w:lineRule="auto"/>
        <w:rPr>
          <w:b/>
        </w:rPr>
      </w:pPr>
      <w:r w:rsidRPr="001B36CB">
        <w:rPr>
          <w:b/>
        </w:rPr>
        <w:t xml:space="preserve">Can people use counselling if they </w:t>
      </w:r>
      <w:proofErr w:type="gramStart"/>
      <w:r w:rsidRPr="001B36CB">
        <w:rPr>
          <w:b/>
        </w:rPr>
        <w:t>haven’t</w:t>
      </w:r>
      <w:proofErr w:type="gramEnd"/>
      <w:r w:rsidRPr="001B36CB">
        <w:rPr>
          <w:b/>
        </w:rPr>
        <w:t xml:space="preserve"> decided to make a submission to the Disability Royal Commission?</w:t>
      </w:r>
    </w:p>
    <w:p w14:paraId="31ED2824" w14:textId="77777777" w:rsidR="00AB0C92" w:rsidRDefault="00AB0C92" w:rsidP="00D0170F">
      <w:pPr>
        <w:spacing w:after="0" w:line="312" w:lineRule="auto"/>
      </w:pPr>
    </w:p>
    <w:p w14:paraId="31506939" w14:textId="0D813C26" w:rsidR="007A6D0E" w:rsidRDefault="001B36CB" w:rsidP="00D0170F">
      <w:pPr>
        <w:spacing w:after="0" w:line="312" w:lineRule="auto"/>
      </w:pPr>
      <w:r>
        <w:t>Yes</w:t>
      </w:r>
      <w:r w:rsidR="008A1823">
        <w:t xml:space="preserve">. </w:t>
      </w:r>
      <w:r w:rsidR="007A6D0E">
        <w:t>The National Counselling and Referral Service is</w:t>
      </w:r>
      <w:r w:rsidR="007A6D0E" w:rsidRPr="00C84228">
        <w:t xml:space="preserve"> </w:t>
      </w:r>
      <w:r w:rsidR="00F703DE">
        <w:t>a free, confidential and independent service for</w:t>
      </w:r>
      <w:r w:rsidR="007A6D0E" w:rsidRPr="00C84228">
        <w:t xml:space="preserve"> people </w:t>
      </w:r>
      <w:r w:rsidR="007A6D0E" w:rsidRPr="0089381C">
        <w:t>with disability who have experienced violence, abuse, neglect and exploitation</w:t>
      </w:r>
      <w:r w:rsidR="007A6D0E">
        <w:t>.</w:t>
      </w:r>
    </w:p>
    <w:p w14:paraId="459BEFBF" w14:textId="77777777" w:rsidR="00AB0C92" w:rsidRDefault="00AB0C92" w:rsidP="00D0170F">
      <w:pPr>
        <w:spacing w:after="0" w:line="312" w:lineRule="auto"/>
      </w:pPr>
    </w:p>
    <w:p w14:paraId="74E18EA3" w14:textId="7229B89A" w:rsidR="00012375" w:rsidRDefault="007A6D0E" w:rsidP="00D0170F">
      <w:pPr>
        <w:spacing w:after="0" w:line="312" w:lineRule="auto"/>
      </w:pPr>
      <w:proofErr w:type="gramStart"/>
      <w:r>
        <w:t>It’s</w:t>
      </w:r>
      <w:proofErr w:type="gramEnd"/>
      <w:r>
        <w:t xml:space="preserve"> </w:t>
      </w:r>
      <w:r w:rsidR="00F703DE">
        <w:t xml:space="preserve">also </w:t>
      </w:r>
      <w:r>
        <w:t>available for people</w:t>
      </w:r>
      <w:r w:rsidRPr="0089381C">
        <w:t xml:space="preserve"> who </w:t>
      </w:r>
      <w:r>
        <w:t>are</w:t>
      </w:r>
      <w:r w:rsidRPr="0089381C">
        <w:t xml:space="preserve"> engaging with</w:t>
      </w:r>
      <w:r>
        <w:t>, or are thinking about taking part in, the Disability Royal Commission</w:t>
      </w:r>
      <w:r w:rsidR="00F703DE">
        <w:t xml:space="preserve">; and </w:t>
      </w:r>
      <w:r>
        <w:t>people who</w:t>
      </w:r>
      <w:r w:rsidR="001B36CB">
        <w:t xml:space="preserve"> feel affected by stories or media reports about the Disability Royal Commission</w:t>
      </w:r>
      <w:r w:rsidR="00F703DE">
        <w:t>.</w:t>
      </w:r>
    </w:p>
    <w:p w14:paraId="3629BF55" w14:textId="77777777" w:rsidR="00AB0C92" w:rsidRDefault="00AB0C92" w:rsidP="00D0170F">
      <w:pPr>
        <w:spacing w:after="0" w:line="312" w:lineRule="auto"/>
      </w:pPr>
    </w:p>
    <w:p w14:paraId="0C2A08BE" w14:textId="0A493959" w:rsidR="007A6D0E" w:rsidRDefault="007A6D0E" w:rsidP="00D0170F">
      <w:pPr>
        <w:spacing w:after="0" w:line="312" w:lineRule="auto"/>
      </w:pPr>
      <w:r>
        <w:t xml:space="preserve">You do not need to make a submission or have any prior involvement with the Disability Royal Commission to access </w:t>
      </w:r>
      <w:r w:rsidR="00F703DE">
        <w:t xml:space="preserve">this </w:t>
      </w:r>
      <w:r>
        <w:t>support.</w:t>
      </w:r>
    </w:p>
    <w:p w14:paraId="6409E1FD" w14:textId="77777777" w:rsidR="00155892" w:rsidRDefault="00155892" w:rsidP="00D0170F">
      <w:pPr>
        <w:spacing w:after="0" w:line="312" w:lineRule="auto"/>
      </w:pPr>
    </w:p>
    <w:p w14:paraId="19D815A3" w14:textId="77777777" w:rsidR="00AB0C92" w:rsidRDefault="00AB0C92">
      <w:pPr>
        <w:rPr>
          <w:b/>
        </w:rPr>
      </w:pPr>
      <w:bookmarkStart w:id="21" w:name="_Toc23948208"/>
      <w:r>
        <w:rPr>
          <w:b/>
        </w:rPr>
        <w:br w:type="page"/>
      </w:r>
    </w:p>
    <w:p w14:paraId="439E0883" w14:textId="7A9DFBF6" w:rsidR="008A1823" w:rsidRPr="009406AF" w:rsidRDefault="00F43F7F" w:rsidP="00D0170F">
      <w:pPr>
        <w:spacing w:after="0" w:line="312" w:lineRule="auto"/>
        <w:rPr>
          <w:b/>
        </w:rPr>
      </w:pPr>
      <w:r w:rsidRPr="009406AF">
        <w:rPr>
          <w:b/>
        </w:rPr>
        <w:lastRenderedPageBreak/>
        <w:t xml:space="preserve">If a person tells their story </w:t>
      </w:r>
      <w:r w:rsidR="008A1823" w:rsidRPr="009406AF">
        <w:rPr>
          <w:b/>
        </w:rPr>
        <w:t>to the National Counselling and Referral Service</w:t>
      </w:r>
      <w:r w:rsidRPr="009406AF">
        <w:rPr>
          <w:b/>
        </w:rPr>
        <w:t xml:space="preserve">, does that count as a </w:t>
      </w:r>
      <w:r w:rsidR="008A1823" w:rsidRPr="009406AF">
        <w:rPr>
          <w:b/>
        </w:rPr>
        <w:t>submission</w:t>
      </w:r>
      <w:r w:rsidRPr="009406AF">
        <w:rPr>
          <w:b/>
        </w:rPr>
        <w:t xml:space="preserve"> to the Royal Commission</w:t>
      </w:r>
      <w:r w:rsidR="008A1823" w:rsidRPr="009406AF">
        <w:rPr>
          <w:b/>
        </w:rPr>
        <w:t>?</w:t>
      </w:r>
      <w:bookmarkEnd w:id="21"/>
    </w:p>
    <w:p w14:paraId="7BF44246" w14:textId="77777777" w:rsidR="00AB0C92" w:rsidRDefault="00AB0C92" w:rsidP="00D0170F">
      <w:pPr>
        <w:spacing w:after="0" w:line="312" w:lineRule="auto"/>
      </w:pPr>
    </w:p>
    <w:p w14:paraId="20B958DE" w14:textId="11C2DF11" w:rsidR="008A1823" w:rsidRDefault="00C10079" w:rsidP="00D0170F">
      <w:pPr>
        <w:spacing w:after="0" w:line="312" w:lineRule="auto"/>
      </w:pPr>
      <w:r>
        <w:t xml:space="preserve">No. The National Counselling and Referral Service </w:t>
      </w:r>
      <w:proofErr w:type="gramStart"/>
      <w:r>
        <w:t>is run</w:t>
      </w:r>
      <w:proofErr w:type="gramEnd"/>
      <w:r>
        <w:t xml:space="preserve"> by Blue Knot Foundation</w:t>
      </w:r>
      <w:r w:rsidR="00B12CC3">
        <w:t xml:space="preserve"> and</w:t>
      </w:r>
      <w:r w:rsidR="001B36CB">
        <w:t xml:space="preserve"> is </w:t>
      </w:r>
      <w:r>
        <w:t>independent from the Disability Royal Commission.</w:t>
      </w:r>
    </w:p>
    <w:p w14:paraId="540B1B9E" w14:textId="77777777" w:rsidR="00AB0C92" w:rsidRDefault="00AB0C92" w:rsidP="00D0170F">
      <w:pPr>
        <w:spacing w:after="0" w:line="312" w:lineRule="auto"/>
      </w:pPr>
    </w:p>
    <w:p w14:paraId="0192F6DF" w14:textId="649F72FC" w:rsidR="00C10079" w:rsidRDefault="00C10079" w:rsidP="00D0170F">
      <w:pPr>
        <w:spacing w:after="0" w:line="312" w:lineRule="auto"/>
      </w:pPr>
      <w:r>
        <w:t xml:space="preserve">If </w:t>
      </w:r>
      <w:r w:rsidR="00F43F7F">
        <w:t xml:space="preserve">a person </w:t>
      </w:r>
      <w:r>
        <w:t>speak</w:t>
      </w:r>
      <w:r w:rsidR="00F43F7F">
        <w:t>s</w:t>
      </w:r>
      <w:r>
        <w:t xml:space="preserve"> to </w:t>
      </w:r>
      <w:r w:rsidR="001B36CB">
        <w:t xml:space="preserve">a counsellor </w:t>
      </w:r>
      <w:r>
        <w:t xml:space="preserve">and </w:t>
      </w:r>
      <w:r w:rsidR="00F43F7F">
        <w:t xml:space="preserve">they </w:t>
      </w:r>
      <w:r>
        <w:t>decid</w:t>
      </w:r>
      <w:r w:rsidR="004C3073">
        <w:t xml:space="preserve">e to make a submission, the </w:t>
      </w:r>
      <w:r w:rsidR="001B36CB">
        <w:t xml:space="preserve">National Counselling and Referral Service </w:t>
      </w:r>
      <w:r w:rsidR="00B12CC3">
        <w:t xml:space="preserve">can </w:t>
      </w:r>
      <w:r w:rsidR="004C3073">
        <w:t xml:space="preserve">refer </w:t>
      </w:r>
      <w:r w:rsidR="00F43F7F">
        <w:t xml:space="preserve">them to </w:t>
      </w:r>
      <w:r w:rsidR="00B12CC3">
        <w:t xml:space="preserve">an </w:t>
      </w:r>
      <w:r w:rsidR="00B84F09">
        <w:t xml:space="preserve">independent </w:t>
      </w:r>
      <w:r w:rsidR="00B12CC3">
        <w:t xml:space="preserve">advocate </w:t>
      </w:r>
      <w:r w:rsidR="00F43F7F">
        <w:t xml:space="preserve">for </w:t>
      </w:r>
      <w:r w:rsidR="00B12CC3">
        <w:t>advocacy support</w:t>
      </w:r>
      <w:r w:rsidR="00F43F7F">
        <w:t xml:space="preserve"> or directly to the Disability Royal Commission</w:t>
      </w:r>
      <w:r w:rsidR="001B36CB">
        <w:t>.</w:t>
      </w:r>
    </w:p>
    <w:p w14:paraId="48CA729E" w14:textId="6A2F9F8B" w:rsidR="00941AB3" w:rsidRDefault="00941AB3" w:rsidP="00D0170F">
      <w:pPr>
        <w:spacing w:after="0" w:line="312" w:lineRule="auto"/>
        <w:rPr>
          <w:b/>
        </w:rPr>
      </w:pPr>
    </w:p>
    <w:p w14:paraId="16087EBF" w14:textId="651A60D8" w:rsidR="00F43F7F" w:rsidRDefault="00910E45" w:rsidP="00D0170F">
      <w:pPr>
        <w:keepNext/>
        <w:spacing w:after="0" w:line="312" w:lineRule="auto"/>
        <w:rPr>
          <w:b/>
        </w:rPr>
      </w:pPr>
      <w:r>
        <w:rPr>
          <w:b/>
        </w:rPr>
        <w:t xml:space="preserve">What organisations are delivering </w:t>
      </w:r>
      <w:r w:rsidR="00AB0C92">
        <w:rPr>
          <w:b/>
        </w:rPr>
        <w:t xml:space="preserve">counselling and advocacy </w:t>
      </w:r>
      <w:r w:rsidR="00F43F7F" w:rsidRPr="003A3E5C">
        <w:rPr>
          <w:b/>
        </w:rPr>
        <w:t xml:space="preserve">support </w:t>
      </w:r>
      <w:proofErr w:type="gramStart"/>
      <w:r w:rsidR="00F43F7F" w:rsidRPr="003A3E5C">
        <w:rPr>
          <w:b/>
        </w:rPr>
        <w:t>services</w:t>
      </w:r>
      <w:r w:rsidR="00F43F7F">
        <w:rPr>
          <w:b/>
        </w:rPr>
        <w:t>?</w:t>
      </w:r>
      <w:proofErr w:type="gramEnd"/>
    </w:p>
    <w:p w14:paraId="72DA8964" w14:textId="77777777" w:rsidR="00E912DA" w:rsidRDefault="00E912DA" w:rsidP="00D0170F">
      <w:pPr>
        <w:keepNext/>
        <w:spacing w:after="0" w:line="312" w:lineRule="auto"/>
        <w:rPr>
          <w:rFonts w:cs="Arial"/>
          <w:b/>
          <w:szCs w:val="24"/>
        </w:rPr>
      </w:pPr>
    </w:p>
    <w:p w14:paraId="5672DC2B" w14:textId="77777777" w:rsidR="00E912DA" w:rsidRPr="005B3242" w:rsidRDefault="00E912DA" w:rsidP="00D0170F">
      <w:pPr>
        <w:keepNext/>
        <w:spacing w:after="0" w:line="312" w:lineRule="auto"/>
        <w:rPr>
          <w:rFonts w:cs="Arial"/>
          <w:b/>
          <w:szCs w:val="24"/>
        </w:rPr>
      </w:pPr>
      <w:r w:rsidRPr="005B3242">
        <w:rPr>
          <w:rFonts w:cs="Arial"/>
          <w:b/>
          <w:szCs w:val="24"/>
        </w:rPr>
        <w:t>National</w:t>
      </w:r>
    </w:p>
    <w:p w14:paraId="21C8D9EB" w14:textId="77777777" w:rsidR="00E912DA" w:rsidRDefault="00E912DA" w:rsidP="00D0170F">
      <w:pPr>
        <w:keepNext/>
        <w:spacing w:after="0" w:line="312" w:lineRule="auto"/>
        <w:rPr>
          <w:rFonts w:cs="Arial"/>
          <w:szCs w:val="24"/>
        </w:rPr>
      </w:pPr>
    </w:p>
    <w:p w14:paraId="538BBCE6" w14:textId="006D474C" w:rsidR="00E912DA" w:rsidRDefault="00E912DA" w:rsidP="00D0170F">
      <w:pPr>
        <w:keepNext/>
        <w:spacing w:after="0" w:line="312" w:lineRule="auto"/>
        <w:rPr>
          <w:rFonts w:cs="Arial"/>
          <w:szCs w:val="24"/>
        </w:rPr>
      </w:pPr>
      <w:r>
        <w:rPr>
          <w:rFonts w:cs="Arial"/>
          <w:szCs w:val="24"/>
        </w:rPr>
        <w:t>Blue Knot Foundation provides national counselling support through the National Counselling and Referral Service. Blue Knot can also refer people to the counselling and advocacy providers listed below.</w:t>
      </w:r>
    </w:p>
    <w:p w14:paraId="09FFBB30" w14:textId="7C71702C" w:rsidR="00E912DA" w:rsidRDefault="00E912DA" w:rsidP="00D0170F">
      <w:pPr>
        <w:keepNext/>
        <w:spacing w:after="0" w:line="312" w:lineRule="auto"/>
        <w:rPr>
          <w:rFonts w:cs="Arial"/>
          <w:szCs w:val="24"/>
        </w:rPr>
      </w:pPr>
    </w:p>
    <w:p w14:paraId="5C7242FB" w14:textId="77777777" w:rsidR="00E912DA" w:rsidRDefault="00E912DA" w:rsidP="00E912DA">
      <w:pPr>
        <w:spacing w:after="0" w:line="312" w:lineRule="auto"/>
        <w:rPr>
          <w:rFonts w:cs="Arial"/>
          <w:b/>
        </w:rPr>
      </w:pPr>
      <w:r w:rsidRPr="00E912DA">
        <w:rPr>
          <w:rFonts w:cs="Arial"/>
          <w:b/>
        </w:rPr>
        <w:t>Systemic advocacy</w:t>
      </w:r>
    </w:p>
    <w:p w14:paraId="26806E8D" w14:textId="77777777" w:rsidR="00E912DA" w:rsidRPr="00E912DA" w:rsidRDefault="00E912DA" w:rsidP="00E912DA">
      <w:pPr>
        <w:spacing w:after="0" w:line="312" w:lineRule="auto"/>
        <w:rPr>
          <w:rFonts w:cs="Arial"/>
          <w:b/>
        </w:rPr>
      </w:pPr>
    </w:p>
    <w:p w14:paraId="281DE91F"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Children and Young People with Disability Australia (CYDA)</w:t>
      </w:r>
    </w:p>
    <w:p w14:paraId="1E851232"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National Ethnic Disability Alliance (NEDA)</w:t>
      </w:r>
    </w:p>
    <w:p w14:paraId="7217CA06"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People with Disability Australia (PWDA)</w:t>
      </w:r>
    </w:p>
    <w:p w14:paraId="15AE3B6C"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Women with Disability Australia (WWDA)</w:t>
      </w:r>
    </w:p>
    <w:p w14:paraId="582A5FCC" w14:textId="4FEEE7AA"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First Peoples Disability Network (FPDN)</w:t>
      </w:r>
      <w:r w:rsidR="006D19FC" w:rsidRPr="006D19FC">
        <w:rPr>
          <w:rStyle w:val="st1"/>
          <w:rFonts w:cs="Arial"/>
          <w:b/>
          <w:color w:val="4D5156"/>
          <w:sz w:val="21"/>
          <w:szCs w:val="21"/>
          <w:vertAlign w:val="superscript"/>
        </w:rPr>
        <w:t xml:space="preserve"> </w:t>
      </w:r>
      <w:r w:rsidR="006D19FC" w:rsidRPr="00C33006">
        <w:rPr>
          <w:rStyle w:val="st1"/>
          <w:rFonts w:cs="Arial"/>
          <w:b/>
          <w:color w:val="4D5156"/>
          <w:sz w:val="21"/>
          <w:szCs w:val="21"/>
          <w:vertAlign w:val="superscript"/>
        </w:rPr>
        <w:t>†</w:t>
      </w:r>
    </w:p>
    <w:p w14:paraId="6CA9EC79"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Australian Federation of Disability Organisations (AFDO)</w:t>
      </w:r>
    </w:p>
    <w:p w14:paraId="4DE1D637"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Inclusion Australia</w:t>
      </w:r>
    </w:p>
    <w:p w14:paraId="6BE3EA59" w14:textId="77777777" w:rsidR="00E912DA" w:rsidRPr="00E912DA" w:rsidRDefault="00E912DA" w:rsidP="0045219F">
      <w:pPr>
        <w:pStyle w:val="ListParagraph"/>
        <w:numPr>
          <w:ilvl w:val="0"/>
          <w:numId w:val="2"/>
        </w:numPr>
        <w:spacing w:after="0" w:line="312" w:lineRule="auto"/>
        <w:ind w:left="714" w:hanging="357"/>
        <w:contextualSpacing w:val="0"/>
      </w:pPr>
      <w:r w:rsidRPr="00E912DA">
        <w:rPr>
          <w:rFonts w:cs="Arial"/>
        </w:rPr>
        <w:t>Disability Advocacy Network Australia (DANA)</w:t>
      </w:r>
    </w:p>
    <w:p w14:paraId="503A69A7" w14:textId="77777777" w:rsidR="00E912DA" w:rsidRDefault="00E912DA" w:rsidP="00D0170F">
      <w:pPr>
        <w:keepNext/>
        <w:spacing w:after="0" w:line="312" w:lineRule="auto"/>
        <w:rPr>
          <w:rFonts w:cs="Arial"/>
          <w:b/>
          <w:szCs w:val="24"/>
        </w:rPr>
      </w:pPr>
    </w:p>
    <w:p w14:paraId="46B1CC45" w14:textId="1214E550" w:rsidR="00851B81" w:rsidRDefault="00851B81" w:rsidP="00D0170F">
      <w:pPr>
        <w:spacing w:after="0" w:line="312" w:lineRule="auto"/>
        <w:rPr>
          <w:rFonts w:cs="Arial"/>
          <w:b/>
          <w:szCs w:val="24"/>
        </w:rPr>
      </w:pPr>
      <w:r>
        <w:rPr>
          <w:rFonts w:cs="Arial"/>
          <w:b/>
          <w:szCs w:val="24"/>
        </w:rPr>
        <w:t>State and Territory providers</w:t>
      </w:r>
    </w:p>
    <w:p w14:paraId="46ADECED" w14:textId="77777777" w:rsidR="00E912DA" w:rsidRDefault="00E912DA" w:rsidP="00D0170F">
      <w:pPr>
        <w:spacing w:after="0" w:line="312" w:lineRule="auto"/>
        <w:rPr>
          <w:rFonts w:cs="Arial"/>
          <w:b/>
          <w:szCs w:val="24"/>
        </w:rPr>
      </w:pPr>
    </w:p>
    <w:tbl>
      <w:tblPr>
        <w:tblStyle w:val="TableGrid"/>
        <w:tblW w:w="0" w:type="auto"/>
        <w:shd w:val="clear" w:color="auto" w:fill="FFFFFF" w:themeFill="background1"/>
        <w:tblLook w:val="04A0" w:firstRow="1" w:lastRow="0" w:firstColumn="1" w:lastColumn="0" w:noHBand="0" w:noVBand="1"/>
        <w:tblCaption w:val="State and territory advocacy and counselling providers"/>
        <w:tblDescription w:val="A list of organisatiosn providing advocacy and counselling in each state and territory."/>
      </w:tblPr>
      <w:tblGrid>
        <w:gridCol w:w="1610"/>
        <w:gridCol w:w="4081"/>
        <w:gridCol w:w="3325"/>
      </w:tblGrid>
      <w:tr w:rsidR="00851B81" w:rsidRPr="00364E87" w14:paraId="08FBF6F4" w14:textId="77777777" w:rsidTr="00C902D3">
        <w:trPr>
          <w:tblHeader/>
        </w:trPr>
        <w:tc>
          <w:tcPr>
            <w:tcW w:w="1543" w:type="dxa"/>
            <w:shd w:val="clear" w:color="auto" w:fill="004A6C"/>
          </w:tcPr>
          <w:p w14:paraId="5F19191F" w14:textId="77777777" w:rsidR="00851B81" w:rsidRPr="00E912DA" w:rsidRDefault="00851B81" w:rsidP="00D0170F">
            <w:pPr>
              <w:spacing w:line="312" w:lineRule="auto"/>
              <w:rPr>
                <w:rFonts w:cs="Arial"/>
              </w:rPr>
            </w:pPr>
            <w:r w:rsidRPr="00E912DA">
              <w:rPr>
                <w:rFonts w:cs="Arial"/>
              </w:rPr>
              <w:t>State/Territory</w:t>
            </w:r>
          </w:p>
        </w:tc>
        <w:tc>
          <w:tcPr>
            <w:tcW w:w="4122" w:type="dxa"/>
            <w:shd w:val="clear" w:color="auto" w:fill="004A6C"/>
          </w:tcPr>
          <w:p w14:paraId="60E5A209" w14:textId="77777777" w:rsidR="00851B81" w:rsidRPr="00E912DA" w:rsidRDefault="00851B81" w:rsidP="00D0170F">
            <w:pPr>
              <w:spacing w:line="312" w:lineRule="auto"/>
              <w:rPr>
                <w:rFonts w:cs="Arial"/>
              </w:rPr>
            </w:pPr>
            <w:r w:rsidRPr="00E912DA">
              <w:rPr>
                <w:rFonts w:cs="Arial"/>
              </w:rPr>
              <w:t>Advocacy (</w:t>
            </w:r>
            <w:r w:rsidR="00C902D3" w:rsidRPr="00E912DA">
              <w:rPr>
                <w:rFonts w:cs="Arial"/>
              </w:rPr>
              <w:t>Individual</w:t>
            </w:r>
            <w:r w:rsidRPr="00E912DA">
              <w:rPr>
                <w:rFonts w:cs="Arial"/>
              </w:rPr>
              <w:t>)</w:t>
            </w:r>
          </w:p>
        </w:tc>
        <w:tc>
          <w:tcPr>
            <w:tcW w:w="3351" w:type="dxa"/>
            <w:shd w:val="clear" w:color="auto" w:fill="004A6C"/>
          </w:tcPr>
          <w:p w14:paraId="64862310" w14:textId="77777777" w:rsidR="00851B81" w:rsidRPr="00E912DA" w:rsidRDefault="00851B81" w:rsidP="00D0170F">
            <w:pPr>
              <w:spacing w:line="312" w:lineRule="auto"/>
              <w:rPr>
                <w:rFonts w:cs="Arial"/>
              </w:rPr>
            </w:pPr>
            <w:r w:rsidRPr="00E912DA">
              <w:rPr>
                <w:rFonts w:cs="Arial"/>
              </w:rPr>
              <w:t xml:space="preserve">Counselling </w:t>
            </w:r>
          </w:p>
        </w:tc>
      </w:tr>
      <w:tr w:rsidR="00C902D3" w:rsidRPr="00364E87" w14:paraId="65DCFD3C" w14:textId="77777777" w:rsidTr="00C902D3">
        <w:tc>
          <w:tcPr>
            <w:tcW w:w="1543" w:type="dxa"/>
            <w:tcBorders>
              <w:bottom w:val="single" w:sz="4" w:space="0" w:color="auto"/>
            </w:tcBorders>
            <w:shd w:val="clear" w:color="auto" w:fill="FFFFFF" w:themeFill="background1"/>
          </w:tcPr>
          <w:p w14:paraId="453DB5D3" w14:textId="65BA80F4" w:rsidR="00C902D3" w:rsidRPr="00E912DA" w:rsidRDefault="00E912DA" w:rsidP="00D0170F">
            <w:pPr>
              <w:spacing w:line="312" w:lineRule="auto"/>
              <w:rPr>
                <w:rFonts w:cs="Arial"/>
              </w:rPr>
            </w:pPr>
            <w:r>
              <w:rPr>
                <w:rFonts w:cs="Arial"/>
              </w:rPr>
              <w:t>ACT</w:t>
            </w:r>
          </w:p>
        </w:tc>
        <w:tc>
          <w:tcPr>
            <w:tcW w:w="4122" w:type="dxa"/>
            <w:tcBorders>
              <w:bottom w:val="single" w:sz="4" w:space="0" w:color="auto"/>
            </w:tcBorders>
            <w:shd w:val="clear" w:color="auto" w:fill="FFFFFF" w:themeFill="background1"/>
          </w:tcPr>
          <w:p w14:paraId="6B75288E" w14:textId="77777777" w:rsidR="00C902D3" w:rsidRPr="00E912DA" w:rsidRDefault="00C902D3" w:rsidP="0045219F">
            <w:pPr>
              <w:numPr>
                <w:ilvl w:val="0"/>
                <w:numId w:val="14"/>
              </w:numPr>
              <w:spacing w:line="312" w:lineRule="auto"/>
              <w:rPr>
                <w:rFonts w:cs="Arial"/>
              </w:rPr>
            </w:pPr>
            <w:r w:rsidRPr="00E912DA">
              <w:rPr>
                <w:rFonts w:cs="Arial"/>
              </w:rPr>
              <w:t>ACT Disability Aged and Carer Advocacy Service</w:t>
            </w:r>
            <w:r w:rsidR="00FE18AE" w:rsidRPr="00E912DA">
              <w:rPr>
                <w:rFonts w:cs="Arial"/>
              </w:rPr>
              <w:t>*</w:t>
            </w:r>
          </w:p>
          <w:p w14:paraId="08A1C5AD" w14:textId="77777777" w:rsidR="00C902D3" w:rsidRPr="00E912DA" w:rsidRDefault="00C902D3" w:rsidP="0045219F">
            <w:pPr>
              <w:numPr>
                <w:ilvl w:val="0"/>
                <w:numId w:val="3"/>
              </w:numPr>
              <w:spacing w:line="312" w:lineRule="auto"/>
              <w:rPr>
                <w:rFonts w:cs="Arial"/>
              </w:rPr>
            </w:pPr>
            <w:r w:rsidRPr="00E912DA">
              <w:rPr>
                <w:rFonts w:cs="Arial"/>
              </w:rPr>
              <w:t xml:space="preserve">Advocacy for Inclusion  </w:t>
            </w:r>
          </w:p>
        </w:tc>
        <w:tc>
          <w:tcPr>
            <w:tcW w:w="3351" w:type="dxa"/>
            <w:tcBorders>
              <w:bottom w:val="single" w:sz="4" w:space="0" w:color="auto"/>
            </w:tcBorders>
            <w:shd w:val="clear" w:color="auto" w:fill="FFFFFF" w:themeFill="background1"/>
          </w:tcPr>
          <w:p w14:paraId="41293B84" w14:textId="77777777" w:rsidR="00C902D3" w:rsidRPr="00E912DA" w:rsidRDefault="00C902D3" w:rsidP="0045219F">
            <w:pPr>
              <w:pStyle w:val="ListParagraph"/>
              <w:numPr>
                <w:ilvl w:val="0"/>
                <w:numId w:val="4"/>
              </w:numPr>
              <w:spacing w:line="312" w:lineRule="auto"/>
              <w:contextualSpacing w:val="0"/>
              <w:rPr>
                <w:rFonts w:cs="Arial"/>
              </w:rPr>
            </w:pPr>
            <w:r w:rsidRPr="00E912DA">
              <w:rPr>
                <w:rFonts w:cs="Arial"/>
                <w:color w:val="000000"/>
              </w:rPr>
              <w:t>Relationships Australia Canberra and Region</w:t>
            </w:r>
          </w:p>
        </w:tc>
      </w:tr>
      <w:tr w:rsidR="00A1677C" w:rsidRPr="00364E87" w14:paraId="537495A6" w14:textId="77777777" w:rsidTr="00C902D3">
        <w:tc>
          <w:tcPr>
            <w:tcW w:w="1543" w:type="dxa"/>
            <w:shd w:val="clear" w:color="auto" w:fill="DDF2F3"/>
          </w:tcPr>
          <w:p w14:paraId="69EBCF2B" w14:textId="65603A0C" w:rsidR="00A1677C" w:rsidRPr="00E912DA" w:rsidRDefault="00E912DA" w:rsidP="00D0170F">
            <w:pPr>
              <w:spacing w:line="312" w:lineRule="auto"/>
              <w:rPr>
                <w:rFonts w:cs="Arial"/>
              </w:rPr>
            </w:pPr>
            <w:r>
              <w:rPr>
                <w:rFonts w:cs="Arial"/>
              </w:rPr>
              <w:t>NSW</w:t>
            </w:r>
          </w:p>
        </w:tc>
        <w:tc>
          <w:tcPr>
            <w:tcW w:w="4122" w:type="dxa"/>
            <w:shd w:val="clear" w:color="auto" w:fill="DDF2F3"/>
          </w:tcPr>
          <w:p w14:paraId="181B47D6" w14:textId="77777777" w:rsidR="00A1677C" w:rsidRPr="00E912DA" w:rsidRDefault="00A1677C" w:rsidP="0045219F">
            <w:pPr>
              <w:numPr>
                <w:ilvl w:val="0"/>
                <w:numId w:val="4"/>
              </w:numPr>
              <w:spacing w:line="312" w:lineRule="auto"/>
              <w:rPr>
                <w:rFonts w:cs="Arial"/>
              </w:rPr>
            </w:pPr>
            <w:r w:rsidRPr="00E912DA">
              <w:rPr>
                <w:rFonts w:cs="Arial"/>
              </w:rPr>
              <w:t>SCIA Advocacy Northern Rivers</w:t>
            </w:r>
          </w:p>
          <w:p w14:paraId="699FA186" w14:textId="77777777" w:rsidR="00A1677C" w:rsidRPr="00E912DA" w:rsidRDefault="00A1677C" w:rsidP="0045219F">
            <w:pPr>
              <w:numPr>
                <w:ilvl w:val="0"/>
                <w:numId w:val="4"/>
              </w:numPr>
              <w:spacing w:line="312" w:lineRule="auto"/>
              <w:rPr>
                <w:rFonts w:cs="Arial"/>
              </w:rPr>
            </w:pPr>
            <w:r w:rsidRPr="00E912DA">
              <w:rPr>
                <w:rFonts w:cs="Arial"/>
              </w:rPr>
              <w:t>Disability Advocacy NSW</w:t>
            </w:r>
          </w:p>
          <w:p w14:paraId="2C048825" w14:textId="77777777" w:rsidR="00A1677C" w:rsidRPr="00E912DA" w:rsidRDefault="00A1677C" w:rsidP="0045219F">
            <w:pPr>
              <w:numPr>
                <w:ilvl w:val="0"/>
                <w:numId w:val="4"/>
              </w:numPr>
              <w:spacing w:line="312" w:lineRule="auto"/>
              <w:rPr>
                <w:rFonts w:cs="Arial"/>
              </w:rPr>
            </w:pPr>
            <w:r w:rsidRPr="00E912DA">
              <w:rPr>
                <w:rFonts w:cs="Arial"/>
              </w:rPr>
              <w:t xml:space="preserve">Illawarra Advocacy </w:t>
            </w:r>
          </w:p>
          <w:p w14:paraId="44E7AD96" w14:textId="77777777" w:rsidR="00A1677C" w:rsidRPr="00E912DA" w:rsidRDefault="00A1677C" w:rsidP="0045219F">
            <w:pPr>
              <w:numPr>
                <w:ilvl w:val="0"/>
                <w:numId w:val="4"/>
              </w:numPr>
              <w:spacing w:line="312" w:lineRule="auto"/>
              <w:rPr>
                <w:rFonts w:cs="Arial"/>
              </w:rPr>
            </w:pPr>
            <w:r w:rsidRPr="00E912DA">
              <w:rPr>
                <w:rFonts w:cs="Arial"/>
              </w:rPr>
              <w:t xml:space="preserve">Intellectual Disability Rights Service </w:t>
            </w:r>
          </w:p>
          <w:p w14:paraId="06FB2B89" w14:textId="77777777" w:rsidR="00A1677C" w:rsidRPr="00E912DA" w:rsidRDefault="00A1677C" w:rsidP="0045219F">
            <w:pPr>
              <w:numPr>
                <w:ilvl w:val="0"/>
                <w:numId w:val="4"/>
              </w:numPr>
              <w:spacing w:line="312" w:lineRule="auto"/>
              <w:rPr>
                <w:rFonts w:cs="Arial"/>
              </w:rPr>
            </w:pPr>
            <w:r w:rsidRPr="00E912DA">
              <w:rPr>
                <w:rFonts w:cs="Arial"/>
              </w:rPr>
              <w:t xml:space="preserve">Multicultural Disability Advocacy Association of New South Wales </w:t>
            </w:r>
          </w:p>
          <w:p w14:paraId="6CC1EAA7" w14:textId="5C7CDC59" w:rsidR="00A1677C" w:rsidRPr="00E912DA" w:rsidRDefault="00A1677C" w:rsidP="0045219F">
            <w:pPr>
              <w:numPr>
                <w:ilvl w:val="0"/>
                <w:numId w:val="4"/>
              </w:numPr>
              <w:spacing w:line="312" w:lineRule="auto"/>
              <w:rPr>
                <w:rFonts w:cs="Arial"/>
              </w:rPr>
            </w:pPr>
            <w:r w:rsidRPr="00E912DA">
              <w:rPr>
                <w:rFonts w:cs="Arial"/>
              </w:rPr>
              <w:lastRenderedPageBreak/>
              <w:t>Newell Advocacy</w:t>
            </w:r>
            <w:r w:rsidR="00F772FA">
              <w:rPr>
                <w:rFonts w:cs="Arial"/>
              </w:rPr>
              <w:t>*</w:t>
            </w:r>
            <w:r w:rsidRPr="00E912DA">
              <w:rPr>
                <w:rFonts w:cs="Arial"/>
              </w:rPr>
              <w:t xml:space="preserve"> </w:t>
            </w:r>
          </w:p>
          <w:p w14:paraId="6653F83C" w14:textId="77777777" w:rsidR="00A1677C" w:rsidRPr="00E912DA" w:rsidRDefault="00A1677C" w:rsidP="0045219F">
            <w:pPr>
              <w:numPr>
                <w:ilvl w:val="0"/>
                <w:numId w:val="4"/>
              </w:numPr>
              <w:spacing w:line="312" w:lineRule="auto"/>
              <w:rPr>
                <w:rFonts w:cs="Arial"/>
              </w:rPr>
            </w:pPr>
            <w:proofErr w:type="spellStart"/>
            <w:r w:rsidRPr="00E912DA">
              <w:rPr>
                <w:rFonts w:cs="Arial"/>
              </w:rPr>
              <w:t>Self Advocacy</w:t>
            </w:r>
            <w:proofErr w:type="spellEnd"/>
            <w:r w:rsidRPr="00E912DA">
              <w:rPr>
                <w:rFonts w:cs="Arial"/>
              </w:rPr>
              <w:t xml:space="preserve"> (Sydney)  </w:t>
            </w:r>
          </w:p>
          <w:p w14:paraId="3E670178" w14:textId="77777777" w:rsidR="00A1677C" w:rsidRPr="00E912DA" w:rsidRDefault="00A1677C" w:rsidP="0045219F">
            <w:pPr>
              <w:numPr>
                <w:ilvl w:val="0"/>
                <w:numId w:val="4"/>
              </w:numPr>
              <w:spacing w:line="312" w:lineRule="auto"/>
              <w:rPr>
                <w:rFonts w:cs="Arial"/>
              </w:rPr>
            </w:pPr>
            <w:r w:rsidRPr="00E912DA">
              <w:rPr>
                <w:rFonts w:cs="Arial"/>
              </w:rPr>
              <w:t xml:space="preserve">Regional Disability Advocacy Service </w:t>
            </w:r>
          </w:p>
          <w:p w14:paraId="10B0331C" w14:textId="77777777" w:rsidR="00A1677C" w:rsidRPr="00E912DA" w:rsidRDefault="00A1677C" w:rsidP="0045219F">
            <w:pPr>
              <w:numPr>
                <w:ilvl w:val="0"/>
                <w:numId w:val="4"/>
              </w:numPr>
              <w:spacing w:line="312" w:lineRule="auto"/>
              <w:rPr>
                <w:rFonts w:cs="Arial"/>
              </w:rPr>
            </w:pPr>
            <w:r w:rsidRPr="00E912DA">
              <w:rPr>
                <w:rFonts w:cs="Arial"/>
              </w:rPr>
              <w:t xml:space="preserve">Side By Side Advocacy  </w:t>
            </w:r>
          </w:p>
          <w:p w14:paraId="52A57CD5" w14:textId="348A8D29" w:rsidR="00A1677C" w:rsidRPr="00E912DA" w:rsidRDefault="00A1677C" w:rsidP="0045219F">
            <w:pPr>
              <w:numPr>
                <w:ilvl w:val="0"/>
                <w:numId w:val="4"/>
              </w:numPr>
              <w:spacing w:line="312" w:lineRule="auto"/>
              <w:rPr>
                <w:rFonts w:cs="Arial"/>
              </w:rPr>
            </w:pPr>
            <w:r w:rsidRPr="00E912DA">
              <w:rPr>
                <w:rFonts w:cs="Arial"/>
              </w:rPr>
              <w:t>Sydney Region Aboriginal Corporation</w:t>
            </w:r>
            <w:r w:rsidR="006D19FC" w:rsidRPr="00C33006">
              <w:rPr>
                <w:rStyle w:val="st1"/>
                <w:rFonts w:cs="Arial"/>
                <w:b/>
                <w:color w:val="4D5156"/>
                <w:sz w:val="21"/>
                <w:szCs w:val="21"/>
                <w:vertAlign w:val="superscript"/>
              </w:rPr>
              <w:t>†</w:t>
            </w:r>
          </w:p>
          <w:p w14:paraId="31B2D20B" w14:textId="77777777" w:rsidR="00A1677C" w:rsidRPr="00E912DA" w:rsidRDefault="00A1677C" w:rsidP="0045219F">
            <w:pPr>
              <w:numPr>
                <w:ilvl w:val="0"/>
                <w:numId w:val="4"/>
              </w:numPr>
              <w:spacing w:line="312" w:lineRule="auto"/>
              <w:rPr>
                <w:rFonts w:cs="Arial"/>
              </w:rPr>
            </w:pPr>
            <w:r w:rsidRPr="00E912DA">
              <w:rPr>
                <w:rFonts w:cs="Arial"/>
              </w:rPr>
              <w:t xml:space="preserve">Family Advocacy </w:t>
            </w:r>
          </w:p>
          <w:p w14:paraId="7ACED948" w14:textId="3430C198" w:rsidR="00A1677C" w:rsidRPr="00E912DA" w:rsidRDefault="00A1677C" w:rsidP="0045219F">
            <w:pPr>
              <w:numPr>
                <w:ilvl w:val="0"/>
                <w:numId w:val="4"/>
              </w:numPr>
              <w:spacing w:line="312" w:lineRule="auto"/>
              <w:rPr>
                <w:rFonts w:cs="Arial"/>
              </w:rPr>
            </w:pPr>
            <w:r w:rsidRPr="00E912DA">
              <w:rPr>
                <w:rFonts w:cs="Arial"/>
              </w:rPr>
              <w:t xml:space="preserve">People with Disability Australia  </w:t>
            </w:r>
          </w:p>
        </w:tc>
        <w:tc>
          <w:tcPr>
            <w:tcW w:w="3351" w:type="dxa"/>
            <w:shd w:val="clear" w:color="auto" w:fill="DDF2F3"/>
          </w:tcPr>
          <w:p w14:paraId="378E83ED" w14:textId="77777777" w:rsidR="00A1677C" w:rsidRPr="00E912DA" w:rsidRDefault="00A1677C" w:rsidP="0045219F">
            <w:pPr>
              <w:pStyle w:val="ListParagraph"/>
              <w:numPr>
                <w:ilvl w:val="0"/>
                <w:numId w:val="4"/>
              </w:numPr>
              <w:spacing w:line="312" w:lineRule="auto"/>
              <w:rPr>
                <w:rFonts w:cs="Arial"/>
              </w:rPr>
            </w:pPr>
            <w:r w:rsidRPr="00E912DA">
              <w:rPr>
                <w:rFonts w:cs="Arial"/>
              </w:rPr>
              <w:lastRenderedPageBreak/>
              <w:t>Relationships Australia New South Wales</w:t>
            </w:r>
          </w:p>
          <w:p w14:paraId="7167E679" w14:textId="77777777" w:rsidR="00A1677C" w:rsidRPr="00E912DA" w:rsidRDefault="00A1677C" w:rsidP="0045219F">
            <w:pPr>
              <w:pStyle w:val="ListParagraph"/>
              <w:numPr>
                <w:ilvl w:val="0"/>
                <w:numId w:val="4"/>
              </w:numPr>
              <w:spacing w:line="312" w:lineRule="auto"/>
              <w:rPr>
                <w:rFonts w:cs="Arial"/>
              </w:rPr>
            </w:pPr>
            <w:r w:rsidRPr="00E912DA">
              <w:rPr>
                <w:rFonts w:cs="Arial"/>
                <w:color w:val="000000"/>
              </w:rPr>
              <w:t xml:space="preserve">Relationships Australia Canberra and Region (Coverage includes ACT, </w:t>
            </w:r>
            <w:r w:rsidRPr="00E912DA">
              <w:rPr>
                <w:rFonts w:cs="Arial"/>
                <w:color w:val="000000"/>
              </w:rPr>
              <w:lastRenderedPageBreak/>
              <w:t>Capital Region, Riverina, Murray)</w:t>
            </w:r>
          </w:p>
          <w:p w14:paraId="01E89A50" w14:textId="3A01A5D2" w:rsidR="00A1677C" w:rsidRPr="00E912DA" w:rsidRDefault="00A1677C" w:rsidP="0045219F">
            <w:pPr>
              <w:pStyle w:val="ListParagraph"/>
              <w:numPr>
                <w:ilvl w:val="0"/>
                <w:numId w:val="4"/>
              </w:numPr>
              <w:spacing w:line="312" w:lineRule="auto"/>
              <w:contextualSpacing w:val="0"/>
              <w:rPr>
                <w:rFonts w:cs="Arial"/>
              </w:rPr>
            </w:pPr>
            <w:r w:rsidRPr="00E912DA">
              <w:rPr>
                <w:rFonts w:cs="Arial"/>
                <w:color w:val="000000"/>
              </w:rPr>
              <w:t>Interrelate Limited</w:t>
            </w:r>
          </w:p>
        </w:tc>
      </w:tr>
      <w:tr w:rsidR="00C902D3" w:rsidRPr="00364E87" w14:paraId="73C431BA" w14:textId="77777777" w:rsidTr="00C902D3">
        <w:tc>
          <w:tcPr>
            <w:tcW w:w="1543" w:type="dxa"/>
            <w:tcBorders>
              <w:bottom w:val="single" w:sz="4" w:space="0" w:color="auto"/>
            </w:tcBorders>
            <w:shd w:val="clear" w:color="auto" w:fill="FFFFFF" w:themeFill="background1"/>
          </w:tcPr>
          <w:p w14:paraId="3A9DF00D" w14:textId="77777777" w:rsidR="00C902D3" w:rsidRPr="00E912DA" w:rsidRDefault="00C902D3" w:rsidP="00D0170F">
            <w:pPr>
              <w:spacing w:line="312" w:lineRule="auto"/>
              <w:rPr>
                <w:rFonts w:cs="Arial"/>
              </w:rPr>
            </w:pPr>
            <w:r w:rsidRPr="00E912DA">
              <w:rPr>
                <w:rFonts w:cs="Arial"/>
              </w:rPr>
              <w:lastRenderedPageBreak/>
              <w:t>Northern Territory</w:t>
            </w:r>
          </w:p>
        </w:tc>
        <w:tc>
          <w:tcPr>
            <w:tcW w:w="4122" w:type="dxa"/>
            <w:tcBorders>
              <w:bottom w:val="single" w:sz="4" w:space="0" w:color="auto"/>
            </w:tcBorders>
            <w:shd w:val="clear" w:color="auto" w:fill="FFFFFF" w:themeFill="background1"/>
          </w:tcPr>
          <w:p w14:paraId="580EFF08" w14:textId="77777777" w:rsidR="00C902D3" w:rsidRPr="00E912DA" w:rsidRDefault="00C902D3" w:rsidP="0045219F">
            <w:pPr>
              <w:numPr>
                <w:ilvl w:val="0"/>
                <w:numId w:val="15"/>
              </w:numPr>
              <w:spacing w:line="312" w:lineRule="auto"/>
              <w:rPr>
                <w:rFonts w:cs="Arial"/>
              </w:rPr>
            </w:pPr>
            <w:r w:rsidRPr="00E912DA">
              <w:rPr>
                <w:rFonts w:cs="Arial"/>
              </w:rPr>
              <w:t xml:space="preserve">Darwin Community Legal Service  </w:t>
            </w:r>
          </w:p>
          <w:p w14:paraId="525ACDB7" w14:textId="77777777" w:rsidR="00C902D3" w:rsidRPr="00E912DA" w:rsidRDefault="00C902D3" w:rsidP="0045219F">
            <w:pPr>
              <w:numPr>
                <w:ilvl w:val="0"/>
                <w:numId w:val="15"/>
              </w:numPr>
              <w:spacing w:line="312" w:lineRule="auto"/>
              <w:rPr>
                <w:rFonts w:cs="Arial"/>
              </w:rPr>
            </w:pPr>
            <w:r w:rsidRPr="00E912DA">
              <w:rPr>
                <w:rFonts w:cs="Arial"/>
              </w:rPr>
              <w:t xml:space="preserve">Disability Advocacy Service  </w:t>
            </w:r>
          </w:p>
          <w:p w14:paraId="0092D055" w14:textId="2E73BE12" w:rsidR="00C902D3" w:rsidRPr="00E912DA" w:rsidRDefault="00C902D3" w:rsidP="006541D2">
            <w:pPr>
              <w:numPr>
                <w:ilvl w:val="0"/>
                <w:numId w:val="6"/>
              </w:numPr>
              <w:spacing w:line="312" w:lineRule="auto"/>
              <w:rPr>
                <w:rFonts w:cs="Arial"/>
              </w:rPr>
            </w:pPr>
            <w:proofErr w:type="spellStart"/>
            <w:r w:rsidRPr="00E912DA">
              <w:rPr>
                <w:rFonts w:cs="Arial"/>
              </w:rPr>
              <w:t>Ngaanyatjarra</w:t>
            </w:r>
            <w:proofErr w:type="spellEnd"/>
            <w:r w:rsidRPr="00E912DA">
              <w:rPr>
                <w:rFonts w:cs="Arial"/>
              </w:rPr>
              <w:t xml:space="preserve"> Pitjantjatjara Yankunytjatjara Women's Council</w:t>
            </w:r>
            <w:r w:rsidR="00FE18AE" w:rsidRPr="00E912DA">
              <w:rPr>
                <w:rFonts w:cs="Arial"/>
              </w:rPr>
              <w:t>*</w:t>
            </w:r>
            <w:r w:rsidR="00C33006" w:rsidRPr="00C33006">
              <w:rPr>
                <w:rStyle w:val="st1"/>
                <w:rFonts w:cs="Arial"/>
                <w:b/>
                <w:color w:val="4D5156"/>
                <w:sz w:val="21"/>
                <w:szCs w:val="21"/>
                <w:vertAlign w:val="superscript"/>
              </w:rPr>
              <w:t>†</w:t>
            </w:r>
          </w:p>
        </w:tc>
        <w:tc>
          <w:tcPr>
            <w:tcW w:w="3351" w:type="dxa"/>
            <w:tcBorders>
              <w:bottom w:val="single" w:sz="4" w:space="0" w:color="auto"/>
            </w:tcBorders>
            <w:shd w:val="clear" w:color="auto" w:fill="FFFFFF" w:themeFill="background1"/>
          </w:tcPr>
          <w:p w14:paraId="70BA1A3E" w14:textId="77777777" w:rsidR="00C33006" w:rsidRDefault="00C902D3" w:rsidP="00C33006">
            <w:pPr>
              <w:pStyle w:val="ListParagraph"/>
              <w:numPr>
                <w:ilvl w:val="0"/>
                <w:numId w:val="15"/>
              </w:numPr>
              <w:spacing w:line="312" w:lineRule="auto"/>
              <w:rPr>
                <w:rFonts w:cs="Arial"/>
              </w:rPr>
            </w:pPr>
            <w:r w:rsidRPr="00E912DA">
              <w:rPr>
                <w:rFonts w:cs="Arial"/>
              </w:rPr>
              <w:t>Relationships Australia Northern Territory</w:t>
            </w:r>
          </w:p>
          <w:p w14:paraId="40EA3370" w14:textId="740A2B1E" w:rsidR="00C902D3" w:rsidRPr="00C33006" w:rsidRDefault="00C902D3" w:rsidP="00C33006">
            <w:pPr>
              <w:pStyle w:val="ListParagraph"/>
              <w:numPr>
                <w:ilvl w:val="0"/>
                <w:numId w:val="15"/>
              </w:numPr>
              <w:spacing w:line="312" w:lineRule="auto"/>
              <w:rPr>
                <w:rFonts w:cs="Arial"/>
              </w:rPr>
            </w:pPr>
            <w:r w:rsidRPr="00C33006">
              <w:rPr>
                <w:rFonts w:cs="Arial"/>
              </w:rPr>
              <w:t xml:space="preserve">Danila </w:t>
            </w:r>
            <w:proofErr w:type="spellStart"/>
            <w:r w:rsidRPr="00C33006">
              <w:rPr>
                <w:rFonts w:cs="Arial"/>
              </w:rPr>
              <w:t>Dilba</w:t>
            </w:r>
            <w:proofErr w:type="spellEnd"/>
            <w:r w:rsidRPr="00C33006">
              <w:rPr>
                <w:rFonts w:cs="Arial"/>
              </w:rPr>
              <w:t xml:space="preserve"> Health Service Aboriginal Corporation</w:t>
            </w:r>
            <w:r w:rsidR="00C33006" w:rsidRPr="00C33006">
              <w:rPr>
                <w:rStyle w:val="st1"/>
                <w:rFonts w:cs="Arial"/>
                <w:b/>
                <w:color w:val="4D5156"/>
                <w:sz w:val="21"/>
                <w:szCs w:val="21"/>
                <w:vertAlign w:val="superscript"/>
              </w:rPr>
              <w:t>†</w:t>
            </w:r>
          </w:p>
        </w:tc>
      </w:tr>
      <w:tr w:rsidR="00C902D3" w:rsidRPr="00364E87" w14:paraId="79BFC820" w14:textId="77777777" w:rsidTr="00C902D3">
        <w:tc>
          <w:tcPr>
            <w:tcW w:w="1543" w:type="dxa"/>
            <w:shd w:val="clear" w:color="auto" w:fill="DDF2F3"/>
          </w:tcPr>
          <w:p w14:paraId="48B4B397" w14:textId="77777777" w:rsidR="00C902D3" w:rsidRPr="00E912DA" w:rsidRDefault="00C902D3" w:rsidP="00D0170F">
            <w:pPr>
              <w:spacing w:line="312" w:lineRule="auto"/>
              <w:rPr>
                <w:rFonts w:cs="Arial"/>
              </w:rPr>
            </w:pPr>
            <w:r w:rsidRPr="00E912DA">
              <w:rPr>
                <w:rFonts w:cs="Arial"/>
              </w:rPr>
              <w:t>Queensland</w:t>
            </w:r>
          </w:p>
        </w:tc>
        <w:tc>
          <w:tcPr>
            <w:tcW w:w="4122" w:type="dxa"/>
            <w:shd w:val="clear" w:color="auto" w:fill="DDF2F3"/>
          </w:tcPr>
          <w:p w14:paraId="575A8DFB" w14:textId="77777777" w:rsidR="00C902D3" w:rsidRPr="00E912DA" w:rsidRDefault="00C902D3" w:rsidP="0045219F">
            <w:pPr>
              <w:numPr>
                <w:ilvl w:val="0"/>
                <w:numId w:val="16"/>
              </w:numPr>
              <w:spacing w:line="312" w:lineRule="auto"/>
              <w:rPr>
                <w:rFonts w:cs="Arial"/>
              </w:rPr>
            </w:pPr>
            <w:r w:rsidRPr="00E912DA">
              <w:rPr>
                <w:rFonts w:cs="Arial"/>
              </w:rPr>
              <w:t>Aged and Disability Advocacy Australia</w:t>
            </w:r>
          </w:p>
          <w:p w14:paraId="4805C620" w14:textId="77777777" w:rsidR="00C902D3" w:rsidRPr="00E912DA" w:rsidRDefault="00C902D3" w:rsidP="0045219F">
            <w:pPr>
              <w:numPr>
                <w:ilvl w:val="0"/>
                <w:numId w:val="16"/>
              </w:numPr>
              <w:spacing w:line="312" w:lineRule="auto"/>
              <w:rPr>
                <w:rFonts w:cs="Arial"/>
              </w:rPr>
            </w:pPr>
            <w:r w:rsidRPr="00E912DA">
              <w:rPr>
                <w:rFonts w:cs="Arial"/>
              </w:rPr>
              <w:t xml:space="preserve">Independent Advocacy in North Queensland </w:t>
            </w:r>
          </w:p>
          <w:p w14:paraId="208EA1B4" w14:textId="77777777" w:rsidR="00C902D3" w:rsidRPr="00E912DA" w:rsidRDefault="00C902D3" w:rsidP="0045219F">
            <w:pPr>
              <w:numPr>
                <w:ilvl w:val="0"/>
                <w:numId w:val="16"/>
              </w:numPr>
              <w:spacing w:line="312" w:lineRule="auto"/>
              <w:rPr>
                <w:rFonts w:cs="Arial"/>
              </w:rPr>
            </w:pPr>
            <w:r w:rsidRPr="00E912DA">
              <w:rPr>
                <w:rFonts w:cs="Arial"/>
              </w:rPr>
              <w:t xml:space="preserve">Mackay Advocacy  </w:t>
            </w:r>
          </w:p>
          <w:p w14:paraId="1ADE3555" w14:textId="77777777" w:rsidR="00C902D3" w:rsidRPr="00E912DA" w:rsidRDefault="00C902D3" w:rsidP="0045219F">
            <w:pPr>
              <w:numPr>
                <w:ilvl w:val="0"/>
                <w:numId w:val="16"/>
              </w:numPr>
              <w:spacing w:line="312" w:lineRule="auto"/>
              <w:rPr>
                <w:rFonts w:cs="Arial"/>
              </w:rPr>
            </w:pPr>
            <w:r w:rsidRPr="00E912DA">
              <w:rPr>
                <w:rFonts w:cs="Arial"/>
              </w:rPr>
              <w:t xml:space="preserve">People with Disability Australia  </w:t>
            </w:r>
          </w:p>
          <w:p w14:paraId="59B0C788" w14:textId="77777777" w:rsidR="00C902D3" w:rsidRPr="00E912DA" w:rsidRDefault="00C902D3" w:rsidP="0045219F">
            <w:pPr>
              <w:numPr>
                <w:ilvl w:val="0"/>
                <w:numId w:val="16"/>
              </w:numPr>
              <w:spacing w:line="312" w:lineRule="auto"/>
              <w:rPr>
                <w:rFonts w:cs="Arial"/>
              </w:rPr>
            </w:pPr>
            <w:r w:rsidRPr="00E912DA">
              <w:rPr>
                <w:rFonts w:cs="Arial"/>
              </w:rPr>
              <w:t xml:space="preserve">Queensland Advocacy  </w:t>
            </w:r>
          </w:p>
          <w:p w14:paraId="6DE39B73" w14:textId="77777777" w:rsidR="00C902D3" w:rsidRPr="00E912DA" w:rsidRDefault="00C902D3" w:rsidP="0045219F">
            <w:pPr>
              <w:numPr>
                <w:ilvl w:val="0"/>
                <w:numId w:val="16"/>
              </w:numPr>
              <w:spacing w:line="312" w:lineRule="auto"/>
              <w:rPr>
                <w:rFonts w:cs="Arial"/>
              </w:rPr>
            </w:pPr>
            <w:r w:rsidRPr="00E912DA">
              <w:rPr>
                <w:rFonts w:cs="Arial"/>
              </w:rPr>
              <w:t xml:space="preserve">Rights In Action  </w:t>
            </w:r>
          </w:p>
          <w:p w14:paraId="4FCF6BF5" w14:textId="77777777" w:rsidR="00C902D3" w:rsidRPr="00E912DA" w:rsidRDefault="00C902D3" w:rsidP="0045219F">
            <w:pPr>
              <w:numPr>
                <w:ilvl w:val="0"/>
                <w:numId w:val="16"/>
              </w:numPr>
              <w:spacing w:line="312" w:lineRule="auto"/>
              <w:rPr>
                <w:rFonts w:cs="Arial"/>
              </w:rPr>
            </w:pPr>
            <w:r w:rsidRPr="00E912DA">
              <w:rPr>
                <w:rFonts w:cs="Arial"/>
              </w:rPr>
              <w:t xml:space="preserve">Speaking Up For You  </w:t>
            </w:r>
          </w:p>
          <w:p w14:paraId="636D8678" w14:textId="77777777" w:rsidR="00C902D3" w:rsidRPr="00E912DA" w:rsidRDefault="00C902D3" w:rsidP="0045219F">
            <w:pPr>
              <w:numPr>
                <w:ilvl w:val="0"/>
                <w:numId w:val="7"/>
              </w:numPr>
              <w:spacing w:line="312" w:lineRule="auto"/>
              <w:rPr>
                <w:rFonts w:cs="Arial"/>
              </w:rPr>
            </w:pPr>
            <w:r w:rsidRPr="00E912DA">
              <w:rPr>
                <w:rFonts w:cs="Arial"/>
              </w:rPr>
              <w:t xml:space="preserve">TASC National </w:t>
            </w:r>
          </w:p>
        </w:tc>
        <w:tc>
          <w:tcPr>
            <w:tcW w:w="3351" w:type="dxa"/>
            <w:shd w:val="clear" w:color="auto" w:fill="DDF2F3"/>
          </w:tcPr>
          <w:p w14:paraId="7BCC9C15" w14:textId="6D995427" w:rsidR="00C902D3" w:rsidRPr="00E912DA" w:rsidRDefault="00C902D3" w:rsidP="0045219F">
            <w:pPr>
              <w:pStyle w:val="ListParagraph"/>
              <w:numPr>
                <w:ilvl w:val="0"/>
                <w:numId w:val="16"/>
              </w:numPr>
              <w:spacing w:line="312" w:lineRule="auto"/>
              <w:rPr>
                <w:rFonts w:cs="Arial"/>
              </w:rPr>
            </w:pPr>
            <w:r w:rsidRPr="00E912DA">
              <w:rPr>
                <w:rFonts w:cs="Arial"/>
              </w:rPr>
              <w:t>Micah Projects</w:t>
            </w:r>
            <w:r w:rsidR="001705DF">
              <w:rPr>
                <w:rFonts w:cs="Arial"/>
              </w:rPr>
              <w:t xml:space="preserve">, </w:t>
            </w:r>
            <w:r w:rsidRPr="00E912DA">
              <w:rPr>
                <w:rFonts w:cs="Arial"/>
              </w:rPr>
              <w:t>including sub-contracting arrangements</w:t>
            </w:r>
            <w:r w:rsidR="001705DF">
              <w:rPr>
                <w:rFonts w:cs="Arial"/>
              </w:rPr>
              <w:t xml:space="preserve"> with:</w:t>
            </w:r>
          </w:p>
          <w:p w14:paraId="2B56A935" w14:textId="7282BDEB" w:rsidR="001705DF" w:rsidRDefault="00C902D3" w:rsidP="006541D2">
            <w:pPr>
              <w:pStyle w:val="ListParagraph"/>
              <w:numPr>
                <w:ilvl w:val="1"/>
                <w:numId w:val="7"/>
              </w:numPr>
              <w:spacing w:line="312" w:lineRule="auto"/>
              <w:contextualSpacing w:val="0"/>
              <w:rPr>
                <w:rFonts w:cs="Arial"/>
              </w:rPr>
            </w:pPr>
            <w:r w:rsidRPr="00E912DA">
              <w:rPr>
                <w:rFonts w:cs="Arial"/>
              </w:rPr>
              <w:t>Link-Up QLD</w:t>
            </w:r>
            <w:r w:rsidR="00C33006" w:rsidRPr="00C33006">
              <w:rPr>
                <w:rStyle w:val="st1"/>
                <w:rFonts w:cs="Arial"/>
                <w:b/>
                <w:color w:val="4D5156"/>
                <w:sz w:val="21"/>
                <w:szCs w:val="21"/>
                <w:vertAlign w:val="superscript"/>
              </w:rPr>
              <w:t>†</w:t>
            </w:r>
            <w:r w:rsidRPr="00E912DA">
              <w:rPr>
                <w:rFonts w:cs="Arial"/>
              </w:rPr>
              <w:t xml:space="preserve"> </w:t>
            </w:r>
          </w:p>
          <w:p w14:paraId="02B32ABE" w14:textId="37F220C9" w:rsidR="00C902D3" w:rsidRDefault="00C902D3" w:rsidP="006541D2">
            <w:pPr>
              <w:pStyle w:val="ListParagraph"/>
              <w:numPr>
                <w:ilvl w:val="1"/>
                <w:numId w:val="7"/>
              </w:numPr>
              <w:spacing w:line="312" w:lineRule="auto"/>
              <w:contextualSpacing w:val="0"/>
              <w:rPr>
                <w:rFonts w:cs="Arial"/>
              </w:rPr>
            </w:pPr>
            <w:r w:rsidRPr="00E912DA">
              <w:rPr>
                <w:rFonts w:cs="Arial"/>
              </w:rPr>
              <w:t>Cape York/Gulf Remote Area Aboriginal and Torres Strait Islander Child Care Advisory Association Inc.</w:t>
            </w:r>
            <w:r w:rsidR="00C33006" w:rsidRPr="00C33006">
              <w:rPr>
                <w:rStyle w:val="st1"/>
                <w:rFonts w:cs="Arial"/>
                <w:b/>
                <w:color w:val="4D5156"/>
                <w:sz w:val="21"/>
                <w:szCs w:val="21"/>
                <w:vertAlign w:val="superscript"/>
              </w:rPr>
              <w:t xml:space="preserve"> †</w:t>
            </w:r>
            <w:r w:rsidRPr="00E912DA">
              <w:rPr>
                <w:rFonts w:cs="Arial"/>
              </w:rPr>
              <w:t xml:space="preserve"> </w:t>
            </w:r>
          </w:p>
          <w:p w14:paraId="738CC072" w14:textId="0C3DA48A" w:rsidR="001705DF" w:rsidRPr="00E912DA" w:rsidRDefault="001705DF" w:rsidP="006541D2">
            <w:pPr>
              <w:pStyle w:val="ListParagraph"/>
              <w:numPr>
                <w:ilvl w:val="1"/>
                <w:numId w:val="7"/>
              </w:numPr>
              <w:spacing w:line="312" w:lineRule="auto"/>
              <w:contextualSpacing w:val="0"/>
              <w:rPr>
                <w:rFonts w:cs="Arial"/>
              </w:rPr>
            </w:pPr>
            <w:r w:rsidRPr="006541D2">
              <w:rPr>
                <w:rFonts w:cs="Arial"/>
              </w:rPr>
              <w:t>WWILD – Sexual Violence Prevention Association</w:t>
            </w:r>
          </w:p>
        </w:tc>
      </w:tr>
      <w:tr w:rsidR="00C902D3" w:rsidRPr="00364E87" w14:paraId="73EFF4FF" w14:textId="77777777" w:rsidTr="00C902D3">
        <w:tc>
          <w:tcPr>
            <w:tcW w:w="1543" w:type="dxa"/>
            <w:tcBorders>
              <w:bottom w:val="single" w:sz="4" w:space="0" w:color="auto"/>
            </w:tcBorders>
            <w:shd w:val="clear" w:color="auto" w:fill="FFFFFF" w:themeFill="background1"/>
          </w:tcPr>
          <w:p w14:paraId="4D6D776C" w14:textId="77777777" w:rsidR="00C902D3" w:rsidRPr="00E912DA" w:rsidRDefault="00C902D3" w:rsidP="00D0170F">
            <w:pPr>
              <w:spacing w:line="312" w:lineRule="auto"/>
              <w:rPr>
                <w:rFonts w:cs="Arial"/>
              </w:rPr>
            </w:pPr>
            <w:r w:rsidRPr="00E912DA">
              <w:rPr>
                <w:rFonts w:cs="Arial"/>
              </w:rPr>
              <w:t>South Australia</w:t>
            </w:r>
          </w:p>
        </w:tc>
        <w:tc>
          <w:tcPr>
            <w:tcW w:w="4122" w:type="dxa"/>
            <w:tcBorders>
              <w:bottom w:val="single" w:sz="4" w:space="0" w:color="auto"/>
            </w:tcBorders>
            <w:shd w:val="clear" w:color="auto" w:fill="FFFFFF" w:themeFill="background1"/>
          </w:tcPr>
          <w:p w14:paraId="7B8B578D" w14:textId="77777777" w:rsidR="00C902D3" w:rsidRPr="00E912DA" w:rsidRDefault="00C902D3" w:rsidP="0045219F">
            <w:pPr>
              <w:numPr>
                <w:ilvl w:val="0"/>
                <w:numId w:val="17"/>
              </w:numPr>
              <w:spacing w:line="312" w:lineRule="auto"/>
              <w:rPr>
                <w:rFonts w:cs="Arial"/>
              </w:rPr>
            </w:pPr>
            <w:r w:rsidRPr="00E912DA">
              <w:rPr>
                <w:rFonts w:cs="Arial"/>
              </w:rPr>
              <w:t xml:space="preserve">Advocacy for Disability Access and Inclusion  </w:t>
            </w:r>
          </w:p>
          <w:p w14:paraId="2BAABCF3" w14:textId="77777777" w:rsidR="00C902D3" w:rsidRPr="00E912DA" w:rsidRDefault="00C902D3" w:rsidP="0045219F">
            <w:pPr>
              <w:numPr>
                <w:ilvl w:val="0"/>
                <w:numId w:val="17"/>
              </w:numPr>
              <w:spacing w:line="312" w:lineRule="auto"/>
              <w:rPr>
                <w:rFonts w:cs="Arial"/>
              </w:rPr>
            </w:pPr>
            <w:r w:rsidRPr="00E912DA">
              <w:rPr>
                <w:rFonts w:cs="Arial"/>
              </w:rPr>
              <w:t xml:space="preserve">Disability Advocacy and Complaints Service of South Australia  </w:t>
            </w:r>
          </w:p>
          <w:p w14:paraId="501F9283" w14:textId="77777777" w:rsidR="00C902D3" w:rsidRPr="00E912DA" w:rsidRDefault="00C902D3" w:rsidP="0045219F">
            <w:pPr>
              <w:numPr>
                <w:ilvl w:val="0"/>
                <w:numId w:val="17"/>
              </w:numPr>
              <w:spacing w:line="312" w:lineRule="auto"/>
              <w:rPr>
                <w:rFonts w:cs="Arial"/>
              </w:rPr>
            </w:pPr>
            <w:r w:rsidRPr="00E912DA">
              <w:rPr>
                <w:rFonts w:cs="Arial"/>
              </w:rPr>
              <w:t xml:space="preserve">Disability Rights Advocacy Service  </w:t>
            </w:r>
          </w:p>
          <w:p w14:paraId="66449C6E" w14:textId="77777777" w:rsidR="00C902D3" w:rsidRPr="00E912DA" w:rsidRDefault="00C902D3" w:rsidP="0045219F">
            <w:pPr>
              <w:numPr>
                <w:ilvl w:val="0"/>
                <w:numId w:val="8"/>
              </w:numPr>
              <w:spacing w:line="312" w:lineRule="auto"/>
              <w:rPr>
                <w:rFonts w:cs="Arial"/>
              </w:rPr>
            </w:pPr>
            <w:r w:rsidRPr="00E912DA">
              <w:rPr>
                <w:rFonts w:cs="Arial"/>
              </w:rPr>
              <w:t xml:space="preserve">Independent Advocacy SA  </w:t>
            </w:r>
          </w:p>
        </w:tc>
        <w:tc>
          <w:tcPr>
            <w:tcW w:w="3351" w:type="dxa"/>
            <w:tcBorders>
              <w:bottom w:val="single" w:sz="4" w:space="0" w:color="auto"/>
            </w:tcBorders>
            <w:shd w:val="clear" w:color="auto" w:fill="FFFFFF" w:themeFill="background1"/>
          </w:tcPr>
          <w:p w14:paraId="713216ED" w14:textId="77777777" w:rsidR="00C902D3" w:rsidRPr="00E912DA" w:rsidRDefault="00C902D3" w:rsidP="0045219F">
            <w:pPr>
              <w:pStyle w:val="ListParagraph"/>
              <w:numPr>
                <w:ilvl w:val="0"/>
                <w:numId w:val="17"/>
              </w:numPr>
              <w:spacing w:line="312" w:lineRule="auto"/>
              <w:rPr>
                <w:rFonts w:cs="Arial"/>
              </w:rPr>
            </w:pPr>
            <w:r w:rsidRPr="00E912DA">
              <w:rPr>
                <w:rFonts w:cs="Arial"/>
              </w:rPr>
              <w:t>Relationships Australia South Australia</w:t>
            </w:r>
          </w:p>
          <w:p w14:paraId="29A682AD" w14:textId="1C186071" w:rsidR="00C902D3" w:rsidRPr="00E912DA" w:rsidRDefault="00C902D3" w:rsidP="0045219F">
            <w:pPr>
              <w:pStyle w:val="ListParagraph"/>
              <w:numPr>
                <w:ilvl w:val="0"/>
                <w:numId w:val="8"/>
              </w:numPr>
              <w:spacing w:line="312" w:lineRule="auto"/>
              <w:contextualSpacing w:val="0"/>
              <w:rPr>
                <w:rFonts w:cs="Arial"/>
              </w:rPr>
            </w:pPr>
            <w:proofErr w:type="spellStart"/>
            <w:r w:rsidRPr="00E912DA">
              <w:rPr>
                <w:rFonts w:cs="Arial"/>
              </w:rPr>
              <w:t>Nunkuwarrin</w:t>
            </w:r>
            <w:proofErr w:type="spellEnd"/>
            <w:r w:rsidRPr="00E912DA">
              <w:rPr>
                <w:rFonts w:cs="Arial"/>
              </w:rPr>
              <w:t xml:space="preserve"> </w:t>
            </w:r>
            <w:proofErr w:type="spellStart"/>
            <w:r w:rsidRPr="00E912DA">
              <w:rPr>
                <w:rFonts w:cs="Arial"/>
              </w:rPr>
              <w:t>Yunti</w:t>
            </w:r>
            <w:proofErr w:type="spellEnd"/>
            <w:r w:rsidR="00C33006" w:rsidRPr="00C33006">
              <w:rPr>
                <w:rStyle w:val="st1"/>
                <w:rFonts w:cs="Arial"/>
                <w:b/>
                <w:color w:val="4D5156"/>
                <w:sz w:val="21"/>
                <w:szCs w:val="21"/>
                <w:vertAlign w:val="superscript"/>
              </w:rPr>
              <w:t>†</w:t>
            </w:r>
          </w:p>
        </w:tc>
      </w:tr>
      <w:tr w:rsidR="00C902D3" w:rsidRPr="00364E87" w14:paraId="02F5B2F2" w14:textId="77777777" w:rsidTr="00C902D3">
        <w:tc>
          <w:tcPr>
            <w:tcW w:w="1543" w:type="dxa"/>
            <w:shd w:val="clear" w:color="auto" w:fill="DDF2F3"/>
          </w:tcPr>
          <w:p w14:paraId="5796C5C8" w14:textId="77777777" w:rsidR="00C902D3" w:rsidRPr="00E912DA" w:rsidRDefault="00C902D3" w:rsidP="00D0170F">
            <w:pPr>
              <w:spacing w:line="312" w:lineRule="auto"/>
              <w:rPr>
                <w:rFonts w:cs="Arial"/>
              </w:rPr>
            </w:pPr>
            <w:r w:rsidRPr="00E912DA">
              <w:rPr>
                <w:rFonts w:cs="Arial"/>
              </w:rPr>
              <w:t>Tasmania</w:t>
            </w:r>
          </w:p>
        </w:tc>
        <w:tc>
          <w:tcPr>
            <w:tcW w:w="4122" w:type="dxa"/>
            <w:shd w:val="clear" w:color="auto" w:fill="DDF2F3"/>
          </w:tcPr>
          <w:p w14:paraId="4E2E8044" w14:textId="77777777" w:rsidR="00C902D3" w:rsidRPr="00E912DA" w:rsidRDefault="00C902D3" w:rsidP="0045219F">
            <w:pPr>
              <w:numPr>
                <w:ilvl w:val="0"/>
                <w:numId w:val="18"/>
              </w:numPr>
              <w:spacing w:line="312" w:lineRule="auto"/>
              <w:rPr>
                <w:rFonts w:cs="Arial"/>
              </w:rPr>
            </w:pPr>
            <w:r w:rsidRPr="00E912DA">
              <w:rPr>
                <w:rFonts w:cs="Arial"/>
              </w:rPr>
              <w:t xml:space="preserve">Advocacy Tasmania  </w:t>
            </w:r>
          </w:p>
          <w:p w14:paraId="68FB9F25" w14:textId="77777777" w:rsidR="00C902D3" w:rsidRPr="00E912DA" w:rsidRDefault="00C902D3" w:rsidP="0045219F">
            <w:pPr>
              <w:numPr>
                <w:ilvl w:val="0"/>
                <w:numId w:val="9"/>
              </w:numPr>
              <w:spacing w:line="312" w:lineRule="auto"/>
              <w:rPr>
                <w:rFonts w:cs="Arial"/>
              </w:rPr>
            </w:pPr>
            <w:r w:rsidRPr="00E912DA">
              <w:rPr>
                <w:rFonts w:cs="Arial"/>
              </w:rPr>
              <w:t xml:space="preserve">Speak Out Association of Tasmania  </w:t>
            </w:r>
          </w:p>
        </w:tc>
        <w:tc>
          <w:tcPr>
            <w:tcW w:w="3351" w:type="dxa"/>
            <w:shd w:val="clear" w:color="auto" w:fill="DDF2F3"/>
          </w:tcPr>
          <w:p w14:paraId="1815449B" w14:textId="77777777" w:rsidR="00C902D3" w:rsidRPr="00E912DA" w:rsidRDefault="00C902D3" w:rsidP="0045219F">
            <w:pPr>
              <w:pStyle w:val="ListParagraph"/>
              <w:numPr>
                <w:ilvl w:val="0"/>
                <w:numId w:val="9"/>
              </w:numPr>
              <w:spacing w:line="312" w:lineRule="auto"/>
              <w:contextualSpacing w:val="0"/>
              <w:rPr>
                <w:rFonts w:cs="Arial"/>
              </w:rPr>
            </w:pPr>
            <w:r w:rsidRPr="00E912DA">
              <w:rPr>
                <w:rFonts w:cs="Arial"/>
              </w:rPr>
              <w:t>Relationships Australia Tasmania</w:t>
            </w:r>
          </w:p>
        </w:tc>
      </w:tr>
      <w:tr w:rsidR="00C902D3" w:rsidRPr="00364E87" w14:paraId="253FA3EA" w14:textId="77777777" w:rsidTr="00C902D3">
        <w:tc>
          <w:tcPr>
            <w:tcW w:w="1543" w:type="dxa"/>
            <w:tcBorders>
              <w:bottom w:val="single" w:sz="4" w:space="0" w:color="auto"/>
            </w:tcBorders>
            <w:shd w:val="clear" w:color="auto" w:fill="FFFFFF" w:themeFill="background1"/>
          </w:tcPr>
          <w:p w14:paraId="26DEB014" w14:textId="77777777" w:rsidR="00C902D3" w:rsidRPr="00E912DA" w:rsidRDefault="00C902D3" w:rsidP="00D0170F">
            <w:pPr>
              <w:spacing w:line="312" w:lineRule="auto"/>
              <w:rPr>
                <w:rFonts w:cs="Arial"/>
              </w:rPr>
            </w:pPr>
            <w:r w:rsidRPr="00E912DA">
              <w:rPr>
                <w:rFonts w:cs="Arial"/>
              </w:rPr>
              <w:t>Victoria</w:t>
            </w:r>
          </w:p>
        </w:tc>
        <w:tc>
          <w:tcPr>
            <w:tcW w:w="4122" w:type="dxa"/>
            <w:tcBorders>
              <w:bottom w:val="single" w:sz="4" w:space="0" w:color="auto"/>
            </w:tcBorders>
            <w:shd w:val="clear" w:color="auto" w:fill="FFFFFF" w:themeFill="background1"/>
          </w:tcPr>
          <w:p w14:paraId="4815B1A7" w14:textId="77777777" w:rsidR="00C902D3" w:rsidRPr="00E912DA" w:rsidRDefault="00C902D3" w:rsidP="0045219F">
            <w:pPr>
              <w:numPr>
                <w:ilvl w:val="0"/>
                <w:numId w:val="19"/>
              </w:numPr>
              <w:spacing w:line="312" w:lineRule="auto"/>
              <w:rPr>
                <w:rFonts w:cs="Arial"/>
              </w:rPr>
            </w:pPr>
            <w:r w:rsidRPr="00E912DA">
              <w:rPr>
                <w:rFonts w:cs="Arial"/>
              </w:rPr>
              <w:t xml:space="preserve">Action for More Independence and Dignity in Accommodation  </w:t>
            </w:r>
          </w:p>
          <w:p w14:paraId="034D41F7" w14:textId="77777777" w:rsidR="00C902D3" w:rsidRPr="00E912DA" w:rsidRDefault="00C902D3" w:rsidP="0045219F">
            <w:pPr>
              <w:numPr>
                <w:ilvl w:val="0"/>
                <w:numId w:val="19"/>
              </w:numPr>
              <w:spacing w:line="312" w:lineRule="auto"/>
              <w:rPr>
                <w:rFonts w:cs="Arial"/>
              </w:rPr>
            </w:pPr>
            <w:r w:rsidRPr="00E912DA">
              <w:rPr>
                <w:rFonts w:cs="Arial"/>
              </w:rPr>
              <w:t xml:space="preserve">Action on Disability within Ethnic Communities  </w:t>
            </w:r>
          </w:p>
          <w:p w14:paraId="45E86298" w14:textId="77777777" w:rsidR="00C902D3" w:rsidRPr="00E912DA" w:rsidRDefault="00C902D3" w:rsidP="0045219F">
            <w:pPr>
              <w:numPr>
                <w:ilvl w:val="0"/>
                <w:numId w:val="19"/>
              </w:numPr>
              <w:spacing w:line="312" w:lineRule="auto"/>
              <w:rPr>
                <w:rFonts w:cs="Arial"/>
              </w:rPr>
            </w:pPr>
            <w:r w:rsidRPr="00E912DA">
              <w:rPr>
                <w:rFonts w:cs="Arial"/>
              </w:rPr>
              <w:t xml:space="preserve">Association of Employees with Disability  </w:t>
            </w:r>
          </w:p>
          <w:p w14:paraId="7F1B2E18" w14:textId="77777777" w:rsidR="00C902D3" w:rsidRPr="00E912DA" w:rsidRDefault="00C902D3" w:rsidP="0045219F">
            <w:pPr>
              <w:numPr>
                <w:ilvl w:val="0"/>
                <w:numId w:val="19"/>
              </w:numPr>
              <w:spacing w:line="312" w:lineRule="auto"/>
              <w:rPr>
                <w:rFonts w:cs="Arial"/>
              </w:rPr>
            </w:pPr>
            <w:r w:rsidRPr="00E912DA">
              <w:rPr>
                <w:rFonts w:cs="Arial"/>
              </w:rPr>
              <w:lastRenderedPageBreak/>
              <w:t>Colac Otway Region Advocacy Service</w:t>
            </w:r>
          </w:p>
          <w:p w14:paraId="50C44D7F" w14:textId="77777777" w:rsidR="00C902D3" w:rsidRPr="00E912DA" w:rsidRDefault="00C902D3" w:rsidP="0045219F">
            <w:pPr>
              <w:numPr>
                <w:ilvl w:val="0"/>
                <w:numId w:val="19"/>
              </w:numPr>
              <w:spacing w:line="312" w:lineRule="auto"/>
              <w:rPr>
                <w:rFonts w:cs="Arial"/>
              </w:rPr>
            </w:pPr>
            <w:r w:rsidRPr="00E912DA">
              <w:rPr>
                <w:rFonts w:cs="Arial"/>
              </w:rPr>
              <w:t xml:space="preserve">Disability Justice Australia  </w:t>
            </w:r>
          </w:p>
          <w:p w14:paraId="15DDE7DE" w14:textId="77777777" w:rsidR="00C902D3" w:rsidRPr="00E912DA" w:rsidRDefault="00C902D3" w:rsidP="0045219F">
            <w:pPr>
              <w:numPr>
                <w:ilvl w:val="0"/>
                <w:numId w:val="19"/>
              </w:numPr>
              <w:spacing w:line="312" w:lineRule="auto"/>
              <w:rPr>
                <w:rFonts w:cs="Arial"/>
              </w:rPr>
            </w:pPr>
            <w:r w:rsidRPr="00E912DA">
              <w:rPr>
                <w:rFonts w:cs="Arial"/>
              </w:rPr>
              <w:t xml:space="preserve">Gippsland Disability Advocacy  </w:t>
            </w:r>
          </w:p>
          <w:p w14:paraId="7D14E43F" w14:textId="77777777" w:rsidR="00C902D3" w:rsidRPr="00E912DA" w:rsidRDefault="00C902D3" w:rsidP="0045219F">
            <w:pPr>
              <w:numPr>
                <w:ilvl w:val="0"/>
                <w:numId w:val="19"/>
              </w:numPr>
              <w:spacing w:line="312" w:lineRule="auto"/>
              <w:rPr>
                <w:rFonts w:cs="Arial"/>
              </w:rPr>
            </w:pPr>
            <w:r w:rsidRPr="00E912DA">
              <w:rPr>
                <w:rFonts w:cs="Arial"/>
              </w:rPr>
              <w:t xml:space="preserve">Grampians </w:t>
            </w:r>
            <w:proofErr w:type="spellStart"/>
            <w:r w:rsidRPr="00E912DA">
              <w:rPr>
                <w:rFonts w:cs="Arial"/>
              </w:rPr>
              <w:t>disAbility</w:t>
            </w:r>
            <w:proofErr w:type="spellEnd"/>
            <w:r w:rsidRPr="00E912DA">
              <w:rPr>
                <w:rFonts w:cs="Arial"/>
              </w:rPr>
              <w:t xml:space="preserve"> Advocacy Association</w:t>
            </w:r>
            <w:r w:rsidR="00FE18AE" w:rsidRPr="00E912DA">
              <w:rPr>
                <w:rFonts w:cs="Arial"/>
              </w:rPr>
              <w:t>*</w:t>
            </w:r>
            <w:r w:rsidRPr="00E912DA">
              <w:rPr>
                <w:rFonts w:cs="Arial"/>
              </w:rPr>
              <w:t xml:space="preserve">  </w:t>
            </w:r>
          </w:p>
          <w:p w14:paraId="2585325C" w14:textId="77777777" w:rsidR="00C902D3" w:rsidRPr="00E912DA" w:rsidRDefault="00C902D3" w:rsidP="0045219F">
            <w:pPr>
              <w:numPr>
                <w:ilvl w:val="0"/>
                <w:numId w:val="19"/>
              </w:numPr>
              <w:spacing w:line="312" w:lineRule="auto"/>
              <w:rPr>
                <w:rFonts w:cs="Arial"/>
              </w:rPr>
            </w:pPr>
            <w:r w:rsidRPr="00E912DA">
              <w:rPr>
                <w:rFonts w:cs="Arial"/>
              </w:rPr>
              <w:t xml:space="preserve">Leadership Plus  </w:t>
            </w:r>
          </w:p>
          <w:p w14:paraId="01E9B570" w14:textId="77777777" w:rsidR="00C902D3" w:rsidRPr="00E912DA" w:rsidRDefault="00C902D3" w:rsidP="0045219F">
            <w:pPr>
              <w:numPr>
                <w:ilvl w:val="0"/>
                <w:numId w:val="19"/>
              </w:numPr>
              <w:spacing w:line="312" w:lineRule="auto"/>
              <w:rPr>
                <w:rFonts w:cs="Arial"/>
              </w:rPr>
            </w:pPr>
            <w:r w:rsidRPr="00E912DA">
              <w:rPr>
                <w:rFonts w:cs="Arial"/>
              </w:rPr>
              <w:t xml:space="preserve">Melbourne East Disability Advocacy  </w:t>
            </w:r>
          </w:p>
          <w:p w14:paraId="7DE23E22" w14:textId="77777777" w:rsidR="00C902D3" w:rsidRPr="00E912DA" w:rsidRDefault="00C902D3" w:rsidP="0045219F">
            <w:pPr>
              <w:numPr>
                <w:ilvl w:val="0"/>
                <w:numId w:val="19"/>
              </w:numPr>
              <w:spacing w:line="312" w:lineRule="auto"/>
              <w:rPr>
                <w:rFonts w:cs="Arial"/>
              </w:rPr>
            </w:pPr>
            <w:r w:rsidRPr="00E912DA">
              <w:rPr>
                <w:rFonts w:cs="Arial"/>
              </w:rPr>
              <w:t xml:space="preserve">North East Citizen Advocacy  </w:t>
            </w:r>
          </w:p>
          <w:p w14:paraId="6B76A440" w14:textId="77777777" w:rsidR="00C902D3" w:rsidRPr="00E912DA" w:rsidRDefault="00C902D3" w:rsidP="0045219F">
            <w:pPr>
              <w:numPr>
                <w:ilvl w:val="0"/>
                <w:numId w:val="19"/>
              </w:numPr>
              <w:spacing w:line="312" w:lineRule="auto"/>
              <w:rPr>
                <w:rFonts w:cs="Arial"/>
              </w:rPr>
            </w:pPr>
            <w:r w:rsidRPr="00E912DA">
              <w:rPr>
                <w:rFonts w:cs="Arial"/>
              </w:rPr>
              <w:t xml:space="preserve">Rights Information and Advocacy Centre  </w:t>
            </w:r>
          </w:p>
          <w:p w14:paraId="41880C6F" w14:textId="77777777" w:rsidR="00C902D3" w:rsidRPr="00E912DA" w:rsidRDefault="00C902D3" w:rsidP="0045219F">
            <w:pPr>
              <w:numPr>
                <w:ilvl w:val="0"/>
                <w:numId w:val="19"/>
              </w:numPr>
              <w:spacing w:line="312" w:lineRule="auto"/>
              <w:rPr>
                <w:rFonts w:cs="Arial"/>
              </w:rPr>
            </w:pPr>
            <w:r w:rsidRPr="00E912DA">
              <w:rPr>
                <w:rFonts w:cs="Arial"/>
              </w:rPr>
              <w:t xml:space="preserve">Southern Disability Advocacy  </w:t>
            </w:r>
          </w:p>
          <w:p w14:paraId="1B51C86E" w14:textId="77777777" w:rsidR="00C902D3" w:rsidRPr="00E912DA" w:rsidRDefault="00C902D3" w:rsidP="0045219F">
            <w:pPr>
              <w:numPr>
                <w:ilvl w:val="0"/>
                <w:numId w:val="19"/>
              </w:numPr>
              <w:spacing w:line="312" w:lineRule="auto"/>
              <w:rPr>
                <w:rFonts w:cs="Arial"/>
              </w:rPr>
            </w:pPr>
            <w:r w:rsidRPr="00E912DA">
              <w:rPr>
                <w:rFonts w:cs="Arial"/>
              </w:rPr>
              <w:t xml:space="preserve">Southwest Advocacy Association  </w:t>
            </w:r>
          </w:p>
          <w:p w14:paraId="2B82F017" w14:textId="77777777" w:rsidR="00C902D3" w:rsidRPr="00E912DA" w:rsidRDefault="00C902D3" w:rsidP="0045219F">
            <w:pPr>
              <w:numPr>
                <w:ilvl w:val="0"/>
                <w:numId w:val="19"/>
              </w:numPr>
              <w:spacing w:line="312" w:lineRule="auto"/>
              <w:rPr>
                <w:rFonts w:cs="Arial"/>
              </w:rPr>
            </w:pPr>
            <w:r w:rsidRPr="00E912DA">
              <w:rPr>
                <w:rFonts w:cs="Arial"/>
              </w:rPr>
              <w:t xml:space="preserve">Victorian Mental Illness Awareness Council  </w:t>
            </w:r>
          </w:p>
          <w:p w14:paraId="59416ACF" w14:textId="77777777" w:rsidR="00C902D3" w:rsidRPr="00E912DA" w:rsidRDefault="00C902D3" w:rsidP="0045219F">
            <w:pPr>
              <w:numPr>
                <w:ilvl w:val="0"/>
                <w:numId w:val="19"/>
              </w:numPr>
              <w:spacing w:line="312" w:lineRule="auto"/>
              <w:rPr>
                <w:rFonts w:cs="Arial"/>
              </w:rPr>
            </w:pPr>
            <w:proofErr w:type="spellStart"/>
            <w:r w:rsidRPr="00E912DA">
              <w:rPr>
                <w:rFonts w:cs="Arial"/>
              </w:rPr>
              <w:t>Villamanta</w:t>
            </w:r>
            <w:proofErr w:type="spellEnd"/>
            <w:r w:rsidRPr="00E912DA">
              <w:rPr>
                <w:rFonts w:cs="Arial"/>
              </w:rPr>
              <w:t xml:space="preserve"> Disability Rights Legal Service  </w:t>
            </w:r>
          </w:p>
          <w:p w14:paraId="3DAB79D7" w14:textId="77777777" w:rsidR="00C902D3" w:rsidRPr="00E912DA" w:rsidRDefault="00C902D3" w:rsidP="0045219F">
            <w:pPr>
              <w:numPr>
                <w:ilvl w:val="0"/>
                <w:numId w:val="10"/>
              </w:numPr>
              <w:spacing w:line="312" w:lineRule="auto"/>
              <w:rPr>
                <w:rFonts w:cs="Arial"/>
              </w:rPr>
            </w:pPr>
            <w:r w:rsidRPr="00E912DA">
              <w:rPr>
                <w:rFonts w:cs="Arial"/>
              </w:rPr>
              <w:t xml:space="preserve">Regional Disability Advocacy Service </w:t>
            </w:r>
          </w:p>
        </w:tc>
        <w:tc>
          <w:tcPr>
            <w:tcW w:w="3351" w:type="dxa"/>
            <w:tcBorders>
              <w:bottom w:val="single" w:sz="4" w:space="0" w:color="auto"/>
            </w:tcBorders>
            <w:shd w:val="clear" w:color="auto" w:fill="FFFFFF" w:themeFill="background1"/>
          </w:tcPr>
          <w:p w14:paraId="766E037F" w14:textId="77777777" w:rsidR="00C902D3" w:rsidRPr="00E912DA" w:rsidRDefault="00C902D3" w:rsidP="0045219F">
            <w:pPr>
              <w:pStyle w:val="ListParagraph"/>
              <w:numPr>
                <w:ilvl w:val="0"/>
                <w:numId w:val="19"/>
              </w:numPr>
              <w:spacing w:line="312" w:lineRule="auto"/>
              <w:rPr>
                <w:rFonts w:cs="Arial"/>
              </w:rPr>
            </w:pPr>
            <w:r w:rsidRPr="00E912DA">
              <w:rPr>
                <w:rFonts w:cs="Arial"/>
              </w:rPr>
              <w:lastRenderedPageBreak/>
              <w:t xml:space="preserve">Relationships Australia Victoria </w:t>
            </w:r>
          </w:p>
          <w:p w14:paraId="75890988" w14:textId="77777777" w:rsidR="00C902D3" w:rsidRPr="00E912DA" w:rsidRDefault="00C902D3" w:rsidP="0045219F">
            <w:pPr>
              <w:pStyle w:val="ListParagraph"/>
              <w:numPr>
                <w:ilvl w:val="0"/>
                <w:numId w:val="10"/>
              </w:numPr>
              <w:spacing w:line="312" w:lineRule="auto"/>
              <w:contextualSpacing w:val="0"/>
              <w:rPr>
                <w:rFonts w:cs="Arial"/>
              </w:rPr>
            </w:pPr>
            <w:r w:rsidRPr="00E912DA">
              <w:rPr>
                <w:rFonts w:cs="Arial"/>
              </w:rPr>
              <w:t>Drummond Street Services</w:t>
            </w:r>
          </w:p>
        </w:tc>
      </w:tr>
      <w:tr w:rsidR="00C902D3" w:rsidRPr="00364E87" w14:paraId="1B3CBD3B" w14:textId="77777777" w:rsidTr="00C902D3">
        <w:tc>
          <w:tcPr>
            <w:tcW w:w="1543" w:type="dxa"/>
            <w:shd w:val="clear" w:color="auto" w:fill="DDF2F3"/>
          </w:tcPr>
          <w:p w14:paraId="15800514" w14:textId="77777777" w:rsidR="00C902D3" w:rsidRPr="00E912DA" w:rsidRDefault="00C902D3" w:rsidP="00D0170F">
            <w:pPr>
              <w:spacing w:line="312" w:lineRule="auto"/>
              <w:rPr>
                <w:rFonts w:cs="Arial"/>
              </w:rPr>
            </w:pPr>
            <w:r w:rsidRPr="00E912DA">
              <w:rPr>
                <w:rFonts w:cs="Arial"/>
              </w:rPr>
              <w:t>Western Australia</w:t>
            </w:r>
          </w:p>
        </w:tc>
        <w:tc>
          <w:tcPr>
            <w:tcW w:w="4122" w:type="dxa"/>
            <w:shd w:val="clear" w:color="auto" w:fill="DDF2F3"/>
          </w:tcPr>
          <w:p w14:paraId="6B4F852A" w14:textId="77777777" w:rsidR="00C902D3" w:rsidRPr="00E912DA" w:rsidRDefault="00C902D3" w:rsidP="0045219F">
            <w:pPr>
              <w:numPr>
                <w:ilvl w:val="0"/>
                <w:numId w:val="20"/>
              </w:numPr>
              <w:spacing w:line="312" w:lineRule="auto"/>
              <w:rPr>
                <w:rFonts w:cs="Arial"/>
              </w:rPr>
            </w:pPr>
            <w:r w:rsidRPr="00E912DA">
              <w:rPr>
                <w:rFonts w:cs="Arial"/>
              </w:rPr>
              <w:t xml:space="preserve">Advocacy WA  </w:t>
            </w:r>
          </w:p>
          <w:p w14:paraId="64B47F3C" w14:textId="77777777" w:rsidR="00C902D3" w:rsidRPr="00E912DA" w:rsidRDefault="00C902D3" w:rsidP="0045219F">
            <w:pPr>
              <w:numPr>
                <w:ilvl w:val="0"/>
                <w:numId w:val="20"/>
              </w:numPr>
              <w:spacing w:line="312" w:lineRule="auto"/>
              <w:rPr>
                <w:rFonts w:cs="Arial"/>
              </w:rPr>
            </w:pPr>
            <w:r w:rsidRPr="00E912DA">
              <w:rPr>
                <w:rFonts w:cs="Arial"/>
              </w:rPr>
              <w:t xml:space="preserve">Ethnic Disability Advocacy Centre  </w:t>
            </w:r>
          </w:p>
          <w:p w14:paraId="7B821F0C" w14:textId="77777777" w:rsidR="00C902D3" w:rsidRPr="00E912DA" w:rsidRDefault="00C902D3" w:rsidP="0045219F">
            <w:pPr>
              <w:numPr>
                <w:ilvl w:val="0"/>
                <w:numId w:val="20"/>
              </w:numPr>
              <w:spacing w:line="312" w:lineRule="auto"/>
              <w:rPr>
                <w:rFonts w:cs="Arial"/>
              </w:rPr>
            </w:pPr>
            <w:r w:rsidRPr="00E912DA">
              <w:rPr>
                <w:rFonts w:cs="Arial"/>
              </w:rPr>
              <w:t xml:space="preserve">Midland Information, Debt &amp; Legal Advocacy Service  </w:t>
            </w:r>
          </w:p>
          <w:p w14:paraId="49EE1209" w14:textId="77777777" w:rsidR="00C902D3" w:rsidRPr="00E912DA" w:rsidRDefault="00C902D3" w:rsidP="0045219F">
            <w:pPr>
              <w:numPr>
                <w:ilvl w:val="0"/>
                <w:numId w:val="20"/>
              </w:numPr>
              <w:spacing w:line="312" w:lineRule="auto"/>
              <w:rPr>
                <w:rFonts w:cs="Arial"/>
              </w:rPr>
            </w:pPr>
            <w:r w:rsidRPr="00E912DA">
              <w:rPr>
                <w:rFonts w:cs="Arial"/>
              </w:rPr>
              <w:t>People With Disabilities (W.A.)</w:t>
            </w:r>
          </w:p>
          <w:p w14:paraId="4D36B4B7" w14:textId="77777777" w:rsidR="00C902D3" w:rsidRPr="00E912DA" w:rsidRDefault="00C902D3" w:rsidP="0045219F">
            <w:pPr>
              <w:numPr>
                <w:ilvl w:val="0"/>
                <w:numId w:val="11"/>
              </w:numPr>
              <w:spacing w:line="312" w:lineRule="auto"/>
              <w:rPr>
                <w:rFonts w:cs="Arial"/>
              </w:rPr>
            </w:pPr>
            <w:r w:rsidRPr="00E912DA">
              <w:rPr>
                <w:rFonts w:cs="Arial"/>
              </w:rPr>
              <w:t>Sussex Street Community Law Service</w:t>
            </w:r>
          </w:p>
        </w:tc>
        <w:tc>
          <w:tcPr>
            <w:tcW w:w="3351" w:type="dxa"/>
            <w:shd w:val="clear" w:color="auto" w:fill="DDF2F3"/>
          </w:tcPr>
          <w:p w14:paraId="46BFBB54" w14:textId="77777777" w:rsidR="00C902D3" w:rsidRPr="00E912DA" w:rsidRDefault="00C902D3" w:rsidP="0045219F">
            <w:pPr>
              <w:pStyle w:val="ListParagraph"/>
              <w:numPr>
                <w:ilvl w:val="0"/>
                <w:numId w:val="20"/>
              </w:numPr>
              <w:spacing w:line="312" w:lineRule="auto"/>
              <w:rPr>
                <w:rFonts w:cs="Arial"/>
              </w:rPr>
            </w:pPr>
            <w:r w:rsidRPr="00E912DA">
              <w:rPr>
                <w:rFonts w:cs="Arial"/>
              </w:rPr>
              <w:t>Relationships Australia Western Australia</w:t>
            </w:r>
          </w:p>
          <w:p w14:paraId="4482601B" w14:textId="55402F66" w:rsidR="00C902D3" w:rsidRPr="00E912DA" w:rsidRDefault="00C902D3" w:rsidP="0045219F">
            <w:pPr>
              <w:pStyle w:val="ListParagraph"/>
              <w:numPr>
                <w:ilvl w:val="0"/>
                <w:numId w:val="20"/>
              </w:numPr>
              <w:spacing w:line="312" w:lineRule="auto"/>
              <w:rPr>
                <w:rFonts w:cs="Arial"/>
              </w:rPr>
            </w:pPr>
            <w:r w:rsidRPr="00E912DA">
              <w:rPr>
                <w:rFonts w:cs="Arial"/>
              </w:rPr>
              <w:t>Yorgum Healing Services</w:t>
            </w:r>
            <w:r w:rsidR="00C33006" w:rsidRPr="00C33006">
              <w:rPr>
                <w:rStyle w:val="st1"/>
                <w:rFonts w:cs="Arial"/>
                <w:b/>
                <w:color w:val="4D5156"/>
                <w:sz w:val="21"/>
                <w:szCs w:val="21"/>
                <w:vertAlign w:val="superscript"/>
              </w:rPr>
              <w:t>†</w:t>
            </w:r>
            <w:r w:rsidRPr="00E912DA">
              <w:rPr>
                <w:rFonts w:cs="Arial"/>
              </w:rPr>
              <w:t xml:space="preserve"> </w:t>
            </w:r>
          </w:p>
          <w:p w14:paraId="58ADB670" w14:textId="7F0FFA0E" w:rsidR="00C902D3" w:rsidRPr="00E912DA" w:rsidRDefault="00C902D3" w:rsidP="0045219F">
            <w:pPr>
              <w:pStyle w:val="ListParagraph"/>
              <w:numPr>
                <w:ilvl w:val="0"/>
                <w:numId w:val="11"/>
              </w:numPr>
              <w:spacing w:line="312" w:lineRule="auto"/>
              <w:contextualSpacing w:val="0"/>
              <w:rPr>
                <w:rFonts w:cs="Arial"/>
              </w:rPr>
            </w:pPr>
            <w:r w:rsidRPr="00E912DA">
              <w:rPr>
                <w:rFonts w:cs="Arial"/>
              </w:rPr>
              <w:t>Kimberly Stolen Generation Aboriginal Corporation</w:t>
            </w:r>
            <w:r w:rsidR="00C33006" w:rsidRPr="00C33006">
              <w:rPr>
                <w:rStyle w:val="st1"/>
                <w:rFonts w:cs="Arial"/>
                <w:b/>
                <w:color w:val="4D5156"/>
                <w:sz w:val="21"/>
                <w:szCs w:val="21"/>
                <w:vertAlign w:val="superscript"/>
              </w:rPr>
              <w:t>†</w:t>
            </w:r>
          </w:p>
        </w:tc>
      </w:tr>
    </w:tbl>
    <w:p w14:paraId="0D98B041" w14:textId="77777777" w:rsidR="00E912DA" w:rsidRDefault="00E912DA" w:rsidP="00E912DA">
      <w:pPr>
        <w:spacing w:after="0" w:line="312" w:lineRule="auto"/>
        <w:rPr>
          <w:i/>
          <w:sz w:val="20"/>
          <w:szCs w:val="20"/>
        </w:rPr>
      </w:pPr>
    </w:p>
    <w:p w14:paraId="3DCDE4DC" w14:textId="4F50D139" w:rsidR="00E912DA" w:rsidRDefault="00D869EE" w:rsidP="00E912DA">
      <w:pPr>
        <w:spacing w:after="0" w:line="312" w:lineRule="auto"/>
        <w:rPr>
          <w:rFonts w:cs="Arial"/>
          <w:i/>
        </w:rPr>
      </w:pPr>
      <w:r w:rsidRPr="00E912DA">
        <w:rPr>
          <w:i/>
        </w:rPr>
        <w:t>*O</w:t>
      </w:r>
      <w:r w:rsidR="00FE18AE" w:rsidRPr="00E912DA">
        <w:rPr>
          <w:i/>
        </w:rPr>
        <w:t xml:space="preserve">rganisations </w:t>
      </w:r>
      <w:r w:rsidRPr="00E912DA">
        <w:rPr>
          <w:i/>
        </w:rPr>
        <w:t xml:space="preserve">funded to </w:t>
      </w:r>
      <w:r w:rsidR="00FE18AE" w:rsidRPr="00E912DA">
        <w:rPr>
          <w:i/>
        </w:rPr>
        <w:t>employ Indigenous Community Advocates.</w:t>
      </w:r>
      <w:r w:rsidR="00E912DA" w:rsidRPr="00E912DA">
        <w:rPr>
          <w:rFonts w:cs="Arial"/>
          <w:i/>
        </w:rPr>
        <w:t xml:space="preserve"> </w:t>
      </w:r>
    </w:p>
    <w:p w14:paraId="4BC04EDB" w14:textId="3432ED81" w:rsidR="00E912DA" w:rsidRPr="00407802" w:rsidRDefault="00C33006" w:rsidP="00E912DA">
      <w:pPr>
        <w:spacing w:after="0" w:line="312" w:lineRule="auto"/>
        <w:rPr>
          <w:rFonts w:cs="Arial"/>
          <w:i/>
        </w:rPr>
      </w:pPr>
      <w:r w:rsidRPr="00C33006">
        <w:rPr>
          <w:rStyle w:val="st1"/>
          <w:rFonts w:cs="Arial"/>
          <w:b/>
          <w:color w:val="4D5156"/>
          <w:sz w:val="21"/>
          <w:szCs w:val="21"/>
          <w:vertAlign w:val="superscript"/>
        </w:rPr>
        <w:t>†</w:t>
      </w:r>
      <w:r w:rsidR="006541D2">
        <w:rPr>
          <w:rFonts w:cs="Arial"/>
          <w:i/>
        </w:rPr>
        <w:t xml:space="preserve">Aboriginal and Torres Strait Islander organisations </w:t>
      </w:r>
    </w:p>
    <w:sectPr w:rsidR="00E912DA" w:rsidRPr="00407802" w:rsidSect="005E3B27">
      <w:footerReference w:type="even" r:id="rId65"/>
      <w:footerReference w:type="default" r:id="rId6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FE75E" w14:textId="77777777" w:rsidR="009F1561" w:rsidRDefault="009F1561" w:rsidP="00B04ED8">
      <w:pPr>
        <w:spacing w:after="0" w:line="240" w:lineRule="auto"/>
      </w:pPr>
      <w:r>
        <w:separator/>
      </w:r>
    </w:p>
  </w:endnote>
  <w:endnote w:type="continuationSeparator" w:id="0">
    <w:p w14:paraId="362D8B12" w14:textId="77777777" w:rsidR="009F1561" w:rsidRDefault="009F1561"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3879352"/>
      <w:docPartObj>
        <w:docPartGallery w:val="Page Numbers (Bottom of Page)"/>
        <w:docPartUnique/>
      </w:docPartObj>
    </w:sdtPr>
    <w:sdtEndPr>
      <w:rPr>
        <w:rStyle w:val="PageNumber"/>
      </w:rPr>
    </w:sdtEndPr>
    <w:sdtContent>
      <w:p w14:paraId="1CA905E2" w14:textId="77777777" w:rsidR="00407802" w:rsidRDefault="00407802" w:rsidP="009F71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5378E9" w14:textId="77777777" w:rsidR="00407802" w:rsidRDefault="00407802" w:rsidP="008B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63880"/>
      <w:docPartObj>
        <w:docPartGallery w:val="Page Numbers (Bottom of Page)"/>
        <w:docPartUnique/>
      </w:docPartObj>
    </w:sdtPr>
    <w:sdtEndPr>
      <w:rPr>
        <w:rStyle w:val="PageNumber"/>
      </w:rPr>
    </w:sdtEndPr>
    <w:sdtContent>
      <w:p w14:paraId="28777A7F" w14:textId="4BF92851" w:rsidR="00407802" w:rsidRDefault="00407802" w:rsidP="009F71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97A48">
          <w:rPr>
            <w:rStyle w:val="PageNumber"/>
            <w:noProof/>
          </w:rPr>
          <w:t>21</w:t>
        </w:r>
        <w:r>
          <w:rPr>
            <w:rStyle w:val="PageNumber"/>
          </w:rPr>
          <w:fldChar w:fldCharType="end"/>
        </w:r>
      </w:p>
    </w:sdtContent>
  </w:sdt>
  <w:p w14:paraId="0AA324FE" w14:textId="77777777" w:rsidR="00407802" w:rsidRPr="009238DE" w:rsidRDefault="00407802" w:rsidP="00096A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DFEF3" w14:textId="77777777" w:rsidR="009F1561" w:rsidRDefault="009F1561" w:rsidP="00B04ED8">
      <w:pPr>
        <w:spacing w:after="0" w:line="240" w:lineRule="auto"/>
      </w:pPr>
      <w:r>
        <w:separator/>
      </w:r>
    </w:p>
  </w:footnote>
  <w:footnote w:type="continuationSeparator" w:id="0">
    <w:p w14:paraId="2A2296D7" w14:textId="77777777" w:rsidR="009F1561" w:rsidRDefault="009F1561"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51698"/>
    <w:multiLevelType w:val="hybridMultilevel"/>
    <w:tmpl w:val="DCF68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AF366F"/>
    <w:multiLevelType w:val="hybridMultilevel"/>
    <w:tmpl w:val="1D0E0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693B50"/>
    <w:multiLevelType w:val="hybridMultilevel"/>
    <w:tmpl w:val="5AEC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686692"/>
    <w:multiLevelType w:val="hybridMultilevel"/>
    <w:tmpl w:val="586E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9443ED"/>
    <w:multiLevelType w:val="hybridMultilevel"/>
    <w:tmpl w:val="76A63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D24A9E"/>
    <w:multiLevelType w:val="hybridMultilevel"/>
    <w:tmpl w:val="A260D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B3B4081"/>
    <w:multiLevelType w:val="hybridMultilevel"/>
    <w:tmpl w:val="9A8E9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66292A"/>
    <w:multiLevelType w:val="hybridMultilevel"/>
    <w:tmpl w:val="DDF0D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E25550"/>
    <w:multiLevelType w:val="hybridMultilevel"/>
    <w:tmpl w:val="3266C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F73706"/>
    <w:multiLevelType w:val="hybridMultilevel"/>
    <w:tmpl w:val="29C60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6F0EE9"/>
    <w:multiLevelType w:val="hybridMultilevel"/>
    <w:tmpl w:val="85A4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057B3"/>
    <w:multiLevelType w:val="hybridMultilevel"/>
    <w:tmpl w:val="74346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124B42"/>
    <w:multiLevelType w:val="hybridMultilevel"/>
    <w:tmpl w:val="C004D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8F1AF9"/>
    <w:multiLevelType w:val="hybridMultilevel"/>
    <w:tmpl w:val="DDFCB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7976C9"/>
    <w:multiLevelType w:val="hybridMultilevel"/>
    <w:tmpl w:val="B7F276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77"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9FB0F4C"/>
    <w:multiLevelType w:val="hybridMultilevel"/>
    <w:tmpl w:val="694C0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C1A661D"/>
    <w:multiLevelType w:val="hybridMultilevel"/>
    <w:tmpl w:val="44AA89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7F6BB0"/>
    <w:multiLevelType w:val="hybridMultilevel"/>
    <w:tmpl w:val="2280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A5440"/>
    <w:multiLevelType w:val="hybridMultilevel"/>
    <w:tmpl w:val="B8866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0"/>
  </w:num>
  <w:num w:numId="4">
    <w:abstractNumId w:val="4"/>
  </w:num>
  <w:num w:numId="5">
    <w:abstractNumId w:val="3"/>
  </w:num>
  <w:num w:numId="6">
    <w:abstractNumId w:val="5"/>
  </w:num>
  <w:num w:numId="7">
    <w:abstractNumId w:val="14"/>
  </w:num>
  <w:num w:numId="8">
    <w:abstractNumId w:val="18"/>
  </w:num>
  <w:num w:numId="9">
    <w:abstractNumId w:val="1"/>
  </w:num>
  <w:num w:numId="10">
    <w:abstractNumId w:val="15"/>
  </w:num>
  <w:num w:numId="11">
    <w:abstractNumId w:val="16"/>
  </w:num>
  <w:num w:numId="12">
    <w:abstractNumId w:val="11"/>
  </w:num>
  <w:num w:numId="13">
    <w:abstractNumId w:val="17"/>
  </w:num>
  <w:num w:numId="14">
    <w:abstractNumId w:val="0"/>
  </w:num>
  <w:num w:numId="15">
    <w:abstractNumId w:val="5"/>
  </w:num>
  <w:num w:numId="16">
    <w:abstractNumId w:val="14"/>
  </w:num>
  <w:num w:numId="17">
    <w:abstractNumId w:val="18"/>
  </w:num>
  <w:num w:numId="18">
    <w:abstractNumId w:val="1"/>
  </w:num>
  <w:num w:numId="19">
    <w:abstractNumId w:val="15"/>
  </w:num>
  <w:num w:numId="20">
    <w:abstractNumId w:val="16"/>
  </w:num>
  <w:num w:numId="21">
    <w:abstractNumId w:val="6"/>
  </w:num>
  <w:num w:numId="22">
    <w:abstractNumId w:val="2"/>
  </w:num>
  <w:num w:numId="23">
    <w:abstractNumId w:val="9"/>
  </w:num>
  <w:num w:numId="24">
    <w:abstractNumId w:val="8"/>
  </w:num>
  <w:num w:numId="25">
    <w:abstractNumId w:val="10"/>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5C"/>
    <w:rsid w:val="00005633"/>
    <w:rsid w:val="000076F8"/>
    <w:rsid w:val="000106ED"/>
    <w:rsid w:val="00010A57"/>
    <w:rsid w:val="00012375"/>
    <w:rsid w:val="00012897"/>
    <w:rsid w:val="00014375"/>
    <w:rsid w:val="000215EF"/>
    <w:rsid w:val="0002550C"/>
    <w:rsid w:val="000335C0"/>
    <w:rsid w:val="0003376F"/>
    <w:rsid w:val="0005270F"/>
    <w:rsid w:val="00060998"/>
    <w:rsid w:val="00063F1F"/>
    <w:rsid w:val="00083060"/>
    <w:rsid w:val="0008513B"/>
    <w:rsid w:val="00090AA3"/>
    <w:rsid w:val="000912BA"/>
    <w:rsid w:val="00093D7B"/>
    <w:rsid w:val="00096AC8"/>
    <w:rsid w:val="000A0836"/>
    <w:rsid w:val="000C25E4"/>
    <w:rsid w:val="000C2791"/>
    <w:rsid w:val="000C3867"/>
    <w:rsid w:val="000C7029"/>
    <w:rsid w:val="000E4FFD"/>
    <w:rsid w:val="000F0B19"/>
    <w:rsid w:val="000F0CD8"/>
    <w:rsid w:val="000F10E5"/>
    <w:rsid w:val="001145F8"/>
    <w:rsid w:val="0013009F"/>
    <w:rsid w:val="001456E8"/>
    <w:rsid w:val="00155892"/>
    <w:rsid w:val="001705DF"/>
    <w:rsid w:val="00177CF5"/>
    <w:rsid w:val="00180566"/>
    <w:rsid w:val="0018239D"/>
    <w:rsid w:val="00190A09"/>
    <w:rsid w:val="00192ADB"/>
    <w:rsid w:val="00193DBE"/>
    <w:rsid w:val="001A04AE"/>
    <w:rsid w:val="001A18B4"/>
    <w:rsid w:val="001A5DD0"/>
    <w:rsid w:val="001B36CB"/>
    <w:rsid w:val="001C0DCE"/>
    <w:rsid w:val="001C1F65"/>
    <w:rsid w:val="001C7D92"/>
    <w:rsid w:val="001D21DF"/>
    <w:rsid w:val="001D3D92"/>
    <w:rsid w:val="001E2B1C"/>
    <w:rsid w:val="001E3AD2"/>
    <w:rsid w:val="001E630D"/>
    <w:rsid w:val="0020033F"/>
    <w:rsid w:val="00214FD1"/>
    <w:rsid w:val="0022141A"/>
    <w:rsid w:val="002341D6"/>
    <w:rsid w:val="00247291"/>
    <w:rsid w:val="00250CAB"/>
    <w:rsid w:val="002515B8"/>
    <w:rsid w:val="00251618"/>
    <w:rsid w:val="00255FEA"/>
    <w:rsid w:val="00256B86"/>
    <w:rsid w:val="00257895"/>
    <w:rsid w:val="002655DF"/>
    <w:rsid w:val="002722D6"/>
    <w:rsid w:val="00277C5C"/>
    <w:rsid w:val="00284DC9"/>
    <w:rsid w:val="002B07A4"/>
    <w:rsid w:val="002B2D7B"/>
    <w:rsid w:val="002B52B3"/>
    <w:rsid w:val="002B6FB9"/>
    <w:rsid w:val="002C10EF"/>
    <w:rsid w:val="002C1CE4"/>
    <w:rsid w:val="002D6E26"/>
    <w:rsid w:val="002D7C02"/>
    <w:rsid w:val="002E2322"/>
    <w:rsid w:val="002E47D6"/>
    <w:rsid w:val="002E538C"/>
    <w:rsid w:val="002F258F"/>
    <w:rsid w:val="002F3738"/>
    <w:rsid w:val="003031A9"/>
    <w:rsid w:val="00303B1A"/>
    <w:rsid w:val="00310B30"/>
    <w:rsid w:val="00310F8A"/>
    <w:rsid w:val="00311363"/>
    <w:rsid w:val="00311C3D"/>
    <w:rsid w:val="00317A2F"/>
    <w:rsid w:val="00320571"/>
    <w:rsid w:val="00320CAE"/>
    <w:rsid w:val="00320EA8"/>
    <w:rsid w:val="00321195"/>
    <w:rsid w:val="0032194E"/>
    <w:rsid w:val="00326969"/>
    <w:rsid w:val="0034356A"/>
    <w:rsid w:val="00343A2F"/>
    <w:rsid w:val="003472E3"/>
    <w:rsid w:val="00363CC1"/>
    <w:rsid w:val="00367E9E"/>
    <w:rsid w:val="003704F5"/>
    <w:rsid w:val="00394076"/>
    <w:rsid w:val="00397C57"/>
    <w:rsid w:val="003A3E5C"/>
    <w:rsid w:val="003B2BB8"/>
    <w:rsid w:val="003D2E69"/>
    <w:rsid w:val="003D34FF"/>
    <w:rsid w:val="003D466C"/>
    <w:rsid w:val="003E01A0"/>
    <w:rsid w:val="003E27EA"/>
    <w:rsid w:val="003E5ED3"/>
    <w:rsid w:val="003F3312"/>
    <w:rsid w:val="003F4615"/>
    <w:rsid w:val="003F7B9A"/>
    <w:rsid w:val="004066F9"/>
    <w:rsid w:val="00407802"/>
    <w:rsid w:val="004277F8"/>
    <w:rsid w:val="00433FF2"/>
    <w:rsid w:val="00442639"/>
    <w:rsid w:val="00442FC4"/>
    <w:rsid w:val="00444268"/>
    <w:rsid w:val="00447D51"/>
    <w:rsid w:val="00447DB2"/>
    <w:rsid w:val="0045219F"/>
    <w:rsid w:val="004676ED"/>
    <w:rsid w:val="004705C0"/>
    <w:rsid w:val="004712F0"/>
    <w:rsid w:val="00471931"/>
    <w:rsid w:val="0047474E"/>
    <w:rsid w:val="00476AB8"/>
    <w:rsid w:val="004846A0"/>
    <w:rsid w:val="00486F9D"/>
    <w:rsid w:val="00490075"/>
    <w:rsid w:val="004944B1"/>
    <w:rsid w:val="004A0F91"/>
    <w:rsid w:val="004A1659"/>
    <w:rsid w:val="004A2096"/>
    <w:rsid w:val="004A26B5"/>
    <w:rsid w:val="004B0B3C"/>
    <w:rsid w:val="004B54CA"/>
    <w:rsid w:val="004B5EA3"/>
    <w:rsid w:val="004C26C1"/>
    <w:rsid w:val="004C3073"/>
    <w:rsid w:val="004D0D7A"/>
    <w:rsid w:val="004E5CBF"/>
    <w:rsid w:val="004F1756"/>
    <w:rsid w:val="005068A6"/>
    <w:rsid w:val="005078F5"/>
    <w:rsid w:val="00522E4F"/>
    <w:rsid w:val="00523C47"/>
    <w:rsid w:val="00526C94"/>
    <w:rsid w:val="00532628"/>
    <w:rsid w:val="00532DAA"/>
    <w:rsid w:val="005336B8"/>
    <w:rsid w:val="00533950"/>
    <w:rsid w:val="0053454F"/>
    <w:rsid w:val="00537F55"/>
    <w:rsid w:val="00541F5C"/>
    <w:rsid w:val="00560DDC"/>
    <w:rsid w:val="00561398"/>
    <w:rsid w:val="00562222"/>
    <w:rsid w:val="005743D9"/>
    <w:rsid w:val="00575826"/>
    <w:rsid w:val="00583438"/>
    <w:rsid w:val="00590C4B"/>
    <w:rsid w:val="005922B5"/>
    <w:rsid w:val="00592D93"/>
    <w:rsid w:val="00595A72"/>
    <w:rsid w:val="00596FED"/>
    <w:rsid w:val="005A2D62"/>
    <w:rsid w:val="005B3242"/>
    <w:rsid w:val="005C0D4D"/>
    <w:rsid w:val="005C3AA9"/>
    <w:rsid w:val="005E1B3E"/>
    <w:rsid w:val="005E2361"/>
    <w:rsid w:val="005E33FA"/>
    <w:rsid w:val="005E3B27"/>
    <w:rsid w:val="005F2E9E"/>
    <w:rsid w:val="005F3879"/>
    <w:rsid w:val="006003F2"/>
    <w:rsid w:val="00610666"/>
    <w:rsid w:val="006119CA"/>
    <w:rsid w:val="0061256D"/>
    <w:rsid w:val="006200EC"/>
    <w:rsid w:val="00620589"/>
    <w:rsid w:val="00621FC5"/>
    <w:rsid w:val="00627D8F"/>
    <w:rsid w:val="00636FA0"/>
    <w:rsid w:val="00637B02"/>
    <w:rsid w:val="00650254"/>
    <w:rsid w:val="006541D2"/>
    <w:rsid w:val="00657844"/>
    <w:rsid w:val="00666882"/>
    <w:rsid w:val="00676F7E"/>
    <w:rsid w:val="00683A84"/>
    <w:rsid w:val="00683DC3"/>
    <w:rsid w:val="006845BF"/>
    <w:rsid w:val="00686245"/>
    <w:rsid w:val="0069262D"/>
    <w:rsid w:val="006932D6"/>
    <w:rsid w:val="006A0EE6"/>
    <w:rsid w:val="006A4CE7"/>
    <w:rsid w:val="006A5018"/>
    <w:rsid w:val="006B5C97"/>
    <w:rsid w:val="006C0668"/>
    <w:rsid w:val="006C19FC"/>
    <w:rsid w:val="006C221C"/>
    <w:rsid w:val="006D0ED7"/>
    <w:rsid w:val="006D19FC"/>
    <w:rsid w:val="006D3354"/>
    <w:rsid w:val="006D511C"/>
    <w:rsid w:val="006E0416"/>
    <w:rsid w:val="006E2607"/>
    <w:rsid w:val="006E35A4"/>
    <w:rsid w:val="006E6116"/>
    <w:rsid w:val="006F7168"/>
    <w:rsid w:val="00702A7E"/>
    <w:rsid w:val="007066FB"/>
    <w:rsid w:val="007100C5"/>
    <w:rsid w:val="00710E42"/>
    <w:rsid w:val="00731174"/>
    <w:rsid w:val="00740A23"/>
    <w:rsid w:val="00743226"/>
    <w:rsid w:val="0075054D"/>
    <w:rsid w:val="00752B9D"/>
    <w:rsid w:val="007606A5"/>
    <w:rsid w:val="007703EE"/>
    <w:rsid w:val="00772987"/>
    <w:rsid w:val="00775C23"/>
    <w:rsid w:val="00776A92"/>
    <w:rsid w:val="0078008C"/>
    <w:rsid w:val="007829C6"/>
    <w:rsid w:val="00785261"/>
    <w:rsid w:val="0078756D"/>
    <w:rsid w:val="00790777"/>
    <w:rsid w:val="00792DFE"/>
    <w:rsid w:val="0079418D"/>
    <w:rsid w:val="007950F3"/>
    <w:rsid w:val="0079670C"/>
    <w:rsid w:val="00797ECB"/>
    <w:rsid w:val="007A42BD"/>
    <w:rsid w:val="007A451C"/>
    <w:rsid w:val="007A46C0"/>
    <w:rsid w:val="007A66E9"/>
    <w:rsid w:val="007A6D0E"/>
    <w:rsid w:val="007B0256"/>
    <w:rsid w:val="007C2264"/>
    <w:rsid w:val="007D6CC7"/>
    <w:rsid w:val="007D78C1"/>
    <w:rsid w:val="007F389A"/>
    <w:rsid w:val="007F5FDD"/>
    <w:rsid w:val="00801343"/>
    <w:rsid w:val="00810559"/>
    <w:rsid w:val="00811C39"/>
    <w:rsid w:val="008215A5"/>
    <w:rsid w:val="00822BE7"/>
    <w:rsid w:val="0083177B"/>
    <w:rsid w:val="00833FED"/>
    <w:rsid w:val="00837835"/>
    <w:rsid w:val="008379DA"/>
    <w:rsid w:val="00846B5A"/>
    <w:rsid w:val="00851B81"/>
    <w:rsid w:val="00854F77"/>
    <w:rsid w:val="0085629C"/>
    <w:rsid w:val="0085671C"/>
    <w:rsid w:val="0086292D"/>
    <w:rsid w:val="00874537"/>
    <w:rsid w:val="008905A2"/>
    <w:rsid w:val="0089381C"/>
    <w:rsid w:val="0089659E"/>
    <w:rsid w:val="00896EBE"/>
    <w:rsid w:val="00897A48"/>
    <w:rsid w:val="008A0DB6"/>
    <w:rsid w:val="008A1823"/>
    <w:rsid w:val="008A1E70"/>
    <w:rsid w:val="008B0CEC"/>
    <w:rsid w:val="008B1CCF"/>
    <w:rsid w:val="008B54FA"/>
    <w:rsid w:val="008B65E6"/>
    <w:rsid w:val="008D19FD"/>
    <w:rsid w:val="008D21CD"/>
    <w:rsid w:val="008D5A39"/>
    <w:rsid w:val="008D6482"/>
    <w:rsid w:val="008E61D7"/>
    <w:rsid w:val="008E7213"/>
    <w:rsid w:val="00905297"/>
    <w:rsid w:val="0090637E"/>
    <w:rsid w:val="00907903"/>
    <w:rsid w:val="00910525"/>
    <w:rsid w:val="00910BA2"/>
    <w:rsid w:val="00910E45"/>
    <w:rsid w:val="009225F0"/>
    <w:rsid w:val="009238DE"/>
    <w:rsid w:val="0092479B"/>
    <w:rsid w:val="0093462C"/>
    <w:rsid w:val="00935FB5"/>
    <w:rsid w:val="009369BD"/>
    <w:rsid w:val="009406AF"/>
    <w:rsid w:val="00941AB3"/>
    <w:rsid w:val="00953795"/>
    <w:rsid w:val="00962DDC"/>
    <w:rsid w:val="0096730C"/>
    <w:rsid w:val="009701EB"/>
    <w:rsid w:val="00970FC6"/>
    <w:rsid w:val="00971217"/>
    <w:rsid w:val="00974189"/>
    <w:rsid w:val="009863CE"/>
    <w:rsid w:val="00990281"/>
    <w:rsid w:val="00992AD7"/>
    <w:rsid w:val="00993EA1"/>
    <w:rsid w:val="00997023"/>
    <w:rsid w:val="00997ADA"/>
    <w:rsid w:val="009A5D9A"/>
    <w:rsid w:val="009B2FAD"/>
    <w:rsid w:val="009B35AD"/>
    <w:rsid w:val="009B7AE3"/>
    <w:rsid w:val="009C2642"/>
    <w:rsid w:val="009D0F20"/>
    <w:rsid w:val="009D5E79"/>
    <w:rsid w:val="009F0E25"/>
    <w:rsid w:val="009F1561"/>
    <w:rsid w:val="009F31CC"/>
    <w:rsid w:val="009F6B68"/>
    <w:rsid w:val="009F71C8"/>
    <w:rsid w:val="00A05DF6"/>
    <w:rsid w:val="00A07275"/>
    <w:rsid w:val="00A1677C"/>
    <w:rsid w:val="00A21664"/>
    <w:rsid w:val="00A23221"/>
    <w:rsid w:val="00A30220"/>
    <w:rsid w:val="00A40733"/>
    <w:rsid w:val="00A41A13"/>
    <w:rsid w:val="00A44944"/>
    <w:rsid w:val="00A5067B"/>
    <w:rsid w:val="00A51E0D"/>
    <w:rsid w:val="00A52155"/>
    <w:rsid w:val="00A60C75"/>
    <w:rsid w:val="00A61631"/>
    <w:rsid w:val="00A66C15"/>
    <w:rsid w:val="00A75AC4"/>
    <w:rsid w:val="00A77152"/>
    <w:rsid w:val="00A821E3"/>
    <w:rsid w:val="00A831E6"/>
    <w:rsid w:val="00AA2C9E"/>
    <w:rsid w:val="00AA7051"/>
    <w:rsid w:val="00AB0C92"/>
    <w:rsid w:val="00AB5F30"/>
    <w:rsid w:val="00AB70C1"/>
    <w:rsid w:val="00AB7661"/>
    <w:rsid w:val="00AD0DF2"/>
    <w:rsid w:val="00AD2A14"/>
    <w:rsid w:val="00AE0730"/>
    <w:rsid w:val="00AE10B5"/>
    <w:rsid w:val="00AE20FE"/>
    <w:rsid w:val="00AE426E"/>
    <w:rsid w:val="00AE5351"/>
    <w:rsid w:val="00AE62D8"/>
    <w:rsid w:val="00AE7794"/>
    <w:rsid w:val="00AF0C6D"/>
    <w:rsid w:val="00AF2920"/>
    <w:rsid w:val="00AF50E9"/>
    <w:rsid w:val="00B04ED8"/>
    <w:rsid w:val="00B117FE"/>
    <w:rsid w:val="00B12CC3"/>
    <w:rsid w:val="00B21122"/>
    <w:rsid w:val="00B27EE7"/>
    <w:rsid w:val="00B30964"/>
    <w:rsid w:val="00B37448"/>
    <w:rsid w:val="00B4386A"/>
    <w:rsid w:val="00B53219"/>
    <w:rsid w:val="00B56BE2"/>
    <w:rsid w:val="00B60E39"/>
    <w:rsid w:val="00B6744D"/>
    <w:rsid w:val="00B678FB"/>
    <w:rsid w:val="00B679E9"/>
    <w:rsid w:val="00B67F61"/>
    <w:rsid w:val="00B729BA"/>
    <w:rsid w:val="00B763D5"/>
    <w:rsid w:val="00B80291"/>
    <w:rsid w:val="00B81A7F"/>
    <w:rsid w:val="00B82DD7"/>
    <w:rsid w:val="00B83E8F"/>
    <w:rsid w:val="00B84F09"/>
    <w:rsid w:val="00B91E3E"/>
    <w:rsid w:val="00B93E69"/>
    <w:rsid w:val="00B95D57"/>
    <w:rsid w:val="00BA2DB9"/>
    <w:rsid w:val="00BA3E1F"/>
    <w:rsid w:val="00BC2A34"/>
    <w:rsid w:val="00BC338B"/>
    <w:rsid w:val="00BC36B4"/>
    <w:rsid w:val="00BC38B3"/>
    <w:rsid w:val="00BC7331"/>
    <w:rsid w:val="00BD7D63"/>
    <w:rsid w:val="00BE0616"/>
    <w:rsid w:val="00BE086C"/>
    <w:rsid w:val="00BE1757"/>
    <w:rsid w:val="00BE2A0D"/>
    <w:rsid w:val="00BE455D"/>
    <w:rsid w:val="00BE5882"/>
    <w:rsid w:val="00BE7148"/>
    <w:rsid w:val="00C03AA0"/>
    <w:rsid w:val="00C05F5E"/>
    <w:rsid w:val="00C10079"/>
    <w:rsid w:val="00C25264"/>
    <w:rsid w:val="00C25546"/>
    <w:rsid w:val="00C25A7F"/>
    <w:rsid w:val="00C268CE"/>
    <w:rsid w:val="00C33006"/>
    <w:rsid w:val="00C34759"/>
    <w:rsid w:val="00C35231"/>
    <w:rsid w:val="00C37585"/>
    <w:rsid w:val="00C5235E"/>
    <w:rsid w:val="00C619EF"/>
    <w:rsid w:val="00C628E3"/>
    <w:rsid w:val="00C63E40"/>
    <w:rsid w:val="00C64D37"/>
    <w:rsid w:val="00C70180"/>
    <w:rsid w:val="00C72460"/>
    <w:rsid w:val="00C778AA"/>
    <w:rsid w:val="00C84228"/>
    <w:rsid w:val="00C84DD7"/>
    <w:rsid w:val="00C8508B"/>
    <w:rsid w:val="00C8764D"/>
    <w:rsid w:val="00C902D3"/>
    <w:rsid w:val="00CA43FB"/>
    <w:rsid w:val="00CA480E"/>
    <w:rsid w:val="00CA59BD"/>
    <w:rsid w:val="00CB1D2B"/>
    <w:rsid w:val="00CB5863"/>
    <w:rsid w:val="00CB7314"/>
    <w:rsid w:val="00CC3757"/>
    <w:rsid w:val="00CC6F1D"/>
    <w:rsid w:val="00CD3766"/>
    <w:rsid w:val="00CD5559"/>
    <w:rsid w:val="00CD6FC1"/>
    <w:rsid w:val="00CE0378"/>
    <w:rsid w:val="00CE197B"/>
    <w:rsid w:val="00CF425D"/>
    <w:rsid w:val="00D007FE"/>
    <w:rsid w:val="00D01184"/>
    <w:rsid w:val="00D0170F"/>
    <w:rsid w:val="00D0305B"/>
    <w:rsid w:val="00D22051"/>
    <w:rsid w:val="00D256D5"/>
    <w:rsid w:val="00D27357"/>
    <w:rsid w:val="00D3755E"/>
    <w:rsid w:val="00D50DBA"/>
    <w:rsid w:val="00D5326D"/>
    <w:rsid w:val="00D6711E"/>
    <w:rsid w:val="00D6763D"/>
    <w:rsid w:val="00D701D3"/>
    <w:rsid w:val="00D742E5"/>
    <w:rsid w:val="00D86966"/>
    <w:rsid w:val="00D869EE"/>
    <w:rsid w:val="00D904A2"/>
    <w:rsid w:val="00D93039"/>
    <w:rsid w:val="00D939B9"/>
    <w:rsid w:val="00D941F7"/>
    <w:rsid w:val="00D95718"/>
    <w:rsid w:val="00DA243A"/>
    <w:rsid w:val="00DA45A1"/>
    <w:rsid w:val="00DA6672"/>
    <w:rsid w:val="00DB0432"/>
    <w:rsid w:val="00DB3014"/>
    <w:rsid w:val="00DB4A05"/>
    <w:rsid w:val="00DB5056"/>
    <w:rsid w:val="00DC4C73"/>
    <w:rsid w:val="00DC4C88"/>
    <w:rsid w:val="00DC7D9D"/>
    <w:rsid w:val="00DC7EF2"/>
    <w:rsid w:val="00DD15F9"/>
    <w:rsid w:val="00DD2BF1"/>
    <w:rsid w:val="00DD3D0D"/>
    <w:rsid w:val="00DD6EF2"/>
    <w:rsid w:val="00DE6865"/>
    <w:rsid w:val="00DE7C62"/>
    <w:rsid w:val="00DF3F4E"/>
    <w:rsid w:val="00DF4658"/>
    <w:rsid w:val="00DF4FD2"/>
    <w:rsid w:val="00DF7369"/>
    <w:rsid w:val="00E0065A"/>
    <w:rsid w:val="00E16684"/>
    <w:rsid w:val="00E166AE"/>
    <w:rsid w:val="00E16D28"/>
    <w:rsid w:val="00E267D2"/>
    <w:rsid w:val="00E273E4"/>
    <w:rsid w:val="00E34341"/>
    <w:rsid w:val="00E368D5"/>
    <w:rsid w:val="00E44FD8"/>
    <w:rsid w:val="00E45335"/>
    <w:rsid w:val="00E5067C"/>
    <w:rsid w:val="00E54557"/>
    <w:rsid w:val="00E549CD"/>
    <w:rsid w:val="00E56374"/>
    <w:rsid w:val="00E578E3"/>
    <w:rsid w:val="00E604F2"/>
    <w:rsid w:val="00E60DF9"/>
    <w:rsid w:val="00E62E1D"/>
    <w:rsid w:val="00E72306"/>
    <w:rsid w:val="00E77498"/>
    <w:rsid w:val="00E84A7E"/>
    <w:rsid w:val="00E852D4"/>
    <w:rsid w:val="00E912DA"/>
    <w:rsid w:val="00E96CE7"/>
    <w:rsid w:val="00EA0441"/>
    <w:rsid w:val="00EA1B75"/>
    <w:rsid w:val="00EA7CC0"/>
    <w:rsid w:val="00EB28B8"/>
    <w:rsid w:val="00ED2757"/>
    <w:rsid w:val="00ED3EFC"/>
    <w:rsid w:val="00EE38AA"/>
    <w:rsid w:val="00EE3E5B"/>
    <w:rsid w:val="00F064C9"/>
    <w:rsid w:val="00F06BB2"/>
    <w:rsid w:val="00F125B1"/>
    <w:rsid w:val="00F2199A"/>
    <w:rsid w:val="00F30AFE"/>
    <w:rsid w:val="00F311E5"/>
    <w:rsid w:val="00F43F7F"/>
    <w:rsid w:val="00F4409B"/>
    <w:rsid w:val="00F4794A"/>
    <w:rsid w:val="00F53745"/>
    <w:rsid w:val="00F57BC5"/>
    <w:rsid w:val="00F641EC"/>
    <w:rsid w:val="00F6430D"/>
    <w:rsid w:val="00F67383"/>
    <w:rsid w:val="00F67F2F"/>
    <w:rsid w:val="00F703DE"/>
    <w:rsid w:val="00F772FA"/>
    <w:rsid w:val="00F86697"/>
    <w:rsid w:val="00F87C9D"/>
    <w:rsid w:val="00F91317"/>
    <w:rsid w:val="00F97EB7"/>
    <w:rsid w:val="00FA3BC0"/>
    <w:rsid w:val="00FB06E3"/>
    <w:rsid w:val="00FB20B0"/>
    <w:rsid w:val="00FB3C73"/>
    <w:rsid w:val="00FB5292"/>
    <w:rsid w:val="00FB7498"/>
    <w:rsid w:val="00FB7B44"/>
    <w:rsid w:val="00FC3AF3"/>
    <w:rsid w:val="00FC5884"/>
    <w:rsid w:val="00FD6552"/>
    <w:rsid w:val="00FE18AE"/>
    <w:rsid w:val="00FE7802"/>
    <w:rsid w:val="00FF2121"/>
    <w:rsid w:val="00FF5FDA"/>
    <w:rsid w:val="00FF6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1312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aliases w:val="TPs Lvl 2"/>
    <w:basedOn w:val="Normal"/>
    <w:next w:val="Normal"/>
    <w:link w:val="Heading1Char"/>
    <w:uiPriority w:val="9"/>
    <w:qFormat/>
    <w:rsid w:val="00537F55"/>
    <w:pPr>
      <w:spacing w:before="480" w:after="0"/>
      <w:contextualSpacing/>
      <w:outlineLvl w:val="0"/>
    </w:pPr>
    <w:rPr>
      <w:rFonts w:eastAsiaTheme="majorEastAsia" w:cstheme="majorBidi"/>
      <w:b/>
      <w:bCs/>
      <w:color w:val="004A6C"/>
      <w:sz w:val="32"/>
      <w:szCs w:val="28"/>
    </w:rPr>
  </w:style>
  <w:style w:type="paragraph" w:styleId="Heading2">
    <w:name w:val="heading 2"/>
    <w:basedOn w:val="Normal"/>
    <w:next w:val="Normal"/>
    <w:link w:val="Heading2Char"/>
    <w:uiPriority w:val="9"/>
    <w:unhideWhenUsed/>
    <w:qFormat/>
    <w:rsid w:val="00BC38B3"/>
    <w:pPr>
      <w:spacing w:before="200" w:after="100"/>
      <w:outlineLvl w:val="1"/>
    </w:pPr>
    <w:rPr>
      <w:b/>
      <w:sz w:val="24"/>
      <w:szCs w:val="24"/>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Ps Lvl 2 Char"/>
    <w:basedOn w:val="DefaultParagraphFont"/>
    <w:link w:val="Heading1"/>
    <w:uiPriority w:val="9"/>
    <w:rsid w:val="00537F55"/>
    <w:rPr>
      <w:rFonts w:ascii="Arial" w:eastAsiaTheme="majorEastAsia" w:hAnsi="Arial" w:cstheme="majorBidi"/>
      <w:b/>
      <w:bCs/>
      <w:color w:val="004A6C"/>
      <w:sz w:val="32"/>
      <w:szCs w:val="28"/>
    </w:rPr>
  </w:style>
  <w:style w:type="character" w:customStyle="1" w:styleId="Heading2Char">
    <w:name w:val="Heading 2 Char"/>
    <w:basedOn w:val="DefaultParagraphFont"/>
    <w:link w:val="Heading2"/>
    <w:uiPriority w:val="9"/>
    <w:rsid w:val="00BC38B3"/>
    <w:rPr>
      <w:rFonts w:ascii="Arial" w:hAnsi="Arial"/>
      <w:b/>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277C5C"/>
    <w:pPr>
      <w:spacing w:after="100"/>
    </w:pPr>
  </w:style>
  <w:style w:type="paragraph" w:styleId="TOC2">
    <w:name w:val="toc 2"/>
    <w:basedOn w:val="Normal"/>
    <w:next w:val="Normal"/>
    <w:autoRedefine/>
    <w:uiPriority w:val="39"/>
    <w:unhideWhenUsed/>
    <w:rsid w:val="00277C5C"/>
    <w:pPr>
      <w:spacing w:after="100"/>
      <w:ind w:left="220"/>
    </w:pPr>
  </w:style>
  <w:style w:type="character" w:styleId="Hyperlink">
    <w:name w:val="Hyperlink"/>
    <w:basedOn w:val="DefaultParagraphFont"/>
    <w:uiPriority w:val="99"/>
    <w:unhideWhenUsed/>
    <w:rsid w:val="00277C5C"/>
    <w:rPr>
      <w:color w:val="0000FF" w:themeColor="hyperlink"/>
      <w:u w:val="single"/>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343A2F"/>
    <w:rPr>
      <w:rFonts w:ascii="Arial" w:hAnsi="Arial"/>
    </w:rPr>
  </w:style>
  <w:style w:type="table" w:styleId="TableGrid">
    <w:name w:val="Table Grid"/>
    <w:basedOn w:val="TableNormal"/>
    <w:uiPriority w:val="59"/>
    <w:rsid w:val="005F2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0D7A"/>
    <w:rPr>
      <w:sz w:val="16"/>
      <w:szCs w:val="16"/>
    </w:rPr>
  </w:style>
  <w:style w:type="paragraph" w:styleId="CommentText">
    <w:name w:val="annotation text"/>
    <w:basedOn w:val="Normal"/>
    <w:link w:val="CommentTextChar"/>
    <w:uiPriority w:val="99"/>
    <w:semiHidden/>
    <w:unhideWhenUsed/>
    <w:rsid w:val="004D0D7A"/>
    <w:pPr>
      <w:spacing w:line="240" w:lineRule="auto"/>
    </w:pPr>
    <w:rPr>
      <w:sz w:val="20"/>
      <w:szCs w:val="20"/>
    </w:rPr>
  </w:style>
  <w:style w:type="character" w:customStyle="1" w:styleId="CommentTextChar">
    <w:name w:val="Comment Text Char"/>
    <w:basedOn w:val="DefaultParagraphFont"/>
    <w:link w:val="CommentText"/>
    <w:uiPriority w:val="99"/>
    <w:semiHidden/>
    <w:rsid w:val="004D0D7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D0D7A"/>
    <w:rPr>
      <w:b/>
      <w:bCs/>
    </w:rPr>
  </w:style>
  <w:style w:type="character" w:customStyle="1" w:styleId="CommentSubjectChar">
    <w:name w:val="Comment Subject Char"/>
    <w:basedOn w:val="CommentTextChar"/>
    <w:link w:val="CommentSubject"/>
    <w:uiPriority w:val="99"/>
    <w:semiHidden/>
    <w:rsid w:val="004D0D7A"/>
    <w:rPr>
      <w:rFonts w:ascii="Arial" w:hAnsi="Arial"/>
      <w:b/>
      <w:bCs/>
      <w:sz w:val="20"/>
      <w:szCs w:val="20"/>
    </w:rPr>
  </w:style>
  <w:style w:type="paragraph" w:styleId="BalloonText">
    <w:name w:val="Balloon Text"/>
    <w:basedOn w:val="Normal"/>
    <w:link w:val="BalloonTextChar"/>
    <w:uiPriority w:val="99"/>
    <w:semiHidden/>
    <w:unhideWhenUsed/>
    <w:rsid w:val="004D0D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D7A"/>
    <w:rPr>
      <w:rFonts w:ascii="Segoe UI" w:hAnsi="Segoe UI" w:cs="Segoe UI"/>
      <w:sz w:val="18"/>
      <w:szCs w:val="18"/>
    </w:rPr>
  </w:style>
  <w:style w:type="paragraph" w:styleId="TOC3">
    <w:name w:val="toc 3"/>
    <w:basedOn w:val="Normal"/>
    <w:next w:val="Normal"/>
    <w:autoRedefine/>
    <w:uiPriority w:val="39"/>
    <w:unhideWhenUsed/>
    <w:rsid w:val="0090637E"/>
    <w:pPr>
      <w:spacing w:after="100"/>
      <w:ind w:left="440"/>
    </w:pPr>
  </w:style>
  <w:style w:type="paragraph" w:styleId="ListBullet">
    <w:name w:val="List Bullet"/>
    <w:aliases w:val="TPs Lvl 1"/>
    <w:basedOn w:val="ListParagraph"/>
    <w:uiPriority w:val="1"/>
    <w:unhideWhenUsed/>
    <w:qFormat/>
    <w:rsid w:val="007A451C"/>
    <w:pPr>
      <w:tabs>
        <w:tab w:val="center" w:pos="4873"/>
      </w:tabs>
      <w:ind w:hanging="360"/>
      <w:contextualSpacing w:val="0"/>
    </w:pPr>
    <w:rPr>
      <w:rFonts w:cs="Arial"/>
    </w:rPr>
  </w:style>
  <w:style w:type="character" w:styleId="FollowedHyperlink">
    <w:name w:val="FollowedHyperlink"/>
    <w:basedOn w:val="DefaultParagraphFont"/>
    <w:uiPriority w:val="99"/>
    <w:semiHidden/>
    <w:unhideWhenUsed/>
    <w:rsid w:val="00B729BA"/>
    <w:rPr>
      <w:color w:val="800080" w:themeColor="followedHyperlink"/>
      <w:u w:val="single"/>
    </w:rPr>
  </w:style>
  <w:style w:type="paragraph" w:styleId="Revision">
    <w:name w:val="Revision"/>
    <w:hidden/>
    <w:uiPriority w:val="99"/>
    <w:semiHidden/>
    <w:rsid w:val="008E7213"/>
    <w:pPr>
      <w:spacing w:after="0" w:line="240" w:lineRule="auto"/>
    </w:pPr>
    <w:rPr>
      <w:rFonts w:ascii="Arial" w:hAnsi="Arial"/>
    </w:rPr>
  </w:style>
  <w:style w:type="character" w:styleId="PageNumber">
    <w:name w:val="page number"/>
    <w:basedOn w:val="DefaultParagraphFont"/>
    <w:uiPriority w:val="99"/>
    <w:semiHidden/>
    <w:unhideWhenUsed/>
    <w:rsid w:val="00E84A7E"/>
  </w:style>
  <w:style w:type="character" w:customStyle="1" w:styleId="UnresolvedMention1">
    <w:name w:val="Unresolved Mention1"/>
    <w:basedOn w:val="DefaultParagraphFont"/>
    <w:uiPriority w:val="99"/>
    <w:semiHidden/>
    <w:unhideWhenUsed/>
    <w:rsid w:val="004944B1"/>
    <w:rPr>
      <w:color w:val="605E5C"/>
      <w:shd w:val="clear" w:color="auto" w:fill="E1DFDD"/>
    </w:rPr>
  </w:style>
  <w:style w:type="character" w:customStyle="1" w:styleId="st1">
    <w:name w:val="st1"/>
    <w:basedOn w:val="DefaultParagraphFont"/>
    <w:rsid w:val="00E50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2593">
      <w:bodyDiv w:val="1"/>
      <w:marLeft w:val="0"/>
      <w:marRight w:val="0"/>
      <w:marTop w:val="0"/>
      <w:marBottom w:val="0"/>
      <w:divBdr>
        <w:top w:val="none" w:sz="0" w:space="0" w:color="auto"/>
        <w:left w:val="none" w:sz="0" w:space="0" w:color="auto"/>
        <w:bottom w:val="none" w:sz="0" w:space="0" w:color="auto"/>
        <w:right w:val="none" w:sz="0" w:space="0" w:color="auto"/>
      </w:divBdr>
    </w:div>
    <w:div w:id="146750201">
      <w:bodyDiv w:val="1"/>
      <w:marLeft w:val="0"/>
      <w:marRight w:val="0"/>
      <w:marTop w:val="0"/>
      <w:marBottom w:val="0"/>
      <w:divBdr>
        <w:top w:val="none" w:sz="0" w:space="0" w:color="auto"/>
        <w:left w:val="none" w:sz="0" w:space="0" w:color="auto"/>
        <w:bottom w:val="none" w:sz="0" w:space="0" w:color="auto"/>
        <w:right w:val="none" w:sz="0" w:space="0" w:color="auto"/>
      </w:divBdr>
    </w:div>
    <w:div w:id="278882679">
      <w:bodyDiv w:val="1"/>
      <w:marLeft w:val="0"/>
      <w:marRight w:val="0"/>
      <w:marTop w:val="0"/>
      <w:marBottom w:val="0"/>
      <w:divBdr>
        <w:top w:val="none" w:sz="0" w:space="0" w:color="auto"/>
        <w:left w:val="none" w:sz="0" w:space="0" w:color="auto"/>
        <w:bottom w:val="none" w:sz="0" w:space="0" w:color="auto"/>
        <w:right w:val="none" w:sz="0" w:space="0" w:color="auto"/>
      </w:divBdr>
    </w:div>
    <w:div w:id="407267121">
      <w:bodyDiv w:val="1"/>
      <w:marLeft w:val="0"/>
      <w:marRight w:val="0"/>
      <w:marTop w:val="0"/>
      <w:marBottom w:val="0"/>
      <w:divBdr>
        <w:top w:val="none" w:sz="0" w:space="0" w:color="auto"/>
        <w:left w:val="none" w:sz="0" w:space="0" w:color="auto"/>
        <w:bottom w:val="none" w:sz="0" w:space="0" w:color="auto"/>
        <w:right w:val="none" w:sz="0" w:space="0" w:color="auto"/>
      </w:divBdr>
    </w:div>
    <w:div w:id="920332827">
      <w:bodyDiv w:val="1"/>
      <w:marLeft w:val="0"/>
      <w:marRight w:val="0"/>
      <w:marTop w:val="0"/>
      <w:marBottom w:val="0"/>
      <w:divBdr>
        <w:top w:val="none" w:sz="0" w:space="0" w:color="auto"/>
        <w:left w:val="none" w:sz="0" w:space="0" w:color="auto"/>
        <w:bottom w:val="none" w:sz="0" w:space="0" w:color="auto"/>
        <w:right w:val="none" w:sz="0" w:space="0" w:color="auto"/>
      </w:divBdr>
    </w:div>
    <w:div w:id="1627849850">
      <w:bodyDiv w:val="1"/>
      <w:marLeft w:val="0"/>
      <w:marRight w:val="0"/>
      <w:marTop w:val="0"/>
      <w:marBottom w:val="0"/>
      <w:divBdr>
        <w:top w:val="none" w:sz="0" w:space="0" w:color="auto"/>
        <w:left w:val="none" w:sz="0" w:space="0" w:color="auto"/>
        <w:bottom w:val="none" w:sz="0" w:space="0" w:color="auto"/>
        <w:right w:val="none" w:sz="0" w:space="0" w:color="auto"/>
      </w:divBdr>
    </w:div>
    <w:div w:id="183907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ss.gov.au/disability-and-carers-disability-royal-commission-support-services/find-disability-royal-commission-support-services-in-your-area" TargetMode="External"/><Relationship Id="rId18" Type="http://schemas.openxmlformats.org/officeDocument/2006/relationships/hyperlink" Target="http://www.yourstorydisabilitylegal.org.au" TargetMode="External"/><Relationship Id="rId26" Type="http://schemas.openxmlformats.org/officeDocument/2006/relationships/hyperlink" Target="http://www.dss.gov.au/disability-royal-commission-support" TargetMode="External"/><Relationship Id="rId39" Type="http://schemas.openxmlformats.org/officeDocument/2006/relationships/image" Target="cid:image002.jpg@01D64AD5.D35634E0" TargetMode="External"/><Relationship Id="rId21" Type="http://schemas.openxmlformats.org/officeDocument/2006/relationships/image" Target="media/image3.jpg"/><Relationship Id="rId34" Type="http://schemas.openxmlformats.org/officeDocument/2006/relationships/image" Target="media/image15.png"/><Relationship Id="rId42" Type="http://schemas.openxmlformats.org/officeDocument/2006/relationships/hyperlink" Target="mailto:DRCsupports@dss.gov.au" TargetMode="External"/><Relationship Id="rId47" Type="http://schemas.openxmlformats.org/officeDocument/2006/relationships/image" Target="media/image21.png"/><Relationship Id="rId50" Type="http://schemas.openxmlformats.org/officeDocument/2006/relationships/hyperlink" Target="http://www.dss.gov.au/disability-royal-commission-support" TargetMode="External"/><Relationship Id="rId55" Type="http://schemas.openxmlformats.org/officeDocument/2006/relationships/hyperlink" Target="http://www.dss.gov.au/disability-royal-commission-support" TargetMode="External"/><Relationship Id="rId63" Type="http://schemas.openxmlformats.org/officeDocument/2006/relationships/hyperlink" Target="http://www.disability.royalcommission.gov.a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ss.gov.au/disability-and-carers-disability-royal-commission-support-services/find-disability-royal-commission-support-services-in-your-area"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ss.gov.au/disability-and-carers-disability-royal-commission-support-services/find-disability-royal-commission-support-services-in-your-area" TargetMode="External"/><Relationship Id="rId24" Type="http://schemas.openxmlformats.org/officeDocument/2006/relationships/image" Target="media/image6.jp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hyperlink" Target="http://www.dss.gov.au/disability-royal-commission-support" TargetMode="External"/><Relationship Id="rId53" Type="http://schemas.openxmlformats.org/officeDocument/2006/relationships/hyperlink" Target="http://www.dss.gov.au/disability-royal-commission-support" TargetMode="External"/><Relationship Id="rId58" Type="http://schemas.openxmlformats.org/officeDocument/2006/relationships/hyperlink" Target="http://www.dss.gov.au/disability-royal-commission-support"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pdn.org.au" TargetMode="External"/><Relationship Id="rId23" Type="http://schemas.openxmlformats.org/officeDocument/2006/relationships/image" Target="media/image5.png"/><Relationship Id="rId28" Type="http://schemas.openxmlformats.org/officeDocument/2006/relationships/image" Target="media/image9.png"/><Relationship Id="rId36" Type="http://schemas.microsoft.com/office/2007/relationships/hdphoto" Target="media/hdphoto1.wdp"/><Relationship Id="rId49" Type="http://schemas.openxmlformats.org/officeDocument/2006/relationships/hyperlink" Target="http://www.dss.gov.au/disability-royal-commission-support" TargetMode="External"/><Relationship Id="rId57" Type="http://schemas.openxmlformats.org/officeDocument/2006/relationships/hyperlink" Target="http://www.dss.gov.au/disability-royal-commission-support" TargetMode="External"/><Relationship Id="rId61" Type="http://schemas.openxmlformats.org/officeDocument/2006/relationships/hyperlink" Target="http://www.dss.gov.au/disability-royal-commission-support" TargetMode="External"/><Relationship Id="rId10" Type="http://schemas.openxmlformats.org/officeDocument/2006/relationships/hyperlink" Target="http://www.disability.royalcommission.gov.au" TargetMode="External"/><Relationship Id="rId19" Type="http://schemas.openxmlformats.org/officeDocument/2006/relationships/hyperlink" Target="https://www.ag.gov.au/legal-system/legal-assistance/commonwealth-legal-financial-assistance" TargetMode="External"/><Relationship Id="rId31" Type="http://schemas.openxmlformats.org/officeDocument/2006/relationships/image" Target="media/image12.png"/><Relationship Id="rId44" Type="http://schemas.openxmlformats.org/officeDocument/2006/relationships/hyperlink" Target="http://www.dss.gov.au/disability-royal-commission-support" TargetMode="External"/><Relationship Id="rId52" Type="http://schemas.openxmlformats.org/officeDocument/2006/relationships/hyperlink" Target="http://www.dss.gov.au/disability-royal-commission-support" TargetMode="External"/><Relationship Id="rId60" Type="http://schemas.openxmlformats.org/officeDocument/2006/relationships/hyperlink" Target="mailto:ncrscounsellors@blueknot.org.au"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ss.gov.au/disability-royal-commission-support" TargetMode="Externa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www.dss.gov.au/disability-royal-commission-support" TargetMode="External"/><Relationship Id="rId56" Type="http://schemas.openxmlformats.org/officeDocument/2006/relationships/hyperlink" Target="http://www.dss.gov.au/disability-royal-commission-support" TargetMode="External"/><Relationship Id="rId64" Type="http://schemas.openxmlformats.org/officeDocument/2006/relationships/hyperlink" Target="https://fpdn.org.au" TargetMode="External"/><Relationship Id="rId8" Type="http://schemas.openxmlformats.org/officeDocument/2006/relationships/image" Target="media/image1.jpeg"/><Relationship Id="rId51" Type="http://schemas.openxmlformats.org/officeDocument/2006/relationships/hyperlink" Target="http://www.dss.gov.au/disability-royal-commission-support" TargetMode="External"/><Relationship Id="rId3" Type="http://schemas.openxmlformats.org/officeDocument/2006/relationships/styles" Target="styles.xml"/><Relationship Id="rId12" Type="http://schemas.openxmlformats.org/officeDocument/2006/relationships/hyperlink" Target="http://www.dss.gov.au/disability-royal-commission-support" TargetMode="External"/><Relationship Id="rId17" Type="http://schemas.openxmlformats.org/officeDocument/2006/relationships/hyperlink" Target="http://www.dss.gov.au/disability-royal-commission-support" TargetMode="External"/><Relationship Id="rId25" Type="http://schemas.openxmlformats.org/officeDocument/2006/relationships/image" Target="media/image7.jp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hyperlink" Target="http://www.dss.gov.au/disability-royal-commission-support" TargetMode="External"/><Relationship Id="rId59" Type="http://schemas.openxmlformats.org/officeDocument/2006/relationships/hyperlink" Target="http://www.dss.gov.au/disability-royal-commission-support" TargetMode="External"/><Relationship Id="rId67" Type="http://schemas.openxmlformats.org/officeDocument/2006/relationships/fontTable" Target="fontTable.xml"/><Relationship Id="rId20" Type="http://schemas.openxmlformats.org/officeDocument/2006/relationships/hyperlink" Target="http://www.dss.gov.au/disability-royal-commission-support" TargetMode="External"/><Relationship Id="rId41" Type="http://schemas.openxmlformats.org/officeDocument/2006/relationships/image" Target="cid:image001.jpg@01D64AD5.D35634E0" TargetMode="External"/><Relationship Id="rId54" Type="http://schemas.openxmlformats.org/officeDocument/2006/relationships/hyperlink" Target="http://www.dss.gov.au/disability-royal-commission-support" TargetMode="External"/><Relationship Id="rId62" Type="http://schemas.openxmlformats.org/officeDocument/2006/relationships/hyperlink" Target="mailto:DRCsupports@ds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920C3-2CB0-4433-90F7-7BB169AE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6202</Words>
  <Characters>35357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2020-08-12T03:59:00Z</dcterms:created>
  <dcterms:modified xsi:type="dcterms:W3CDTF">2020-08-12T04:09:00Z</dcterms:modified>
</cp:coreProperties>
</file>