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FE154F" w14:textId="1D2FE8B0" w:rsidR="00FF15F3" w:rsidRPr="00C5158E" w:rsidRDefault="0022235A" w:rsidP="00AF6AD5">
      <w:pPr>
        <w:spacing w:before="360" w:after="240" w:line="240" w:lineRule="auto"/>
        <w:rPr>
          <w:rStyle w:val="BookTitle"/>
          <w:b/>
          <w:i w:val="0"/>
          <w:iCs w:val="0"/>
          <w:smallCaps w:val="0"/>
          <w:spacing w:val="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F312C9" wp14:editId="5D89BCF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24150" cy="554355"/>
            <wp:effectExtent l="0" t="0" r="0" b="0"/>
            <wp:wrapTopAndBottom/>
            <wp:docPr id="1" name="Picture 1" descr="DSS logo_strip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S logo_strip blac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5158E">
        <w:rPr>
          <w:rStyle w:val="BookTitle"/>
          <w:b/>
          <w:i w:val="0"/>
          <w:iCs w:val="0"/>
          <w:smallCaps w:val="0"/>
          <w:spacing w:val="0"/>
          <w:sz w:val="20"/>
          <w:szCs w:val="20"/>
        </w:rPr>
        <w:t xml:space="preserve">SENATE ORDER ON DEPARTMENTAL </w:t>
      </w:r>
      <w:r>
        <w:rPr>
          <w:rStyle w:val="BookTitle"/>
          <w:b/>
          <w:i w:val="0"/>
          <w:iCs w:val="0"/>
          <w:smallCaps w:val="0"/>
          <w:spacing w:val="0"/>
          <w:sz w:val="20"/>
          <w:szCs w:val="20"/>
        </w:rPr>
        <w:t>GRANT CONTRACTS</w:t>
      </w:r>
      <w:r w:rsidRPr="00C5158E">
        <w:rPr>
          <w:rStyle w:val="BookTitle"/>
          <w:b/>
          <w:i w:val="0"/>
          <w:iCs w:val="0"/>
          <w:smallCaps w:val="0"/>
          <w:spacing w:val="0"/>
          <w:sz w:val="20"/>
          <w:szCs w:val="20"/>
        </w:rPr>
        <w:t xml:space="preserve"> RELATING TO THE PERIOD 1 </w:t>
      </w:r>
      <w:r w:rsidR="000857F0">
        <w:rPr>
          <w:rStyle w:val="BookTitle"/>
          <w:b/>
          <w:i w:val="0"/>
          <w:iCs w:val="0"/>
          <w:smallCaps w:val="0"/>
          <w:spacing w:val="0"/>
          <w:sz w:val="20"/>
          <w:szCs w:val="20"/>
        </w:rPr>
        <w:t>JULY</w:t>
      </w:r>
      <w:r>
        <w:rPr>
          <w:rStyle w:val="BookTitle"/>
          <w:b/>
          <w:i w:val="0"/>
          <w:iCs w:val="0"/>
          <w:smallCaps w:val="0"/>
          <w:spacing w:val="0"/>
          <w:sz w:val="20"/>
          <w:szCs w:val="20"/>
        </w:rPr>
        <w:t xml:space="preserve"> 201</w:t>
      </w:r>
      <w:r w:rsidR="00C15A38">
        <w:rPr>
          <w:rStyle w:val="BookTitle"/>
          <w:b/>
          <w:i w:val="0"/>
          <w:iCs w:val="0"/>
          <w:smallCaps w:val="0"/>
          <w:spacing w:val="0"/>
          <w:sz w:val="20"/>
          <w:szCs w:val="20"/>
        </w:rPr>
        <w:t>6</w:t>
      </w:r>
      <w:r w:rsidRPr="00C5158E">
        <w:rPr>
          <w:rStyle w:val="BookTitle"/>
          <w:b/>
          <w:i w:val="0"/>
          <w:iCs w:val="0"/>
          <w:smallCaps w:val="0"/>
          <w:spacing w:val="0"/>
          <w:sz w:val="20"/>
          <w:szCs w:val="20"/>
        </w:rPr>
        <w:t xml:space="preserve"> – 3</w:t>
      </w:r>
      <w:r w:rsidR="000857F0">
        <w:rPr>
          <w:rStyle w:val="BookTitle"/>
          <w:b/>
          <w:i w:val="0"/>
          <w:iCs w:val="0"/>
          <w:smallCaps w:val="0"/>
          <w:spacing w:val="0"/>
          <w:sz w:val="20"/>
          <w:szCs w:val="20"/>
        </w:rPr>
        <w:t>0</w:t>
      </w:r>
      <w:r w:rsidRPr="00C5158E">
        <w:rPr>
          <w:rStyle w:val="BookTitle"/>
          <w:b/>
          <w:i w:val="0"/>
          <w:iCs w:val="0"/>
          <w:smallCaps w:val="0"/>
          <w:spacing w:val="0"/>
          <w:sz w:val="20"/>
          <w:szCs w:val="20"/>
        </w:rPr>
        <w:t xml:space="preserve"> </w:t>
      </w:r>
      <w:r w:rsidR="000857F0">
        <w:rPr>
          <w:rStyle w:val="BookTitle"/>
          <w:b/>
          <w:i w:val="0"/>
          <w:iCs w:val="0"/>
          <w:smallCaps w:val="0"/>
          <w:spacing w:val="0"/>
          <w:sz w:val="20"/>
          <w:szCs w:val="20"/>
        </w:rPr>
        <w:t>JUNE</w:t>
      </w:r>
      <w:r w:rsidR="003500B3">
        <w:rPr>
          <w:rStyle w:val="BookTitle"/>
          <w:b/>
          <w:i w:val="0"/>
          <w:iCs w:val="0"/>
          <w:smallCaps w:val="0"/>
          <w:spacing w:val="0"/>
          <w:sz w:val="20"/>
          <w:szCs w:val="20"/>
        </w:rPr>
        <w:t xml:space="preserve"> 201</w:t>
      </w:r>
      <w:r w:rsidR="000857F0">
        <w:rPr>
          <w:rStyle w:val="BookTitle"/>
          <w:b/>
          <w:i w:val="0"/>
          <w:iCs w:val="0"/>
          <w:smallCaps w:val="0"/>
          <w:spacing w:val="0"/>
          <w:sz w:val="20"/>
          <w:szCs w:val="20"/>
        </w:rPr>
        <w:t>7</w:t>
      </w:r>
    </w:p>
    <w:p w14:paraId="25FE1550" w14:textId="5AC72FFD" w:rsidR="00FF15F3" w:rsidRDefault="0022235A" w:rsidP="00FF15F3">
      <w:pPr>
        <w:rPr>
          <w:rStyle w:val="BookTitle"/>
          <w:i w:val="0"/>
          <w:iCs w:val="0"/>
          <w:smallCaps w:val="0"/>
          <w:spacing w:val="0"/>
          <w:sz w:val="20"/>
          <w:szCs w:val="20"/>
        </w:rPr>
      </w:pPr>
      <w:r w:rsidRPr="0021737C">
        <w:rPr>
          <w:rStyle w:val="BookTitle"/>
          <w:i w:val="0"/>
          <w:iCs w:val="0"/>
          <w:smallCaps w:val="0"/>
          <w:spacing w:val="0"/>
          <w:sz w:val="20"/>
          <w:szCs w:val="20"/>
        </w:rPr>
        <w:t xml:space="preserve">Pursuant to the Senate Order on departmental and agency </w:t>
      </w:r>
      <w:r w:rsidR="007C4B23">
        <w:rPr>
          <w:rStyle w:val="BookTitle"/>
          <w:i w:val="0"/>
          <w:iCs w:val="0"/>
          <w:smallCaps w:val="0"/>
          <w:spacing w:val="0"/>
          <w:sz w:val="20"/>
          <w:szCs w:val="20"/>
        </w:rPr>
        <w:t>grant</w:t>
      </w:r>
      <w:r w:rsidRPr="0021737C">
        <w:rPr>
          <w:rStyle w:val="BookTitle"/>
          <w:i w:val="0"/>
          <w:iCs w:val="0"/>
          <w:smallCaps w:val="0"/>
          <w:spacing w:val="0"/>
          <w:sz w:val="20"/>
          <w:szCs w:val="20"/>
        </w:rPr>
        <w:t xml:space="preserve"> agreements the following table sets out </w:t>
      </w:r>
      <w:r>
        <w:rPr>
          <w:rStyle w:val="BookTitle"/>
          <w:i w:val="0"/>
          <w:iCs w:val="0"/>
          <w:smallCaps w:val="0"/>
          <w:spacing w:val="0"/>
          <w:sz w:val="20"/>
          <w:szCs w:val="20"/>
        </w:rPr>
        <w:t>grant contracts</w:t>
      </w:r>
      <w:r w:rsidRPr="0021737C">
        <w:rPr>
          <w:rStyle w:val="BookTitle"/>
          <w:i w:val="0"/>
          <w:iCs w:val="0"/>
          <w:smallCaps w:val="0"/>
          <w:spacing w:val="0"/>
          <w:sz w:val="20"/>
          <w:szCs w:val="20"/>
        </w:rPr>
        <w:t xml:space="preserve"> entered into by the Department of Social Services to the value of $100,000 </w:t>
      </w:r>
      <w:r>
        <w:rPr>
          <w:rStyle w:val="BookTitle"/>
          <w:i w:val="0"/>
          <w:iCs w:val="0"/>
          <w:smallCaps w:val="0"/>
          <w:spacing w:val="0"/>
          <w:sz w:val="20"/>
          <w:szCs w:val="20"/>
        </w:rPr>
        <w:t>or more and which:</w:t>
      </w:r>
    </w:p>
    <w:p w14:paraId="25FE1551" w14:textId="0E2B5BB3" w:rsidR="00FF15F3" w:rsidRPr="00552295" w:rsidRDefault="0022235A" w:rsidP="00FF15F3">
      <w:pPr>
        <w:pStyle w:val="ListParagraph"/>
        <w:numPr>
          <w:ilvl w:val="0"/>
          <w:numId w:val="2"/>
        </w:numPr>
        <w:rPr>
          <w:rStyle w:val="BookTitle"/>
          <w:i w:val="0"/>
          <w:iCs w:val="0"/>
          <w:smallCaps w:val="0"/>
          <w:spacing w:val="0"/>
          <w:sz w:val="20"/>
          <w:szCs w:val="20"/>
        </w:rPr>
      </w:pPr>
      <w:r w:rsidRPr="00552295">
        <w:rPr>
          <w:rStyle w:val="BookTitle"/>
          <w:i w:val="0"/>
          <w:iCs w:val="0"/>
          <w:smallCaps w:val="0"/>
          <w:spacing w:val="0"/>
          <w:sz w:val="20"/>
          <w:szCs w:val="20"/>
        </w:rPr>
        <w:t xml:space="preserve">have not been fully performed as at </w:t>
      </w:r>
      <w:r w:rsidR="00C15A38">
        <w:rPr>
          <w:rStyle w:val="BookTitle"/>
          <w:i w:val="0"/>
          <w:iCs w:val="0"/>
          <w:smallCaps w:val="0"/>
          <w:spacing w:val="0"/>
          <w:sz w:val="20"/>
          <w:szCs w:val="20"/>
        </w:rPr>
        <w:t>3</w:t>
      </w:r>
      <w:r w:rsidR="000857F0">
        <w:rPr>
          <w:rStyle w:val="BookTitle"/>
          <w:i w:val="0"/>
          <w:iCs w:val="0"/>
          <w:smallCaps w:val="0"/>
          <w:spacing w:val="0"/>
          <w:sz w:val="20"/>
          <w:szCs w:val="20"/>
        </w:rPr>
        <w:t>0</w:t>
      </w:r>
      <w:r w:rsidR="00C15A38">
        <w:rPr>
          <w:rStyle w:val="BookTitle"/>
          <w:i w:val="0"/>
          <w:iCs w:val="0"/>
          <w:smallCaps w:val="0"/>
          <w:spacing w:val="0"/>
          <w:sz w:val="20"/>
          <w:szCs w:val="20"/>
        </w:rPr>
        <w:t xml:space="preserve"> </w:t>
      </w:r>
      <w:r w:rsidR="000857F0">
        <w:rPr>
          <w:rStyle w:val="BookTitle"/>
          <w:i w:val="0"/>
          <w:iCs w:val="0"/>
          <w:smallCaps w:val="0"/>
          <w:spacing w:val="0"/>
          <w:sz w:val="20"/>
          <w:szCs w:val="20"/>
        </w:rPr>
        <w:t>June</w:t>
      </w:r>
      <w:r w:rsidRPr="00552295">
        <w:rPr>
          <w:rStyle w:val="BookTitle"/>
          <w:i w:val="0"/>
          <w:iCs w:val="0"/>
          <w:smallCaps w:val="0"/>
          <w:spacing w:val="0"/>
          <w:sz w:val="20"/>
          <w:szCs w:val="20"/>
        </w:rPr>
        <w:t xml:space="preserve"> 201</w:t>
      </w:r>
      <w:r w:rsidR="000857F0">
        <w:rPr>
          <w:rStyle w:val="BookTitle"/>
          <w:i w:val="0"/>
          <w:iCs w:val="0"/>
          <w:smallCaps w:val="0"/>
          <w:spacing w:val="0"/>
          <w:sz w:val="20"/>
          <w:szCs w:val="20"/>
        </w:rPr>
        <w:t>7</w:t>
      </w:r>
      <w:r w:rsidRPr="00552295">
        <w:rPr>
          <w:rStyle w:val="BookTitle"/>
          <w:i w:val="0"/>
          <w:iCs w:val="0"/>
          <w:smallCaps w:val="0"/>
          <w:spacing w:val="0"/>
          <w:sz w:val="20"/>
          <w:szCs w:val="20"/>
        </w:rPr>
        <w:t>, and</w:t>
      </w:r>
    </w:p>
    <w:p w14:paraId="25FE1552" w14:textId="38B48F60" w:rsidR="00FF15F3" w:rsidRPr="00552295" w:rsidRDefault="0022235A" w:rsidP="00FF15F3">
      <w:pPr>
        <w:pStyle w:val="ListParagraph"/>
        <w:numPr>
          <w:ilvl w:val="0"/>
          <w:numId w:val="2"/>
        </w:numPr>
        <w:rPr>
          <w:rStyle w:val="BookTitle"/>
          <w:i w:val="0"/>
          <w:iCs w:val="0"/>
          <w:smallCaps w:val="0"/>
          <w:spacing w:val="0"/>
          <w:sz w:val="20"/>
          <w:szCs w:val="20"/>
        </w:rPr>
      </w:pPr>
      <w:proofErr w:type="gramStart"/>
      <w:r>
        <w:rPr>
          <w:rStyle w:val="BookTitle"/>
          <w:i w:val="0"/>
          <w:iCs w:val="0"/>
          <w:smallCaps w:val="0"/>
          <w:spacing w:val="0"/>
          <w:sz w:val="20"/>
          <w:szCs w:val="20"/>
        </w:rPr>
        <w:t>which</w:t>
      </w:r>
      <w:proofErr w:type="gramEnd"/>
      <w:r>
        <w:rPr>
          <w:rStyle w:val="BookTitle"/>
          <w:i w:val="0"/>
          <w:iCs w:val="0"/>
          <w:smallCaps w:val="0"/>
          <w:spacing w:val="0"/>
          <w:sz w:val="20"/>
          <w:szCs w:val="20"/>
        </w:rPr>
        <w:t xml:space="preserve"> have been entered into during the 12 months prior to </w:t>
      </w:r>
      <w:r w:rsidR="000857F0">
        <w:rPr>
          <w:rStyle w:val="BookTitle"/>
          <w:i w:val="0"/>
          <w:iCs w:val="0"/>
          <w:smallCaps w:val="0"/>
          <w:spacing w:val="0"/>
          <w:sz w:val="20"/>
          <w:szCs w:val="20"/>
        </w:rPr>
        <w:t xml:space="preserve">30 June </w:t>
      </w:r>
      <w:r w:rsidR="003500B3">
        <w:rPr>
          <w:rStyle w:val="BookTitle"/>
          <w:i w:val="0"/>
          <w:iCs w:val="0"/>
          <w:smallCaps w:val="0"/>
          <w:spacing w:val="0"/>
          <w:sz w:val="20"/>
          <w:szCs w:val="20"/>
        </w:rPr>
        <w:t>201</w:t>
      </w:r>
      <w:r w:rsidR="000857F0">
        <w:rPr>
          <w:rStyle w:val="BookTitle"/>
          <w:i w:val="0"/>
          <w:iCs w:val="0"/>
          <w:smallCaps w:val="0"/>
          <w:spacing w:val="0"/>
          <w:sz w:val="20"/>
          <w:szCs w:val="20"/>
        </w:rPr>
        <w:t>7</w:t>
      </w:r>
      <w:r>
        <w:rPr>
          <w:rStyle w:val="BookTitle"/>
          <w:i w:val="0"/>
          <w:iCs w:val="0"/>
          <w:smallCaps w:val="0"/>
          <w:spacing w:val="0"/>
          <w:sz w:val="20"/>
          <w:szCs w:val="20"/>
        </w:rPr>
        <w:t>.</w:t>
      </w:r>
      <w:bookmarkStart w:id="0" w:name="_GoBack"/>
      <w:bookmarkEnd w:id="0"/>
    </w:p>
    <w:p w14:paraId="25FE1553" w14:textId="77777777" w:rsidR="00FF15F3" w:rsidRDefault="0022235A" w:rsidP="00FF15F3">
      <w:pPr>
        <w:rPr>
          <w:rFonts w:eastAsia="Times New Roman" w:cs="Arial"/>
          <w:sz w:val="20"/>
          <w:szCs w:val="20"/>
        </w:rPr>
      </w:pPr>
      <w:r w:rsidRPr="00572A39">
        <w:rPr>
          <w:rFonts w:eastAsia="Times New Roman" w:cs="Arial"/>
          <w:sz w:val="20"/>
          <w:szCs w:val="20"/>
        </w:rPr>
        <w:t>This listing includes Family Law Services administered by DSS on behalf of the Attorney General's Department.</w:t>
      </w:r>
    </w:p>
    <w:p w14:paraId="5B69E693" w14:textId="77777777" w:rsidR="007C4B23" w:rsidRPr="007C4B23" w:rsidRDefault="007C4B23" w:rsidP="007C4B23">
      <w:pPr>
        <w:rPr>
          <w:sz w:val="20"/>
        </w:rPr>
      </w:pPr>
      <w:r w:rsidRPr="007C4B23">
        <w:rPr>
          <w:sz w:val="20"/>
        </w:rPr>
        <w:t>Most of the contracts listed contain confidentiality provisions of a general nature that are designed to protect the confidential information of the parties that may be generated in carrying out the contract.</w:t>
      </w:r>
    </w:p>
    <w:p w14:paraId="08BF6B89" w14:textId="77777777" w:rsidR="007C4B23" w:rsidRPr="007C4B23" w:rsidRDefault="007C4B23" w:rsidP="007C4B23">
      <w:pPr>
        <w:rPr>
          <w:sz w:val="20"/>
        </w:rPr>
      </w:pPr>
      <w:r w:rsidRPr="007C4B23">
        <w:rPr>
          <w:sz w:val="20"/>
        </w:rPr>
        <w:t>The reasons for including such clauses include:</w:t>
      </w:r>
    </w:p>
    <w:p w14:paraId="328D25A3" w14:textId="77777777" w:rsidR="007C4B23" w:rsidRPr="007C4B23" w:rsidRDefault="007C4B23" w:rsidP="007C4B23">
      <w:pPr>
        <w:pStyle w:val="ListParagraph"/>
        <w:numPr>
          <w:ilvl w:val="0"/>
          <w:numId w:val="6"/>
        </w:numPr>
        <w:rPr>
          <w:sz w:val="20"/>
        </w:rPr>
      </w:pPr>
      <w:r w:rsidRPr="007C4B23">
        <w:rPr>
          <w:sz w:val="20"/>
        </w:rPr>
        <w:t>ordinary commercial prudence that requires protection of trade secrets, proprietary information and the like; and/or</w:t>
      </w:r>
    </w:p>
    <w:p w14:paraId="6BE9A0E6" w14:textId="77777777" w:rsidR="007C4B23" w:rsidRPr="007C4B23" w:rsidRDefault="007C4B23" w:rsidP="007C4B23">
      <w:pPr>
        <w:pStyle w:val="ListParagraph"/>
        <w:numPr>
          <w:ilvl w:val="0"/>
          <w:numId w:val="6"/>
        </w:numPr>
        <w:rPr>
          <w:sz w:val="20"/>
        </w:rPr>
      </w:pPr>
      <w:proofErr w:type="gramStart"/>
      <w:r w:rsidRPr="007C4B23">
        <w:rPr>
          <w:sz w:val="20"/>
        </w:rPr>
        <w:t>protection</w:t>
      </w:r>
      <w:proofErr w:type="gramEnd"/>
      <w:r w:rsidRPr="007C4B23">
        <w:rPr>
          <w:sz w:val="20"/>
        </w:rPr>
        <w:t xml:space="preserve"> of other Commonwealth material and personal information.</w:t>
      </w:r>
    </w:p>
    <w:p w14:paraId="25FE1558" w14:textId="7CCE8AB7" w:rsidR="00FF15F3" w:rsidRDefault="007C4B23" w:rsidP="007C4B23">
      <w:pPr>
        <w:rPr>
          <w:rStyle w:val="BookTitle"/>
          <w:i w:val="0"/>
          <w:iCs w:val="0"/>
          <w:smallCaps w:val="0"/>
          <w:spacing w:val="0"/>
        </w:rPr>
      </w:pPr>
      <w:r w:rsidRPr="00287C3A">
        <w:rPr>
          <w:sz w:val="20"/>
        </w:rPr>
        <w:t xml:space="preserve">The </w:t>
      </w:r>
      <w:proofErr w:type="gramStart"/>
      <w:r w:rsidRPr="00287C3A">
        <w:rPr>
          <w:sz w:val="20"/>
        </w:rPr>
        <w:t>accountable</w:t>
      </w:r>
      <w:proofErr w:type="gramEnd"/>
      <w:r w:rsidRPr="00287C3A">
        <w:rPr>
          <w:sz w:val="20"/>
        </w:rPr>
        <w:t xml:space="preserve"> authority of the Department of Social Services has assured that the listed contracts do not contain any inappropriate confidentiality provisions. </w:t>
      </w:r>
      <w:r w:rsidR="0022235A">
        <w:rPr>
          <w:rStyle w:val="BookTitle"/>
          <w:i w:val="0"/>
          <w:iCs w:val="0"/>
          <w:smallCaps w:val="0"/>
          <w:spacing w:val="0"/>
        </w:rPr>
        <w:br w:type="page"/>
      </w:r>
    </w:p>
    <w:tbl>
      <w:tblPr>
        <w:tblW w:w="4963" w:type="pct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94"/>
        <w:gridCol w:w="3111"/>
        <w:gridCol w:w="1210"/>
        <w:gridCol w:w="1263"/>
        <w:gridCol w:w="1440"/>
        <w:gridCol w:w="1980"/>
        <w:gridCol w:w="1080"/>
        <w:gridCol w:w="1449"/>
        <w:gridCol w:w="1071"/>
      </w:tblGrid>
      <w:tr w:rsidR="00773B22" w:rsidRPr="000423F9" w14:paraId="25FE1564" w14:textId="77777777" w:rsidTr="00BE4679">
        <w:trPr>
          <w:cantSplit/>
          <w:tblHeader/>
        </w:trPr>
        <w:tc>
          <w:tcPr>
            <w:tcW w:w="2895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25FE1559" w14:textId="77777777" w:rsidR="00FF15F3" w:rsidRPr="000423F9" w:rsidRDefault="0022235A" w:rsidP="00773B2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</w:rPr>
            </w:pPr>
            <w:r w:rsidRPr="000423F9">
              <w:rPr>
                <w:rFonts w:eastAsia="Times New Roman" w:cs="Arial"/>
                <w:b/>
                <w:bCs/>
                <w:sz w:val="18"/>
                <w:szCs w:val="18"/>
              </w:rPr>
              <w:lastRenderedPageBreak/>
              <w:t>Funding Recipient</w:t>
            </w:r>
          </w:p>
        </w:tc>
        <w:tc>
          <w:tcPr>
            <w:tcW w:w="3112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25FE155A" w14:textId="77777777" w:rsidR="00FF15F3" w:rsidRPr="000423F9" w:rsidRDefault="0022235A" w:rsidP="00773B2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</w:rPr>
            </w:pPr>
            <w:r w:rsidRPr="000423F9">
              <w:rPr>
                <w:rFonts w:eastAsia="Times New Roman" w:cs="Arial"/>
                <w:b/>
                <w:bCs/>
                <w:sz w:val="18"/>
                <w:szCs w:val="18"/>
              </w:rPr>
              <w:t>Subject Matter</w:t>
            </w:r>
          </w:p>
        </w:tc>
        <w:tc>
          <w:tcPr>
            <w:tcW w:w="1210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25FE155B" w14:textId="77777777" w:rsidR="00FF15F3" w:rsidRPr="00773B22" w:rsidRDefault="0022235A" w:rsidP="00773B2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</w:rPr>
            </w:pPr>
            <w:r w:rsidRPr="00773B22">
              <w:rPr>
                <w:rFonts w:eastAsia="Times New Roman" w:cs="Arial"/>
                <w:b/>
                <w:bCs/>
                <w:sz w:val="18"/>
                <w:szCs w:val="18"/>
              </w:rPr>
              <w:t>Start Date</w:t>
            </w:r>
          </w:p>
        </w:tc>
        <w:tc>
          <w:tcPr>
            <w:tcW w:w="1263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25FE155C" w14:textId="77777777" w:rsidR="00FF15F3" w:rsidRPr="00773B22" w:rsidRDefault="0022235A" w:rsidP="00773B2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</w:rPr>
            </w:pPr>
            <w:r w:rsidRPr="00773B22">
              <w:rPr>
                <w:rFonts w:eastAsia="Times New Roman" w:cs="Arial"/>
                <w:b/>
                <w:bCs/>
                <w:sz w:val="18"/>
                <w:szCs w:val="18"/>
              </w:rPr>
              <w:t>Anticipated End Date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25FE155D" w14:textId="77777777" w:rsidR="00FF15F3" w:rsidRPr="000423F9" w:rsidRDefault="0022235A" w:rsidP="00773B2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</w:rPr>
            </w:pPr>
            <w:r w:rsidRPr="000423F9">
              <w:rPr>
                <w:rFonts w:eastAsia="Times New Roman" w:cs="Arial"/>
                <w:b/>
                <w:bCs/>
                <w:sz w:val="18"/>
                <w:szCs w:val="18"/>
              </w:rPr>
              <w:t>Amount of Consideration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25FE155E" w14:textId="77777777" w:rsidR="00FF15F3" w:rsidRPr="000423F9" w:rsidRDefault="0022235A" w:rsidP="00773B2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</w:rPr>
            </w:pPr>
            <w:r w:rsidRPr="000423F9">
              <w:rPr>
                <w:rFonts w:eastAsia="Times New Roman" w:cs="Arial"/>
                <w:b/>
                <w:bCs/>
                <w:sz w:val="18"/>
                <w:szCs w:val="18"/>
              </w:rPr>
              <w:t>Contract contains provisions requiring the parties to maintain confidentiality of any of its provisions</w:t>
            </w:r>
          </w:p>
          <w:p w14:paraId="25FE155F" w14:textId="6F4C68CF" w:rsidR="00FF15F3" w:rsidRPr="000423F9" w:rsidRDefault="0022235A" w:rsidP="00773B2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</w:rPr>
            </w:pPr>
            <w:r w:rsidRPr="000423F9">
              <w:rPr>
                <w:rFonts w:eastAsia="Times New Roman" w:cs="Arial"/>
                <w:b/>
                <w:bCs/>
                <w:sz w:val="18"/>
                <w:szCs w:val="18"/>
              </w:rPr>
              <w:t>(Y/N)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25FE1560" w14:textId="77777777" w:rsidR="00FF15F3" w:rsidRPr="000423F9" w:rsidRDefault="0022235A" w:rsidP="00773B2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</w:rPr>
            </w:pPr>
            <w:r w:rsidRPr="000423F9">
              <w:rPr>
                <w:rFonts w:eastAsia="Times New Roman" w:cs="Arial"/>
                <w:b/>
                <w:bCs/>
                <w:sz w:val="18"/>
                <w:szCs w:val="18"/>
              </w:rPr>
              <w:t>Reasons</w:t>
            </w:r>
          </w:p>
        </w:tc>
        <w:tc>
          <w:tcPr>
            <w:tcW w:w="1449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25FE1561" w14:textId="77777777" w:rsidR="00FF15F3" w:rsidRPr="000423F9" w:rsidRDefault="0022235A" w:rsidP="00773B2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</w:rPr>
            </w:pPr>
            <w:r w:rsidRPr="000423F9">
              <w:rPr>
                <w:rFonts w:eastAsia="Times New Roman" w:cs="Arial"/>
                <w:b/>
                <w:bCs/>
                <w:sz w:val="18"/>
                <w:szCs w:val="18"/>
              </w:rPr>
              <w:t>Contract contains other confidentiality requirements</w:t>
            </w:r>
          </w:p>
          <w:p w14:paraId="25FE1562" w14:textId="77777777" w:rsidR="00FF15F3" w:rsidRPr="000423F9" w:rsidRDefault="0022235A" w:rsidP="00773B2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</w:rPr>
            </w:pPr>
            <w:r w:rsidRPr="000423F9">
              <w:rPr>
                <w:rFonts w:eastAsia="Times New Roman" w:cs="Arial"/>
                <w:b/>
                <w:bCs/>
                <w:sz w:val="18"/>
                <w:szCs w:val="18"/>
              </w:rPr>
              <w:t>(Y/N)</w:t>
            </w:r>
          </w:p>
        </w:tc>
        <w:tc>
          <w:tcPr>
            <w:tcW w:w="1071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25FE1563" w14:textId="77777777" w:rsidR="00FF15F3" w:rsidRPr="000423F9" w:rsidRDefault="0022235A" w:rsidP="00773B2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</w:rPr>
            </w:pPr>
            <w:r w:rsidRPr="000423F9">
              <w:rPr>
                <w:rFonts w:eastAsia="Times New Roman" w:cs="Arial"/>
                <w:b/>
                <w:bCs/>
                <w:sz w:val="18"/>
                <w:szCs w:val="18"/>
              </w:rPr>
              <w:t>Reasons</w:t>
            </w:r>
          </w:p>
        </w:tc>
      </w:tr>
      <w:tr w:rsidR="00773B22" w:rsidRPr="00773B22" w14:paraId="5C2AD2E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A2ED2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139 Club Limited</w:t>
            </w:r>
          </w:p>
        </w:tc>
        <w:tc>
          <w:tcPr>
            <w:tcW w:w="3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70869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E8737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A2C54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76C50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168,736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726D8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07370" w14:textId="7EFA10F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B96DA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B04A9A" w14:textId="5A69B6D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542967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EADE4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3Bridges Community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D761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Counselling, Support, Information and Advocacy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87B1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E8062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41520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898,743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F5799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457609" w14:textId="2498FBC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CE004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EC6DF0" w14:textId="1BFEC8D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93F70B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2F38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A.Q.A. Supported Employment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95408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D98DF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2891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583D0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240,227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292E9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ED7841" w14:textId="186AF27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2B12D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E3837" w14:textId="59E562D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48633D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D41B6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Ability Options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2C597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Outside School Hours Care for Teenagers with Disability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03D2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E62F9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BBE0C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142,795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BD1C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9C30DD" w14:textId="500E1CF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0B592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677F2A" w14:textId="4878F19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C3CFB6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809BA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Ability Options Wholesale Nursery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E0EF0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3E955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F414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C27F7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213,343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A198D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71D71B" w14:textId="62D7FB0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5626E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208FE5" w14:textId="12C5191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34B934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85E65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Ability Works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E1EFA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B4541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0A5EC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E1E3A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4,635,211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E6AFA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EE0996" w14:textId="2E60B5B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F2B0D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77BAF2" w14:textId="4F27FAF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FE275A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5E01E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Ability Works Australia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7CD9F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Disability Enterprises Business Improvement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2655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19-Jun-17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B5C20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2163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107,566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BC76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9D7876" w14:textId="4BD35BC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309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53943" w14:textId="0675964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837FBC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C8C8A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Aboriginal and Torres Strait Islander Healing Foundation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C7B7D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Commission - Interim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E3A96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E61A5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8DAAF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297,000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E394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C5C2A0" w14:textId="6813BEB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C86E2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37D6CB" w14:textId="588976C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8844CE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C3709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Aboriginal Health Council of South Australia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C4170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Building Safe Communities for Women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B3E87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E917C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2409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B531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4582C8" w14:textId="2C9DD45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B71AA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67D5E" w14:textId="3DE885C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5510EA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87E86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Aboriginal Prisoners and Offenders Support Services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EB9C1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D12FE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274DD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E20F4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493,562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71701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E5CC8B" w14:textId="1C60A0D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4AE1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F767AD" w14:textId="4206725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3BEE50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AABB2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Acacia Ridge Community Support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D9EB3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22152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1F6B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B1E4B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430,894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A09A2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4670D4" w14:textId="0C5DCD4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636AB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024932" w14:textId="0598C37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ABC11C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64D33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Access Australia Group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0711F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48DA5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EC27F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C74F8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2,317,622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43E65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82C5D" w14:textId="508F2ED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FAAB6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8E4A10" w14:textId="200548C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D60FF0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0270C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ACCESS Community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AC932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96F0E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A39EC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0587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4,833,261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1DE0C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64569" w14:textId="05C4A24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1895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5D9670" w14:textId="63923DE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9D95D7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24C68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ACCESS Community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E0DCB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Services Youth Transition Support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814B9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15-Oct-15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3E1FF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5D62C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3,027,553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A4606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1290D9" w14:textId="7C5EBFE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4BE1B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1E5615" w14:textId="59F4149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C9F95E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E35F0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Access Industries - Hamilton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C2076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A2F5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B200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BF962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354,025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F00AF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E28E48" w14:textId="03C60C3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79627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C2F78C" w14:textId="5FCF786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4C6E58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72CF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Access Industries - Lithgow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94DC6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D8C2C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B5E25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B9732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918,390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83A4E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5A879E" w14:textId="354A691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116D5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9DBF76" w14:textId="02ADC21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BFC449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619B0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Access Industries - Seven Hills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8553F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F28D8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2B943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E1A93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3,227,058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26904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8FA90" w14:textId="5EFBAB1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311DD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526513" w14:textId="77DEACA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A8B020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DF777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Achieve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F8108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9F4A0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E8152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8184B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2,273,363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CD35B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3D55A" w14:textId="34926EB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CA60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2932B5" w14:textId="70AE397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CC4D8D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D989D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ACT Disability Aged and Carer Advocacy Service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89683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NDIS Appeals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6F52B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01-Dec-16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C5B7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1CEAE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181,500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DB95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B9193" w14:textId="66DFAC6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C87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B55D31" w14:textId="2DE4BB6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141F66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BFD19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Action for More Independence &amp; Dignity in Accommodation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D7DEF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NDIS Appeals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90F5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01-Dec-16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17F2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18900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129,250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5A3C9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D3B489" w14:textId="3AF6917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C1EEB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F0DC57" w14:textId="203893A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28A41A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96D6D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Action on Disability within Ethnic Communities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BCAE8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NDIS Appeals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80424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01-Dec-16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7B00A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D4A0E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129,250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2D3AB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319FC5" w14:textId="3584167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B31F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49A6A1" w14:textId="275F066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0F5E75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05BBB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Activ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Albany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FE8A9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16633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E8476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09581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2,223,882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858A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29CA17" w14:textId="0384C30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3A870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5A2979" w14:textId="173BC7A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DCE47D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B7D88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Activ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Bunbury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FAA59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B0211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F284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C7EEE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4,753,098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5E0F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34995B" w14:textId="6B681EA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EC1D4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C6291" w14:textId="146CA83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AA9656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A6E3F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Activ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Esperance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85356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5F929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880F6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C322F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725,575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20CA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FBCA65" w14:textId="277EEF3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907A1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A9297C" w14:textId="4BAC26F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F6E876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A49ED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Activ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Foundation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6FCB8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Disability Enterprises Business Improvement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DF86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19-Jun-17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36FC5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7C7A4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160,357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B4D8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8B2C09" w14:textId="2660841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51AE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4F9C4" w14:textId="5FB91BF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B55641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4C706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Activ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Foundation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80E2E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Wage supplementation for Australian Disability Enterprises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8E914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10-Jun-17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67982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44B75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622,316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3AF7D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42245C" w14:textId="5B72748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79949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4572E3" w14:textId="50ED0F7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5F9FA1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EE1A0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Activ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Geraldton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695D8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6D05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E3D64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A0238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1,280,381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7EF12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F6C847" w14:textId="31766F4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6E147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44724" w14:textId="279852C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8D110E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CC95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Activ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Kalgoorlie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C48E7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99EA6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C271B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90924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701,439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498F9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16FBE9" w14:textId="19ACA7E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CAE1E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482C1D" w14:textId="0FB1722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813451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833D5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Activ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Metro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D6473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7703C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D92B0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55ADA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33,416,075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F392E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582480" w14:textId="25750EF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7D284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7E29B8" w14:textId="16CC20E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2515F7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4E8DF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Active Community Housing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A964A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Increasing Individual Capacity and Developing New Forms of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86E9F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30-Sep-16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CA119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112FB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493,131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61186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F166AD" w14:textId="30170B7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FCFD7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93EF55" w14:textId="7F1FD45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53B6D9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C7BB3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Adelaide North Special School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66BB5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Outside School Hours Care for Teenagers with Disability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2D206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41647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B7060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100,456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F6FF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26673D" w14:textId="0322982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35E3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52094B" w14:textId="6132E13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FBD43F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E92B6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Adelaide Northern Division of General Practice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32E29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Individual Placement and Support Trial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2A87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F12E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A3EF5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858,000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22DA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2E6C95" w14:textId="77F6A96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088DE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39E2C4" w14:textId="4CCF0FD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3B1CEE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E5D8A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Adult Learning Australia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B5BB8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Broadband for Seniors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E959E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BD86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30-Sep-17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19B23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2,721,828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D60CA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AFDFAD" w14:textId="3E9FA95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24992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138A6A" w14:textId="0E310AB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5AD08C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BB70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Advanced Personnel Management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88CF7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8D1A1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E03B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50B7B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1,485,855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A5424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EC50E4" w14:textId="0A759FB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8366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B3BAB" w14:textId="5D7E26D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A81809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37A01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Advanced Personnel Management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04DF8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011E9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FF055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7D72E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1,308,449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AE425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33DA72" w14:textId="4BA6139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50355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1AE99F" w14:textId="3D4AC59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789A04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FA04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Adventist Development and Relief Agency Australia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24F28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78EF0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75913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4FD57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680,352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BE5B0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B6F8FA" w14:textId="788A6EF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7A7C1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F66B92" w14:textId="71CF0BE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9C888A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D5736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AEIOU Foundation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B9A43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Autism Data and Research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DEA63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15-Jun-16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9BF8C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A2DD5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151,990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12AC5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6AA654" w14:textId="2F07D25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7BAFB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11F3F2" w14:textId="5A1E1DF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A235B0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2EF3D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AEIOU Foundation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4D470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Autism Data and Research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B0C7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01-Apr-17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B310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30-Oct-19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6427D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256,257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5A391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4C8E67" w14:textId="507060F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FFF2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18B6A2" w14:textId="02442A6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DA5A72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676D2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AEIOU Foundation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3AD6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Autism Specific Early Learning and Care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AF939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BE05E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F49CE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2,790,150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32F4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70604" w14:textId="0C1BD9B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DE865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D3BA7A" w14:textId="237BCD4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7FE726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09311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AFFORD Business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AC4D1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6451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6680F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6E613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15,557,237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95556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F92176" w14:textId="5F7DC83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580A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A6AB17" w14:textId="7776A48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5BEC5D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77226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African Communities Council of South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7056A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B8771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BE93D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396B3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521,034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27F2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65167E" w14:textId="1D91EC2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1CCE5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25C9E2" w14:textId="021CDD8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C8AD23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B94BD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African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Womens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Federation SA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9F0C2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A25C4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BC0D4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5463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281,302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72758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3B0EF" w14:textId="286C0DB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77821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C667D9" w14:textId="5457E93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920DF4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AF4E6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Aftercare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0087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31432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E9F00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AB2E7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2,513,536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25BD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2AA51F" w14:textId="4B9C01B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D5CE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B2883A" w14:textId="3AFA653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C84FFC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22883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Aftercare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CFEB7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Individual Placement and Support Trial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8ED0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9F3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F5793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858,000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38688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0F07AB" w14:textId="33095DA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A5F1E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3F03E4" w14:textId="095B6AE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2E47A4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55F0E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Aftercare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07B43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985DA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4E46D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01225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9,878,719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8E405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4704F4" w14:textId="1320C41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5B2B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F631E2" w14:textId="6B1035B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6407F1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34B59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Aftercare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271E9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CE9F8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CA580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A0E76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10,479,275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DA3D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838918" w14:textId="67EAB67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F4C2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89B70F" w14:textId="32675B4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60EF68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58312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Agencies for South West Accommodation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628DE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B47A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290FB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4B9EF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1,038,553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1F37C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AB043D" w14:textId="4225C7C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CE6E2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65A244" w14:textId="3E6CEE7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3C0AD3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145B2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Agencies for South West Accommodation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8E2C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Commonwealth Financial Counselling and Financial Capability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07AF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1AB9B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54574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401,771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A64EC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28593F" w14:textId="7405EDC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4878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FFFE04" w14:textId="2280BAC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92B676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C278B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Agencies for South West Accommodation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9ECF7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88E14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37B96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D0CFB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669,990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BD0F1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F807D9" w14:textId="3F89132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1CF4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A6AAF" w14:textId="08B1340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5A50E9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AE49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Agencies for South West Accommodation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9031B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CF666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97AC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D2969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687,464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E8983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246301" w14:textId="112607D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F6DBD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5D26C5" w14:textId="7B06F93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FB9E48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E559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Agencies for South West Accommodation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96FA7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139B4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3973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21F3B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515,230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9077F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583F7D" w14:textId="5593FC2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886DA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E4B329" w14:textId="293DA5D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13B5C7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81684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Albany &amp; Regional Volunteer Service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899BE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2F6E7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CF0B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9B8C8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186,518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69D32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D76CE5" w14:textId="3D10B12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7962B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CBB714" w14:textId="446902E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D88400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585E7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Albany Youth Support Association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2CA50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C4581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74FE1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44B9F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515,230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F872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10F37B" w14:textId="0BA13AA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59896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F823F4" w14:textId="4354C1C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274B89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E089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Albury Wodonga Volunteer Resource Bureau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6C68D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ECD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01-Aug-16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2A3F8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D4539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136,312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97CC7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8C517D" w14:textId="259A112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1F1B4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6637B9" w14:textId="22920C8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A3039B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DAEAA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Albury Wodonga Volunteer Resource Bureau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68C21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E9BEE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D444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1905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618,471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4B420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1F4DE" w14:textId="57F718F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8BC40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D645D" w14:textId="3D86977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4CA72E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3444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Albury Wodonga Volunteer Resource Bureau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00C7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EC4BC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2359C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37C3E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272,029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63D0A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4999E6" w14:textId="6F6DD69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1DB9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7294FD" w14:textId="63CD822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CF51C0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A7866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Alfred Health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DAE50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90C9F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A181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FFF9C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9,184,647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1D9F1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BC789" w14:textId="5E07917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D2986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2C9FA3" w14:textId="6363BCD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B32D2F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416DB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Alfred Health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B0DA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68E9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F9EE8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1AF6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3,838,402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F2D8E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774777" w14:textId="0450A30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D999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FAFFC3" w14:textId="248B275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2B5AAC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D4935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Alfred Health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463B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Respite Support for Carers of Young People with Severe or Profound Disability Program (RSCYP)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13374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3C951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30FF6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892,215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C20C8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6733D1" w14:textId="0971591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3BA92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5EB6E" w14:textId="5C72FC4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9C4E02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64BF7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Alfred Health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126D7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 Carers Respite and Information Services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FEF08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5D898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73271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1,626,007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AF65A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DBE91A" w14:textId="4245097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8A42B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2E5021" w14:textId="6D899DC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6F41E0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8DE3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All Saints Community Care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D0A7F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C9528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EDE2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4E50E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102,609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8328C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C03939" w14:textId="5376E34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60453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CB622" w14:textId="12FA5B7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A4FC41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31C18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Althea Projects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AF61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0CA1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F4E0F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7480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822,255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44499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89733" w14:textId="29928B1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5D5BD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99188E" w14:textId="75EEBC0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D6B78E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21C12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Alzheimer's Australia Ltd - BARTON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FAD99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Younger Onset Dementia Key Worker Programme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7B58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0FE79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34AE7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9,537,000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551C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EE7376" w14:textId="62B168F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D07C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56D664" w14:textId="4B14733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4ED533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09B65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Alzheimer's Australia NSW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A6117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Counselling, Support, Information and Advocacy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F7AE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F3587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9692D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252,100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8D38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B2B9EC" w14:textId="6A94FA9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937D0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3178A0" w14:textId="705F5FF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2FA2BF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9F1F1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Alzheimer's Australia NT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782CE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Counselling, Support, Information and Advocacy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5EEC8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A4349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820D8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357,620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4E906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6590A" w14:textId="15F1FF3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92D9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E1F79" w14:textId="7FD7E0E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8DD0E5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766A3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AMES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D6A47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Career Pathways Pilot for Humanitarian Entrants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7149B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24F5E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FB4AD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1,509,302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73918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26C9D" w14:textId="17DCD40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2D9F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5DE9BE" w14:textId="0DBF6BB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1EBB5B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C042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Amity Health Limited trading as Amity Health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B8699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B7B7D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13D7C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96A6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1,017,301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2952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9FEBEE" w14:textId="0393E41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2AEB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8F84F0" w14:textId="5BA0DD1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299D27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A8099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Amity Health Limited trading as Amity Health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8508A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AA36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4A5B2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972F9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6,346,109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8D6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16B3AC" w14:textId="454F1D7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F7771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9FC01C" w14:textId="072B259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C66B79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B95A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ANFE-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Associazione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Nazionale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Famiglie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Degli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Emigrati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884D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Counselling, Support, Information and Advocacy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AC811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16BE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F481B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146,321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21F1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46EE0B" w14:textId="1D4E024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26CCE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906B07" w14:textId="54B9166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3712CC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9E2A1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Anglican Community Care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0C4F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Children's Contact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0013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4B15D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9091F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1,494,960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BD26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035297" w14:textId="5B9D86B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846C4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39EE21" w14:textId="4546331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8B7AB6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CF780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Anglican Community Care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3C850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C91BC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3AF21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66259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4,352,303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BBCA9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591046" w14:textId="3123931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D2377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A637CD" w14:textId="3CCE8BA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0380F6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893B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Anglican Community Care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88D8B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EF6FA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9C0F5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05988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231,207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9731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8149D2" w14:textId="5ACF9B1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F9B88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2A136D" w14:textId="697EC2D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6FC631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B3648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Anglican Community Care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23F91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17B8B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169B7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56699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1,458,469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1C8A8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FB7FB6" w14:textId="3F06608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5F501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8F8C0B" w14:textId="72B185B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F1C3B1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72C5D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Anglican Community Care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1DC54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269A7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FFFD3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A17C0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2,935,998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20AF2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EB4580" w14:textId="1F6293B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D628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B9627" w14:textId="23C8D69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427B41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14124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Anglican Community Care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0D688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Parenting Orders Programme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1161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68FF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12D34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1,317,637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0AB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06038E" w14:textId="6ADCA71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C328E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057A0B" w14:textId="2E03B19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395762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4A3C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Anglican Community Care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7B154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D244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95BAE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309E4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538,534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468D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6437D" w14:textId="5EC1C92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77EE4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FCC16E" w14:textId="4B4E8CF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9A69D3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E34E5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Anglican Community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40A5E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29BAB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D5EA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558B9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1,237,219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D8953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140C2" w14:textId="1F8301F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7E544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30C2A" w14:textId="7FEEAAC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0885A6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E95D4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Anglican Community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AB7B8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ADC52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703E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19D71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386,598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5C6D9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E5C9A0" w14:textId="021A9CE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74AB5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DDBC2A" w14:textId="52018F6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EA6E79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00A4F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Anglican Community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C479A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Commonwealth Financial Counselling and Financial Capability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B0BA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ACA4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AFD48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569,139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7F4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FD5FA0" w14:textId="20E71B3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4A6A4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DCB209" w14:textId="5D0BF1A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2F68C6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0FBAB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Anglican Community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7BBC8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FD498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FADE3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2BCED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1,130,562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A759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6E8604" w14:textId="2E43A53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17FE9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8F27CD" w14:textId="7425CBE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6DC370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746C2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Anglican Community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67261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2CF0C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1D295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84A9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2,563,577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E28E7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7F9477" w14:textId="690C3B1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6F660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AA21B7" w14:textId="15443AB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AAF985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807A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Anglican Community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8B1C3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C53A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04-Oct-16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734A2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EFA34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1,557,752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5721E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BD39BE" w14:textId="758DA2B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5D142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DAE5D2" w14:textId="55A8730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889146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73D60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Anglican Community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E7EDD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Counselling, Support, Information and Advocacy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9C3C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CEB91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9E8D1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134,168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97122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A1475B" w14:textId="3A522CC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3B28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8ACA8B" w14:textId="7D8BFE6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C8DB6A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DFBDE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Anglican Community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86347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98A83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7AAC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45599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2,872,375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8A08F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878861" w14:textId="7EAC36F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87F37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93EA3C" w14:textId="2FC4C74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BE0CF9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A4B04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Anglican Community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0B99F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F64F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711A5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0C67C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386,598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F7086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A2499" w14:textId="2B1E58F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2AB88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F50C2B" w14:textId="4647077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28809C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89E64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Anglican Community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4BBD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Law Counselling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B7E75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327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8EE2A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948,441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9AAF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5865EF" w14:textId="2DF5577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4B365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70DAD5" w14:textId="382A1D4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3B24EA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ECD0F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Anglican Community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1894B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0E81F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9D4EE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E9DBA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3,156,958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9C4B5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023E5D" w14:textId="42B299A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1F4AC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83A735" w14:textId="58BD08C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4F9F1A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814C6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Anglican Community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5D6B3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E77F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0FDC3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7F706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3,175,016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093F5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CFF7E5" w14:textId="6706E98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65FFB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08638" w14:textId="0F3A9A9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328927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86F4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Anglican Community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92E2C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Counselling, Capability and Resilience in Income Management Trial Site Locations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136F5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A2740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4934B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541,227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77141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4B5DA5" w14:textId="564980E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547D4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57BE33" w14:textId="5CE3D76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BE8D06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7439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Anglican Community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3883F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2C917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D4AB0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B181C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3,274,113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DB57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B6A8AF" w14:textId="2BCBFD1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22C5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1C25F3" w14:textId="4BBA01D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80C4EA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8F629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Anglican Community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C5579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BD88C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4329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85F34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3,896,207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D36AA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02DF0" w14:textId="39E4CFA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F27C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5E418" w14:textId="19FEDE8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837852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21FA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Anglican Community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F5325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Parenting Orders Programme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992A4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F84E4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E0854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1,236,581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662CE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D50BD5" w14:textId="61ABEF5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33BE8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20F3D9" w14:textId="1C09673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0F4AC0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FC014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Anglican Community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A23D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CDAC2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52EF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B126D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2,220,354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2CEA8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2E8C71" w14:textId="2FCAADC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CEC2D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165CD8" w14:textId="0D79BFF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D23533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784F0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Anglican Community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7D7CA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236E0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40E33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59018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600,339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9B93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77BD6" w14:textId="12C5B58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A6A12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820C6C" w14:textId="45D0E2B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637262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D3A5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Anglican Community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F47DD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B7CB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3C3E6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3247D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943,896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FBBDD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AEB673" w14:textId="7997546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A2F5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172D70" w14:textId="3D8F161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43A6EB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BFD22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Anglican Community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ED10A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Respite Support for Carers of Young People with Severe or Profound Disability Program (RSCYP)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A4E09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49A9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6AAC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333,633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D1605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8D1B9" w14:textId="3550570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429F4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E5C819" w14:textId="6627E1D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B991BD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5C06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Anglican Community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A27D7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 Carers Respite and Information Services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B32BF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ABF2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752BB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812,828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1BDE4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2C3EB7" w14:textId="230ED7D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6EA6E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06D7FF" w14:textId="0B7AD61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83F439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CCF40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- Central Queensland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BA4E8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62EA9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CF0F2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862D8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928,267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8C86E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1F377C" w14:textId="0274877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A0706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050FE2" w14:textId="4B7E199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204E51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10E6A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N.T. Ltd.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6E472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AB6D0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821C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9AE5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4,019,320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C1FCA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072DBF" w14:textId="3FA9115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2DB5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567CF7" w14:textId="540A689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60AEBA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D4DF7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N.T. Ltd.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DE91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30F4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DE42C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B3BAD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5,389,352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144E2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0826C2" w14:textId="2E5BD8C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C3B77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24C04" w14:textId="1498154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4C2228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FE3F7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N.T. Ltd.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D609C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42FF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2844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A9C9F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2,047,293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B62D0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EB0C28" w14:textId="2975D7A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3E62D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622213" w14:textId="28DE1F3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2CA555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B4210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N.T. Ltd.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65323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45165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75F83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F56A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1,766,806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6D13B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9B6B9C" w14:textId="6C60781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7C4F2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F5ABBE" w14:textId="4BECE96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3C9751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7CE3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N.T. Ltd.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F840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Counselling, Capability and Resilience in Income Management Trial Site Locations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A9BFA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2AA78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6A173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2,983,496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0ABBF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DA6A38" w14:textId="5AC2A11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9BE9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823F77" w14:textId="77AA70D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44E26B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9D204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Anglicare N.T. Ltd.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EB735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Individual Placement and Support Trial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B3E7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C4399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242E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858,000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C70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DA4DA4" w14:textId="60B84D4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16E1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481B5A" w14:textId="197AC21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9DF4B1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30C85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N.T. Ltd.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83C8B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B7028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E8887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C77F5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140,289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6D051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69576A" w14:textId="1575BA6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4B545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EFC82E" w14:textId="607C385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AEAF16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51F03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N.T. Ltd.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79C69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Parenting Orders Programme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C4BA2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25D9C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1FC9C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1,325,385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8CE3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FFE01E" w14:textId="188B1DC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45B11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A7C986" w14:textId="2C032F6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7925C3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C8A9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N.T. Ltd.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E5C5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Problem Gambling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4A1F9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AAF2D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322BA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1,208,919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C12C1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C61FD7" w14:textId="113DFB1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C043A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EF9776" w14:textId="11D5E96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2BC3A7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E8755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N.T. Ltd.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EB19E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4E41D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41679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F0CE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493,895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0FC57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17A9F2" w14:textId="56673A8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DF6D7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79C84" w14:textId="513C41E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8A426B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1B97C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N.T. Ltd.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AC87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09845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26511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0209F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473,087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45396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8C544" w14:textId="0FB908F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74AFA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825281" w14:textId="489ADC7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CDA6EE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6DD3B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N.T. Ltd.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08EF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587D8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D3A2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0AB39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646,597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97B39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09F1D" w14:textId="7808225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74E26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1EF645" w14:textId="6B1B038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2B1E07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DDC32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N.T. Ltd.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9569C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085F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41816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0F58F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1,240,770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D3D25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385340" w14:textId="06643A3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DEB8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5FE3C4" w14:textId="4E1A7C3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B390E0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FC543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N.T. Ltd.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36F9C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 Carers Respite and Information Services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1810B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53D4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4BB01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132,007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0501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FCFFA8" w14:textId="691D20B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8BB8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70033E" w14:textId="1D7C6C7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117BAF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DC1EB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North Coast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92921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FC619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39A04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C667F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640,446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FFE1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14C15C" w14:textId="495ABBB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4A8E9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CD1C2" w14:textId="38E15B0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D8F809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C9E7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North Coast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0874C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National Plan to Reduce Violence against Women and their Children 2010-2022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73E01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16-May-16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67986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4DC7E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866,800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A129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A86E32" w14:textId="386E618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983C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4C0CAF" w14:textId="7D9F67A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F5EA39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44499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North Coast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C7021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Problem Gambling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6F71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291B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7DCBB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448,588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CECF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1BB67F" w14:textId="6758710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34D5D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FD742B" w14:textId="46F5AB1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11E5FB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B7799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North Queensland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C0F25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1EEFD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4EA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1459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1,037,379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A7A0C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CEB8FE" w14:textId="59B20B2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BE0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00F0D" w14:textId="1E633AB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201F4B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A718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North Queensland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F1380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FF606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220CA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4B8C0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467,109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48A97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99EC6F" w14:textId="5FD0BDB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02C9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8CC8D8" w14:textId="660A447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5C9D9E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4E53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Northern Inland Diocese of Armidale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A9802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68C4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610C8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2BB8B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980,418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5949F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7AFF8" w14:textId="32F2155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A6A71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660491" w14:textId="0C28E78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4E07FF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B9921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Northern Inland Diocese of Armidale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25688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Law Counselling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27A80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6716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E8377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441,114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A51CE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53DFF5" w14:textId="1847A9E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C3797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7C4AB" w14:textId="104D8D5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83B40E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99977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NSW South, NSW West &amp; ACT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53DF2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4ED3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2CBE6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915F7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1,469,604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074CB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16DA14" w14:textId="0A33D93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B903A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CF4949" w14:textId="0221A71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E35116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35870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NSW South, NSW West &amp; ACT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8AF33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A1314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EBBE9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B8C3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503,259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3FAA6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79B5CB" w14:textId="6014047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400E4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718CD8" w14:textId="7AFBD3F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1C50D0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8D16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SA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B6B02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Autism Specific Early Learning and Care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1213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4DCC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8794C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3,077,792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3EDF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BE0E2" w14:textId="29FEDAC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DF2FF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100B5" w14:textId="311C0BD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0D268A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908C6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SA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66DEE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Children's Contact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82001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A205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C8577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1,545,037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D1501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FA81F6" w14:textId="1BFF012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587AB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6932E5" w14:textId="20DB60E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CEBDAB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0603B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SA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C8978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Commonwealth Financial Counselling and Financial Capability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939E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DE5CE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9F06E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2,248,574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D87E7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7998EB" w14:textId="1B203DF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EC2D7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99DE24" w14:textId="3EF5858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8EFF76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2EEA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SA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F9874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Communities for Children - </w:t>
            </w: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C6B09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lastRenderedPageBreak/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72556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41EB4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6,073,263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EC3E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1A9C24" w14:textId="6C10FF6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4EFB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CD02C4" w14:textId="632337C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1448C6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F2772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Anglicare SA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D27D2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18BE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6D2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E79CA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8,496,180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18D7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4D8737" w14:textId="591FEF5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49399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337CB8" w14:textId="392E985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6EF583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AA13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SA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984A8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6FB45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66809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60EF6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462,413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CD69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66BB89" w14:textId="4B979F2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35675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C93B28" w14:textId="12C212B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EB92E3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189C1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SA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8CAF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FE35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68802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9EA1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3,053,282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6EAA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4497E2" w14:textId="3A556F2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8367B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2E63D8" w14:textId="7A96994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0AEC1E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D9D5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SA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F8D08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Counselling, Capability and Resilience in Income Management Trial Site Locations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652D1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8018A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3ED98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859,696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2C94A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4F4E0A" w14:textId="7E838F7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71B63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683B11" w14:textId="18238B2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6325FA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51CD1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SA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646F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4D80E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5795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142EA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3,411,783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4ED5D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6DBD9E" w14:textId="269DC5D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10388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56777A" w14:textId="0DBC645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2AFE4D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B9B4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SA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D19D7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926C1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499F5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72EFE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1,257,617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69365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56C33C" w14:textId="0F6201C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C928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DE8563" w14:textId="3DEBBEA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352CCB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EB8C4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SA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0378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Parenting Orders Programme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0FD23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002E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12DEE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3,958,303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FE1F1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FC2AD2" w14:textId="17FF15A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0396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A7040B" w14:textId="2FEF0FA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979F26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84ADE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SA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1112F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11A4F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F153C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286CF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3,370,980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E8E78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069E1A" w14:textId="0138149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C1B8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E98401" w14:textId="5F79E08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085780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5543A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SA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1C05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Problem Gambling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0C1BC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1684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5AF36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448,588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381D9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50B85" w14:textId="61A7A3C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7ADF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4A46A9" w14:textId="77434E4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4FB545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5A1B4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SA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D4525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68EFF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CB037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4FD3C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423,821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7B547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63A89A" w14:textId="6C1EE81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47FA3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68A0F" w14:textId="78BA7C3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AF3A73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DE6C5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SA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EFE37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F5D7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6593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79E52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471,410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8F64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EC5428" w14:textId="253C3D4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65915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85BEC0" w14:textId="1308551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1D510D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63A0A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Tasmania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18250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51540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10C21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F2E5B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2,641,065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64676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DF3819" w14:textId="41B4397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780FF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0869F0" w14:textId="3A0CED8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97B50E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F44DE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Tasmania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DF83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Commonwealth Financial Counselling and Financial Capability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08AA5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B298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46DF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2,243,595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2C76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C05774" w14:textId="1D0164C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E7C27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1B904B" w14:textId="598509F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ECE6AE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DBAEF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Tasmania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D34B8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04B30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544C6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05301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7,319,228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11CBA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BF7AF8" w14:textId="5FDC9F2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DD751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24DC6" w14:textId="2DD355A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7A39AC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85F8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Tasmania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A4E99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A2779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D289A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F70B7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7,236,171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7F47C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F2163D" w14:textId="1F895BA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4C227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D1FB53" w14:textId="738EF9A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96FAA2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75DF9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Tasmania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109EF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B0540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93B3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595EF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2,152,853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9CBEC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50006F" w14:textId="4F0C548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2D6CE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B6C351" w14:textId="2713CF9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7A7612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DF8F0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Tasmania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7FF3B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Law Counselling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B56EF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6F28D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7E868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245,207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FC2C1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33F433" w14:textId="3E0F495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2C28D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2676C5" w14:textId="6B7E648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7F20A7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46B2C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Tasmania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44D96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Counselling Helpline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541F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43939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82D8A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1,117,793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BE911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D08343" w14:textId="6AE27C0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48506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410F3B" w14:textId="0DBD309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902B05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898F9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Tasmania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566B7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64DB4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D8EC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B73E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1,947,237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B98E2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8F3AF8" w14:textId="2DFD400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D61CE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1F9779" w14:textId="678D66F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3583F1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4841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Tasmania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BD9D3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44F58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8B74B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0946F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4,906,597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3DA8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1254DE" w14:textId="36B2F9B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E7F7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7E037B" w14:textId="0B22332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D59DF4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78C15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Tasmania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9E606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Problem Gambling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E621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9CEE6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72817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1,345,764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DCA35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7331E7" w14:textId="3A12157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4E109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FF228" w14:textId="62CD96E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1D8121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D8164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Anglicare Tasmania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DAF64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262DC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B7D39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3BF6B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515,032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53F5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0C03E2" w14:textId="0423B3C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FDEB0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2EB4B9" w14:textId="68B49D2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84085F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3B0A5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Tasmania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08B3D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Mental Health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7880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5A87B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14D45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229,523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22E02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FEFEA1" w14:textId="73FEB6E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7B4FF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B86D28" w14:textId="0DBC1A9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03F947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60979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Victoria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A5736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48D23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B570B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B28D3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983,218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E0B50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8C8D0D" w14:textId="04557FD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0C139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57BECE" w14:textId="5F16BC5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2F308B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306D5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Victoria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DF1B4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Children's Contact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25BA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7CF04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A42B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1,497,941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7E0A1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55392B" w14:textId="06442FE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7EFE4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EE2449" w14:textId="00EE395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A45430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A1580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Victoria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AC35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Commonwealth Financial Counselling and Financial Capability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E475F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8E2F4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B90A5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1,143,975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CD968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137481" w14:textId="4E1972B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69680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C9D035" w14:textId="41531A0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969D2A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9C2E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Victoria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703D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CA31F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C47D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8D1C4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5,513,694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81985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BD6944" w14:textId="2C1B007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7C299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55A362" w14:textId="22ECF73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598B8D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C3014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Victoria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15960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29671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450B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787BC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5,267,768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3072B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AD4A31" w14:textId="77D4149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041BB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A8BE49" w14:textId="1E263C5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9F61D1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79F3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Victoria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A36B9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634BF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01-Aug-14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66CB0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86B1B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3,551,994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5C96D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139C63" w14:textId="3BE4E57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63331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ACE5BB" w14:textId="5742D6B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95765F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C5B86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Victoria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FBC6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Development and Participation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2BA0B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1A2D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91C10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265,122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A784C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9DD8EE" w14:textId="3A354E2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97E7F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ABEAB2" w14:textId="2A04162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F52331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EF6A2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Victoria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C8478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6E40A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B2D1F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2E746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2,255,319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358F8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D019A4" w14:textId="79D34DF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747C2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A9F68" w14:textId="3A627DC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E03111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7E0EA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Victoria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052A0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2B51E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F2A7B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1927A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1,996,755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12AAB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B72FD" w14:textId="6F8029F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E7253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8B3F2B" w14:textId="22D6A71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A7B10D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B3693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Victoria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D9006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F084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14EE6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0A2CE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520,812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A35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889D3B" w14:textId="1FD43C2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4ABE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42F9EF" w14:textId="2C154DA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96ACE5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41680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Victoria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41050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69A1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6FFB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0D5DE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1,969,583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D8A14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AF7D94" w14:textId="48501E0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71625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7948E" w14:textId="449D257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B35A58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7B001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Victoria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FC22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7604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55A0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DBE7B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490,483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55D05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259607" w14:textId="5BB3638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F98C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86108C" w14:textId="0BFD2FD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A8B547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1BD74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WA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1E913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5BD5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2D0AF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0AA29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418,306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0B395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2AB73" w14:textId="0B204A9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98182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E31436" w14:textId="70DAE27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40BE44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34A5A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WA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C3257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Children's Contact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8162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C30D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AAFB7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5,767,492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7E60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552889" w14:textId="182DE37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00FE3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2553C7" w14:textId="337D158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B3CA63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41D36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WA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58258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A4A9B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0F02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F13D0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566,051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029F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15C384" w14:textId="60B034E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FA64F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F17B0" w14:textId="62E9B59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BF8D7C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C229D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WA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BA8A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119AB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69DB2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08BA6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9,855,366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E523B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990DC3" w14:textId="3AE751F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B1AE3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760DB7" w14:textId="574160B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54D892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7A02B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WA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C827F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Law Counselling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B2DD2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DA8BD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328D6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2,579,437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67259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192F9F" w14:textId="0227B4A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44E1F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9CCC12" w14:textId="484A4DA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645720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92B8D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WA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9E1A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E1A8F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1AFC0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4316D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17,555,203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CF495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3C3F6E" w14:textId="6591B11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A2F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E611CB" w14:textId="2144DE9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22D14A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35971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WA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F15D6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99771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7B519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F55D8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982,060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11D7E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94031F" w14:textId="6A1CD32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48861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4C10CB" w14:textId="6EDE2A4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C56083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7F6EB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WA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C746F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Parenting Orders Programme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A152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0B0F9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625FE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5,674,672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0552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0F901" w14:textId="5C08EA3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CD651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AC195E" w14:textId="5D0D322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1DC56A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85CA0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WA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A409E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Personal Helpers and Mentors </w:t>
            </w: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1C552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lastRenderedPageBreak/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FAC30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17EC6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1,301,200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D532F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0F7C3" w14:textId="5E496ED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FDB90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AF0194" w14:textId="422DE6D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141044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F5B80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Anglicare WA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A209E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Regional 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6304E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0539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544FE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3,349,519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8A2E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2C9F6C" w14:textId="75FD19B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CDB8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ADEBEE" w14:textId="09D1A03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8FB972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4D99B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WA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0FDD3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Commission - Interim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A6AD5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5405E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73EE2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673,200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830EB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D8CBE4" w14:textId="49FBF9C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12A6E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997A74" w14:textId="62AA300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1063DD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E165B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Anglicare WA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07F51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Supporting Children after Separation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519A5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9ADD8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31BA3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3,829,146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C0D97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62B69E" w14:textId="3601ED4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049AE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B738AD" w14:textId="02F8FAD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DB4376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7FE1E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Anuha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Supported Employment Service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09877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9E134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56761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FD2E6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1,054,717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E98AA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79A1E2" w14:textId="24BAC99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413D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B94C63" w14:textId="2CD573E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5E849A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BF12A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Anyinginyi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Health Aboriginal Corporation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3CA55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Intensive Family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A06F7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E13F8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4E542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352,000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FFA55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747AF" w14:textId="13CBB2D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05E42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0FB039" w14:textId="0899BB9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27FDC4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5F834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Anyinginyi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Health Aboriginal Corporation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3C50A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Intensive Family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EED4E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BAC7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C5252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3,365,294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30338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55F0B" w14:textId="0CBECB5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8BE7D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4ACBF8" w14:textId="0E8B1AD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592FF5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31B0C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Apunipima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Cape York Health Council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57DC9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B5BD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01-Feb-17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3F6FD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30-Nov-19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2431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1,328,514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4240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A7824D" w14:textId="0990EB2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3EA8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D9D37B" w14:textId="179A944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BA049B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5A4C7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Arab Council Australia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3B92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Building Safe Communities for Women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541F0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366EE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8C82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33DB0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66B1B4" w14:textId="203768D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BFA2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90ACE" w14:textId="08BD11E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DDE1F6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9CDC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Arabic Welfare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96FC6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5E5B2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01-Aug-16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DBCF8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B5E25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308,000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7D03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BC57FA" w14:textId="586403E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87E4E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65CFB4" w14:textId="0FF5EDD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356FC4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67ABA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Arabic Welfare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0FB7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2BB6E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13CD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CCDE3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1,615,611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74C7E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25DB7C" w14:textId="68B10FF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61F37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6311D" w14:textId="6BBD600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980E7F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9FCD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ARAFMI Queensland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05F9B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A602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7ED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5029B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4,501,169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5D324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5F0E70" w14:textId="5B1AA1D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B9921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26470F" w14:textId="27BFD47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0EB842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4F963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Armidale Neighbourhood Centre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42B19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4DAF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71AE3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3473E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137,295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503B0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5E236" w14:textId="0547339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F3E8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155F6" w14:textId="17924D6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AC22A2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89D9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Arts Project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254C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BA64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A76E1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36BF2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507,291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4FCC0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52FD70" w14:textId="62B0D27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D183C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BA790A" w14:textId="348816B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962B57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D7285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Ascalon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Enterprises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3E1E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6E599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1088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60B56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6,726,818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1BF72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E558A1" w14:textId="63DB8C3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85DA9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1F1B2E" w14:textId="789F2D3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A7EF93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D946F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Asian Women at Work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84414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A236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BE017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BD9A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645,916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EA7D5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D754FD" w14:textId="0D966DE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E4345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8FAED" w14:textId="5F02DF0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6AF461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2C7A4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Association for Services to Torture and Trauma Survivors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5B6C2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4FF74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CDDE4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D4CC7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515,230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B5C5E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77124E" w14:textId="0C320A0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0601D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8093B4" w14:textId="76B747C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213D71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1FE6A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Association for Services to Torture and Trauma Survivors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E12EE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D1F6C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F5822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8F7CD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661,104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B5406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74E32B" w14:textId="704A18C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3BDF8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FB485C" w14:textId="65A46E1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BAF5F8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FC69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Association for Services to Torture and Trauma Survivors (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ASeTTS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)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E1F63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Building Safe Communities for Women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AF0B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6A21B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9BA14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85EA3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7657C1" w14:textId="701F66C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116DE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B28BF0" w14:textId="7FB7C48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BA9BE0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F0F37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Association of Employees with Disability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B82CB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NDIS Appeals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991DB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01-Dec-16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159A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E3291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129,250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AB32A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37428" w14:textId="47FA504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4BF8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8B00C7" w14:textId="68E644F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EBF434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C671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Assyrian Australian Association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3CA97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3D08B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8495A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6DBF1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366,318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49DC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9C3AD1" w14:textId="64F00EF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893F7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5576E7" w14:textId="687B212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E29BCE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83C51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ASTERIA Business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2CF13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2E164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1A93F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AA43B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2,579,687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4A20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F93C50" w14:textId="56B2AB1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8BAB5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3A1AFA" w14:textId="1F5A120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9D613C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40490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ATSI Corporation for Welfare Resource And Housing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3E4EF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8F14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FD724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1527A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181,968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9F8ED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3854B1" w14:textId="5D7288B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15E67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3726BE" w14:textId="0DF4673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70D1E4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C0869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Attendant Care Industry Association (Australia)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F8208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Building Community Capacity and Engagement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04B47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05-Jun-17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8AD48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08F0F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3,187,006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1172C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6DDCFE" w14:textId="7429924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C3D0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30B142" w14:textId="79DDCF6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7A1B98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50240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atWork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Australia Pty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83C36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Career Pathways Pilot for Humanitarian Entrants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EC984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9B467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B3F8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768,600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F151B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D8EFB6" w14:textId="4D6AE7B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70FA4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3F2600" w14:textId="1947C84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F8C94A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57164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Auburn Diversity Services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FDADE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046AA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7C614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ADE8F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940,340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CF40B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F1B4F8" w14:textId="71DADDC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B872C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18DABF" w14:textId="747AE58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CEDECC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3068A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Aurora Products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2C4E5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C596B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3334F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466D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1,027,267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6AF2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E2CD4F" w14:textId="29C5060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B32C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6F4E7" w14:textId="0683F54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CC6519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A1643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 Postal Corporation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8F38C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Postal Concessions for the Blind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80E74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3489B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11-Aug-18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94414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5,575,093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98C8C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5C97D4" w14:textId="0F64B4D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393F6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27D1C" w14:textId="257ADAC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C03AE2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3422E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Bureau of Statistics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2CFCF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Building the Evidence Base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F0ACC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09-Jan-14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01D9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24-Jun-18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1CDE0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3,435,507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7EDC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DD3306" w14:textId="7528A88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FB4CF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C37245" w14:textId="33D592B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B3A453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D46B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Bureau of Statistics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EC2E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Women's Safety Agenda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1906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26-Jul-13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153E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29-Jun-18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CDE8B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12,150,000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6690A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C8F38B" w14:textId="236A4A5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40C4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C75CA7" w14:textId="3FB235C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5882FE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7F157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Foundation for Disability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66798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Wage supplementation for Australian Disability Enterprises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51E67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10-Jun-17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3780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20E76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220,000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B520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66EC66" w14:textId="32C7100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87E9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1CB63E" w14:textId="19BDCCF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F65427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A39B4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Greek Welfare Society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888FC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011D8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D6F2D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F661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657,770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6D6D5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0826F3" w14:textId="216D922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CB26A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967723" w14:textId="038BA06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2F95AF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B3DDB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Greek Welfare Society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EAE4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815F2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BD77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F700C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180,493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E684E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854FE3" w14:textId="1E9573E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56734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9082DE" w14:textId="668C084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6BDB64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360D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Human Rights Commission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45F66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National Framework for Protecting Australia’s Children 2009-2020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0AF4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20-Feb-17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5B9AE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31-Jul-17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534CA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156,000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B001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384D20" w14:textId="2526A82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3825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DD1D66" w14:textId="570E56A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6727E9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07CFE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Institute of Family Studies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BF137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Clearinghouses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5B0B4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CBB7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5C980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4,954,196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40371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8DD680" w14:textId="5C2041F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6ADD5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BA4192" w14:textId="5C8FFBD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DB9AC6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70418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Institute of Family Studies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8F830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Clearinghouses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A1B3D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29-May-14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7C863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31-Jul-19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368AE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4,866,673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AC6D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2AC534" w14:textId="1ABC85A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DC1DF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76E19A" w14:textId="4D5F18E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2F518B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18EFD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Muslim Women's Centre for Human Rights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B6234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747DF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121DE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26D0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293,578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ED894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B81346" w14:textId="544B1E3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C8644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B0D2D" w14:textId="60D3556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D9A368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C111A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Muslim Women's Centre for Human Rights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DE58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EA54C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C410E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C8661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1,479,341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0224A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44E467" w14:textId="26807BC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FAECB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579273" w14:textId="2A196AF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00DA08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B5A7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Muslim Women's Centre for Human Rights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3B987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 Community Development Projects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5527B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22-Jun-16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21F9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33BA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742DF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1339D6" w14:textId="2C287DB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9EA4E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29FE4C" w14:textId="286C7B8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E5EC6F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D3F24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Muslim Women's Centre for Human Rights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0226B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 Community Development Projects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95412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22-Jun-16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F1783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9DCA4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658F4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37A62A" w14:textId="64CAAE0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EE693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46E8D3" w14:textId="4E83E65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E238B8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02A86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Red Cross Society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03284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2CC96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36D18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1002F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5,435,155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4F04B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75B148" w14:textId="352770B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1F033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CAB8E2" w14:textId="451CEF2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01D945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AC49D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Red Cross Society - Western Australia Division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9A168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Consumer Directed Respite Care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5FD75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D526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39C7A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149,379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AC9DA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2980B6" w14:textId="020FABF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3BACE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65954D" w14:textId="2E452C2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C98551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CFF67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Red Cross Society - Western Australia Division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2F03A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Consumer Directed Respite Care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AB0D8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31FBC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95137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106,699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1917C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B1C259" w14:textId="2EBB8C9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79ABB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BE88F0" w14:textId="6C0D651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20047B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682B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Australian Red Cross Society - </w:t>
            </w: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Western Australia Division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D19B7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Consumer Directed Respite Care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452CB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D173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4AA07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106,699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FBEB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36C6B" w14:textId="58EBA38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32B1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F84872" w14:textId="62EC73A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8351A9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CB69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Australian Red Cross Society (WA Division)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866B2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Dementia Education and Training for Carers (DETC) Programme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CA2B1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E2C19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29308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131,399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372B6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897E30" w14:textId="241D240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BADAD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6B51FD" w14:textId="0CFB3AD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65B9FC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492DB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Red Cross Society Carlton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6B23F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50735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6556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A9BA7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2,554,046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629D4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387BEB" w14:textId="1D0E1DD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F6B90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24B5B5" w14:textId="419B3D4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AD2A2F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0D193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Red Cross Society Carlton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C315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4E77F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D9EB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9DC33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1,947,988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5709C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1F9168" w14:textId="7B8AE93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A026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DABEB3" w14:textId="1B22D38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F6DFCC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35BB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Red Cross Society Carlton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A3325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CFBEF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25-Oct-16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D4DB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FB2C5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1,858,799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E1BF2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7027FE" w14:textId="221AB4F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BB24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7E902D" w14:textId="759C70E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CC5B33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87C78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Red Cross Society Carlton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FF0A7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426C4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25-Oct-16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41885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1908B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1,814,084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701F6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71CB32" w14:textId="0DA3D7E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8D250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D1DADB" w14:textId="619DD91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3962D4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90C8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Red Cross Society Carlton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E2CF8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3FDC6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25-Oct-16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F874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8FB01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1,929,091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63F04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48510" w14:textId="7F9DEE9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71B16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AF4FD3" w14:textId="68D8042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22413A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44F5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Red Cross Society Carlton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4A62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1809E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25-Oct-16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41B3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8D066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2,820,737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3BAB4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5D6E5" w14:textId="4223530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B1F9D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C98C9C" w14:textId="6034589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FF7A95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13362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Red Cross Society Carlton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1238E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1D1C7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25-Oct-16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D96C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2911D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3,282,157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9E252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04C813" w14:textId="5337125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7C587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5BC093" w14:textId="02C74EA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66880B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280B3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Red Cross Society Carlton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4398B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Respite Support for Carers of Young People with Severe or Profound Disability Program (RSCYP)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47A7B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F9C02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4DFD6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365,715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E17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E5E713" w14:textId="3321153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DEBED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CDA8A" w14:textId="1738A45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B20E03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F39E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Red Cross Society Carlton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FE78E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 Community Development Projects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7182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22-Jun-16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B5908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757E4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880,000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7951D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4570DB" w14:textId="7304C27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773E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F61F70" w14:textId="18A63A6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0EAE4C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4626E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Red Cross Society Carlton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4F10A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Support for Trafficked People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3DF0D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4D47B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C508A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3,773,377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E8D77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9EB4F0" w14:textId="3C1B918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904A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8DD9D7" w14:textId="08A9E70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312A4E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57475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Red Cross Society Carlton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588C0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Support for Trafficked People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01B87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0DD29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53E6C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1,138,497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C8716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B3367C" w14:textId="7910668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3E2A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F09F0D" w14:textId="053A66B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F2FF3A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D942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Red Cross Society Carlton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3877C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 Carers Respite and Information Services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57D33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4E376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B119A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1,612,264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31F95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6E74D" w14:textId="2C8274B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4625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4E917B" w14:textId="23C5215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AE97FA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30A9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Red Cross Society WA Division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D9E9D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EBE22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4FA2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28216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1,137,377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961E7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1BC851" w14:textId="5C9E018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E0CCC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1BCF39" w14:textId="34AD142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313725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D2B0C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Red Cross Society WA Division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D4F2C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71809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5F470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356C8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1,496,024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924B4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5F4FA3" w14:textId="6EEABE8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7F26D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2AF7F" w14:textId="3E9D5C1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984E07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16D10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Red Cross Society WA Division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5D7CF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0DD6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89F2E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7B2B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1,480,059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D04F4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7D479B" w14:textId="35E3175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30DAB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44051D" w14:textId="6403C39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6FD754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A3C7C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Refugee Association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35523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9F4E0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8285F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5B345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436,285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F4E4D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C257C" w14:textId="7F73674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36D8E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2C852A" w14:textId="094DC61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055A30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88D02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Refugee Association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A72EB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B79FD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01-Aug-16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C870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55C62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117,043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A09EF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0264D" w14:textId="07B53C2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CA425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10DA7" w14:textId="4ED11E7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61ECEE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BF17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Australian Refugee Association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4B960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894E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04C7B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DBB7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4,088,263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BDF98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1BAC4E" w14:textId="478AE94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ADFF8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FE988" w14:textId="372493D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C15669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F5A06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Regional and Remote Community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18949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0975F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0064E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2B73F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1,553,285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0BBAB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070820" w14:textId="1148CF1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CF80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92D581" w14:textId="313E58D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6A5375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0CA51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Regional and Remote Community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252F3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Consumer Directed Respite Care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91AAC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522F1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E4B30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213,258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B43C0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6FAC64" w14:textId="3FE3DB2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3535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56DE90" w14:textId="235AF18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CC2C93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49F12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Regional and Remote Community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B472F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ABC18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2D2B2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DDEE8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1,112,339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13BB8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F179E" w14:textId="72EFE49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9EAD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83A0F5" w14:textId="7822337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111445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AD561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Regional and Remote Community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CD4CE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Respite Support for Carers of Young People with Severe or Profound Disability Program (RSCYP)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0D41B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9F01F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1B3D9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138,425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15BF8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61DF23" w14:textId="531CA98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B9F8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846486" w14:textId="0D9F94E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DA42A8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76B6E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Regional and Remote Community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52E5A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 Carers Respite and Information Services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1F51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63512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C7BE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142,022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999AF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D9E379" w14:textId="3E202FF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85D3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1CF306" w14:textId="73DE077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F3DACF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009F4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Research Alliance for Children and Youth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EAB0E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Families and Communities Service Improvement Activity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92109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928BC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929E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2,200,000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A8B1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D6E652" w14:textId="27D0C15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4EA00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DBD8D" w14:textId="0E96C68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A620AE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21DC1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Vietnamese Women's Association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05668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3A17E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4369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9E01E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391,432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BB378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4F3779" w14:textId="494C112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10049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8CA9FC" w14:textId="063AB74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BBFE12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4A12E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Australian-Multicultural Community Services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C3AB2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956A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CDFE9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ACA9F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324,330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02458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1EDC4" w14:textId="1596A5F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7B21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C65536" w14:textId="4F68E56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B16834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2D0AE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Australia's National Research Organisation For Women's Safety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081E4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3AP1 Workforce Agenda, National Risk Assessment Principles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D716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15-Apr-17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73D1A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3E188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40DE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99F3FF" w14:textId="06351B2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32357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9AFB4" w14:textId="3E604BC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6C31D9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B8050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Australia's National Research Organisation For Women's Safety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A4BDB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Gender Equality for Women: National Centre of Excellence Special Account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0F2B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F8A72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307CE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3,300,000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344A3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0FDE78" w14:textId="0F475D7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D69C8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40A9EA" w14:textId="3FD89D9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9E7952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52404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Australia's National Research Organisation For Women's Safety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78E69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Gender Equality for Women: National Centre of Excellence Special Account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341AC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01-Aug-15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F44D5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47BEA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721,068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8C6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990BC5" w14:textId="7422155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65530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2EA11B" w14:textId="5A98F3D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FE2158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51B4E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Australia's National Research Organisation For Women's Safety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95396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Gender Equality for Women: National Centre of Excellence Special Account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C76B6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6FF93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B80ED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14,960,000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1F1F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2D58C" w14:textId="38CF14C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C766D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190F0" w14:textId="7B5C434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D912F9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620F0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Australia's National Research Organisation For Women's Safety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E65D2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National Community Attitude Survey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91499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C0C8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30-Nov-19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E6000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3,410,000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AF1A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35F5A7" w14:textId="1D8DA46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1DDA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641547" w14:textId="5DE7EFE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13DD88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DAA16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Autism Association of Western Australia (Inc)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D8F3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Autism Data and Research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1C9C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15-Jun-16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ABF08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38313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405,506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C48BF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39F758" w14:textId="25EA985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D2AD6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543339" w14:textId="33E39A1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318CBE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A80C6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Autism Association of Western Australia (Inc)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EFC99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Autism Specific Early Learning and Care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14A1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91404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5B736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2,790,150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621B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27217F" w14:textId="3D9A9B8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3CE6B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6B012B" w14:textId="6F4D4E9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E38B08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532B5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Autism Spectrum Australia (ASPECT)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B395C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6E5D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B3E9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0C30F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1,107,270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C064E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EBC996" w14:textId="03CD4B8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A146E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9C35E" w14:textId="75D65A5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B2711F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D8506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Avivo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: Live Life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907B5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D7C9B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622B8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2D914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1,514,494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2BD8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21EE4E" w14:textId="3B55C56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BFF61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4F817A" w14:textId="6483DB6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D9AE25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E9191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Avivo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: Live Life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74FB9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E5E24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2747D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FCC35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2,757,137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DF13E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0B9EAC" w14:textId="31852BC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D2FBD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1401ED" w14:textId="5CEE3D7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6C83AA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EA56E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Aware Industries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14F5B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2476B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ABA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0DE58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4,057,011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2C353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1E3B4" w14:textId="3AB846C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896C1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04D0B9" w14:textId="4A8056F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86433B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7ECC4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AXIS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Worx</w:t>
            </w:r>
            <w:proofErr w:type="spellEnd"/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038D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41FAB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3BC0C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606A8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1,747,667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E30EF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C1D85E" w14:textId="3895730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9688A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056E46" w14:textId="586A0AC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652C36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20EDD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Ballarat Community Health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511C5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8D0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2F463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A50AC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445,500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9BAF6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A45829" w14:textId="772CB2E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D6E5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34F975" w14:textId="08D8721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337FA8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1F7F0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Ballarat Health Services - Ballarat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59920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44DA6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7ABD6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C06C5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3,385,911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09E6C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E65228" w14:textId="729D569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EA8C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9AE13" w14:textId="190F92D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60B12A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1D40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Ballarat Health Services - Ballarat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80982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59775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45264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9E5B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438,999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4F077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DEDDB7" w14:textId="0581B7A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EC7BD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7B017" w14:textId="5C6F17D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6C4631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D8A37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Ballarat Health Services - Ballarat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0492B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Respite Support for Carers of Young People with Severe or Profound Disability Program (RSCYP)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CE84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E6960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16358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201,487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11461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BB3227" w14:textId="2CF2B0A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FF2C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91E329" w14:textId="7570DCA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C49B2B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19BF2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Ballarat Health Services - Ballarat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C7CAB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 Carers Respite and Information Services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865C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5964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04075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264,481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9AD97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4A469" w14:textId="05CEAE0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741A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1FD561" w14:textId="64F7A3B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D5DE97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5922F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Ballarat Regional Industries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E4DF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2100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2E41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90893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4,980,168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ED4A5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4AB8E2" w14:textId="0B5003B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A3B3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9A43A" w14:textId="17AB365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5FEFE2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D31E8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Ballarat YMCA - Specialist School OSHC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46EAC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Outside School Hours Care for Teenagers with Disability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A97D9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373E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C2364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210,816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A998C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564F8D" w14:textId="1E5127B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69E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A8862" w14:textId="2A6D451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6A35D3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9F7B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Ballina Shire Council Regional Works Crew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1DD0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987D5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0DC78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AD4E9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212,858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AD56B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586FA" w14:textId="3D0134C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7D10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9AD9D4" w14:textId="725204C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51BB0C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3C514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Banyule Community Health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0747D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5BF9A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84F00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FA1D0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213,148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799F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1B4498" w14:textId="4F8DAA9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23523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5B709" w14:textId="08D574F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224C6B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5AB53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Baptist Care (SA)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E5D0E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8CC97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14-Dec-15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1900D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21DA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4,282,389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77AE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DB4B1" w14:textId="7FF3E31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B9EE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0CE11D" w14:textId="4A5CDE2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32C8F0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E72DC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BaptistCare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NSW &amp; ACT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D3C49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2ACA5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A28AC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3068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5,374,890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0F3EA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E2F73E" w14:textId="67C23E9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33BA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97C34F" w14:textId="21E77C2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E8DA50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77FDE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BaptistCare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NSW &amp; ACT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53374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7D059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4B9D4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DCEA6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463,593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19742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8A6E09" w14:textId="4892831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AC35F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A0529A" w14:textId="37BCCA0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06A8BB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01CC0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BaptistCare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NSW &amp; ACT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FCD60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AB87D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6E6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475F7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2,680,160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26A44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8691E" w14:textId="60A0186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65886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2DBAF8" w14:textId="78D4424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04D5E0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7FD51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BaptistCare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NSW &amp; ACT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1E776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Law Counselling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D745B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9975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42BBF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866,437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2C79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F5D78" w14:textId="01FEFC4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51A3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FD1B8" w14:textId="2E21E87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30B3AD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1D18C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BaptistCare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NSW &amp; ACT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4B27E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47DFC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0BAF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F1A89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530,548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DD834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2B74C" w14:textId="65E01CE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EE3C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B45AC6" w14:textId="61C1F4E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D2DAA2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DD2CE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BaptistCare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NSW &amp; ACT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11BD1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8F29C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20F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AF5F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1,456,293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B7F1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683B1" w14:textId="68DD2F1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27194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02B6DA" w14:textId="086451C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F45E4E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E575A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BaptistCare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NSW &amp; ACT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DF7FA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Respite Support for Carers of Young People with Severe or </w:t>
            </w: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Profound Disability Program (RSCYP)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3015E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lastRenderedPageBreak/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C55DF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B3A4B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466,409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C34A0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FC2CA3" w14:textId="0BA249F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493C3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8AD87" w14:textId="6BFD2AB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01FF01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6AD84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BaptistCare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NSW &amp; ACT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F88A7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 Carers Respite and Information Services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E3D8B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FC7DE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7CA7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704,015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EE7C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2ED878" w14:textId="6A5C134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33544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34013A" w14:textId="695C8D8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0D22B6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49F93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Barkuma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 - SAPAC Holden Hill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ABDE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83FFA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F2FD5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ECAB8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2,652,922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CF5C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ED41FB" w14:textId="1EAEE5E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093BF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4E16ED" w14:textId="36B7025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002D47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D72BA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Barkuma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- SAPAC Elizabeth South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2E32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C183E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DC68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E5F6D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3,665,343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A9E9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E311FF" w14:textId="25E2D17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6493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48EB1" w14:textId="098AFC6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DCF4FD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9EEED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Barnardos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3CAA3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5B7F4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2E016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F8EB5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1,327,291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94C6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A52FE3" w14:textId="3402C9E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2AE5D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042CB" w14:textId="6A08506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59633B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36F31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Barnardos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18F9E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38A58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33213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8EB19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6,854,566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3EFF6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D94306" w14:textId="5C013CB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ED1BE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53C415" w14:textId="3682DBE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F531FB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49F3E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Barnardos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1DCBD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21CD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D28BA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44D40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618,950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86A6C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B9B7EC" w14:textId="553BC35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D1D47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CFC8B3" w14:textId="70C22CA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64304D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F5960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Barnardos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88D0B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BB342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CD885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F3BA3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433,046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3C60B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575347" w14:textId="643733F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29BD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C25BA7" w14:textId="34D27BC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ECA03E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1E5B0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Barnardos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9776C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4C2E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6E9F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6BA4B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433,046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99F7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CA7427" w14:textId="09E264D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D6E99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CB1AA4" w14:textId="4D43821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83CFEF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4BE9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Barnardos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0F67A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7C37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E176C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95A68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433,046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2154E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C392BE" w14:textId="31E395F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E12E8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C3EBE1" w14:textId="02FCC8C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06134B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0E169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Barossa Enterprises - Clare Valley Enterprises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86201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9B56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01CA6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BD8C0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655,054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2E4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EF46C9" w14:textId="36AF159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7B4AA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ED0839" w14:textId="75DB3A0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6C7A4B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3051A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Barossa Enterprises -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Woodwerx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Nuriootpa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B9851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2B60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7E87C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2CD26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2,027,816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1DC0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B3652A" w14:textId="764D69D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CEDE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065A2" w14:textId="12E34F5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862B3C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07929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Barwon Child, Youth and Family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EAF7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DA26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7BF1C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F8420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1,966,435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08F5D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CCB610" w14:textId="35670FB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71660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6492DB" w14:textId="4DD30D9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F75DD8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969E9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Barwon Health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E2E5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55922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D3EED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7F0C7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3,852,280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0F1B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AAAC77" w14:textId="34BE1EF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A72A0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03E506" w14:textId="7CB6EF4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F0F125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C0C01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Barwon Health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96EF3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Dementia Education and Training for Carers (DETC) Programme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6463F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C5AD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15CEF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101,490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B1851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4B19F5" w14:textId="11055E5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2FAB5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CD67AB" w14:textId="16000AD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0EA19B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4074B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Barwon Health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CB79B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09090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ACC1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7E1DA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722,397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433C2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673A0C" w14:textId="1AACA38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AB9B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22CB9D" w14:textId="6C0A98E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7797B3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E9F0A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Barwon Health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208B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Respite Support for Carers of Young People with Severe or Profound Disability Program (RSCYP)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D52A5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6785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02890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102,320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0987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58716" w14:textId="6D98E9D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4C34E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56612" w14:textId="1E4F32E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40DC84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7882B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Bass Coast Health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3B4D8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19B32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FA656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1063C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387,792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D18B5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DB303E" w14:textId="5F61578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D697B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87F6A4" w14:textId="3467E76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47DB07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C8DEF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Bathurst Information and Neighbourhood Centre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1EE37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09A42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C188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76E0F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272,029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A24F3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C5836A" w14:textId="112542F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4F473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6BA3F4" w14:textId="5D86004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9475D2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7A37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Bawinanga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Aboriginal Corporation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7DF9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Counselling, Capability and Resilience in Income Management Trial Site Locations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C9238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65E2E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BF0D3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1,039,211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6BBC0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18E401" w14:textId="78C6614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EFF2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3BAC21" w14:textId="6D8E38A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52CD3B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CE9CD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Bay &amp; Basin Community Resources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63592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Development and Participation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608C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FC030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0C807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168,153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A9A1D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B35115" w14:textId="041F6AE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3A7C8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C72D97" w14:textId="445507D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8A814D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C2255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Bay City Care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1F2DA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266E1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59C10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4EA8C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206,136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E54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F17902" w14:textId="0D1AC0D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BC176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D96297" w14:textId="5664A3A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B524FC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34821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Bay of Isles Community Outreach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6F0A6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EF53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6280C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F25B9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1,742,347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B12DE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3C27DA" w14:textId="6DE6928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D1C3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57B89E" w14:textId="418F6D7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CC39CD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C537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Bedford Phoenix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AB274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Wage supplementation for Australian Disability Enterprises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0F360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10-Jun-17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984C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BB15D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115,500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41255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41F402" w14:textId="3666C81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3AF1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0AB2D" w14:textId="2017091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DB47B3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63ABA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Bedford Phoenix Kadina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BC380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BF082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A90B0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17CD6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810,973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2EB59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F83F68" w14:textId="2EC4EFC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A580C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4A1FD8" w14:textId="542E99A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E06714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E8777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Bedford Phoenix Metropolitan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D470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DA0B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08EBD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4BDE3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34,188,200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982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3C0A6D" w14:textId="1AC8792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68DF8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53EF0C" w14:textId="17DC817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AC1D20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33B8E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Bedford Phoenix Millicent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49848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D3C1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A7993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DE93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731,091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D89DB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27ABA1" w14:textId="015FAA3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F02F2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4CF78D" w14:textId="4E10EC3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D38D6C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A2854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Bedford Phoenix Mount Gambier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DE98A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3258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42E6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44BDE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2,901,604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36C9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DA0109" w14:textId="7A43190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66971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EA7D0" w14:textId="7B2504E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2C305E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93EEF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Bedford Phoenix Port Lincoln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42C0A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E4F75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F0D0E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8B8FD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1,167,858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19844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F507A3" w14:textId="563AE60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32E29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C83A3" w14:textId="2C97134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2D95AB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C6CC0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Bedford Phoenix Port Pirie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E299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D97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F1AA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DB19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687,694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11ACC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1DB1AD" w14:textId="3ACB4CE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35DE7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A5346F" w14:textId="2451358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A73F8C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9265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Bedford Phoenix West Sydney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C1DDD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680D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DF4D2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9E9F9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1,291,322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5D2AF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4607AB" w14:textId="5A7F0AB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A0FE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622D63" w14:textId="56CB727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1FA0A0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1B743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Bedford Phoenix Whyalla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45080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514C3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E657E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C775B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1,850,262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FCA34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11EAC3" w14:textId="55F3F4F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6805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9E0387" w14:textId="0B0A3DA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D3A092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5F093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Bega Valley Work Crew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F1E4B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1225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045B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F67F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402,322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3D9C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3579FC" w14:textId="22EB8B1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958D3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575A90" w14:textId="41444C1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B93C30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7DD18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Bendigo Community Health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DC9A1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0F261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35F94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A820D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316,980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006CA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547A37" w14:textId="7427306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E1510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EDF9C4" w14:textId="1E78751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75E8BB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AD897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Bendigo Community Health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7F23E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90F29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B761F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76DF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782,128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839AF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BD814" w14:textId="0E30206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FD70E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E013A6" w14:textId="6758330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B04124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22BF1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Bendigo Community Health Services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0A173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Individual Placement and Support Trial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8AF5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DB256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35910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858,000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0928B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AA070" w14:textId="3DABBB4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999A8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C98BC6" w14:textId="003BDA0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24916B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D33F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Bendigo Health Care Group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FF30D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29FF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EE4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62169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3,655,778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0A8B2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895C9D" w14:textId="1326F19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B2E02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4D3DD0" w14:textId="580FF60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E793A2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F99FF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Bendigo Health Care Group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7A514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Consumer Directed Respite Care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D9B8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94C9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6F7E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232,441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920F7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695127" w14:textId="775EDC5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5B331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C3BEBC" w14:textId="0D36F70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599C47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B85D0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Bendigo Health Care Group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D6C41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2D96A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FA290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5355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1,803,937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DBC96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CA7837" w14:textId="10B08FA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72C33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B85B77" w14:textId="6083E30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4D9E3B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11DF3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Bendigo Health Care Group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D3BB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Respite Support for Carers of Young People with Severe or Profound Disability Program (RSCYP)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D8A3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F93BC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765AB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209,235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83052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68BD59" w14:textId="3EA8F92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34CA8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BB7DF" w14:textId="736A374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392733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2C1E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Bendigo Health Care Group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D642A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 Carers Respite and Information Services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C85BF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7D9F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59DA0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377,663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0D6E8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55BE74" w14:textId="4CD8C71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7855B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7C09D8" w14:textId="335B6F4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F937D9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5A02D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Bendigo Volunteer Resource Centre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2B6BA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CE1AC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E5D27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C792A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178,229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5189F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27F578" w14:textId="55C935D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0E3C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2EDAF9" w14:textId="232419C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100DF1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44E7E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Berry Street Victoria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82A7D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6EED0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8714C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35193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1,966,435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14532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6DDA7" w14:textId="3AFEC85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22B7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B9EE89" w14:textId="5B5920B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F2F5EF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7BC07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Berry Street Victoria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943F4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Children's Contact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4D0FD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48A2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51A7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4,534,331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428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BF4DAC" w14:textId="0548647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136E3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790130" w14:textId="4543299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069051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5BCD8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Berry Street Victoria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E78D2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1FE3E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778FC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D3A43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1,908,498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5024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8AB923" w14:textId="3C9F18B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ED350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191C8D" w14:textId="3E84DBC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B7C00B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63D1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Berry Street Victoria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91A7F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National Find and Connect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E5930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47889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507A3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3,978,728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CD2D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E1538E" w14:textId="09F1632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4F331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671422" w14:textId="0C767A0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DB7348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3363D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Berry Street Victoria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88F06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Parenting Orders Programme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7BE1C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9196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3D812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1,309,735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9134B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A17355" w14:textId="38355A9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D253F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EC7E54" w14:textId="71E0C46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3FEE20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6815D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Berry Street Victoria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A7BF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11DE8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921B2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27D59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490,483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39234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0BEB9C" w14:textId="56DB2E5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5A80B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089312" w14:textId="318E46D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349873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30BFE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Berry Street Victoria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3F4A6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Commission - Interim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16157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41DA4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FDF8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455,400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0E78E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405D35" w14:textId="3A4010D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446B5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D674BF" w14:textId="46D2586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9F0E0B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D471C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Bestchance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Child Family Care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1D358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9C821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38AA9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F4454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120,761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12B55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C4CBAA" w14:textId="0E95400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C5FD8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9C8D97" w14:textId="0EC62EA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775207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A179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Bethany Community Support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98A5F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24F7C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3A7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846BD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983,218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2A08B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9C9397" w14:textId="63F7810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6FC8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24D1E" w14:textId="291E89C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0FD064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A266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Bethany Community Support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512E3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Children's Contact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6CF2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2680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21A2C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1,513,134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6EF4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A0F9C9" w14:textId="139901D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9B6C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A74488" w14:textId="6FE79D4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3E6855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E58DD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Bethany Community Support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7FE4C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Commonwealth Financial Counselling and Financial Capability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78599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117C9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E5E0C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401,597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EC50E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E7E935" w14:textId="238A357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EA80C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C1D8E" w14:textId="0830F8C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FC2678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96094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Bethany Community Support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EF15A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E834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026C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FD235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459,643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40EF0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1E00FB" w14:textId="59C5DEF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18948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077FE7" w14:textId="170855D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0591A3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09AE9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Bethany Community Support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7C5BF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E186B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F944A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CCEE9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2,930,217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EA5B8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C6B5EB" w14:textId="35D11ED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DCAB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6C039" w14:textId="32984DB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35D4BA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4F326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Bethany Community Support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4C85E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B9165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9B601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C1899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779,143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C8A4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5D7344" w14:textId="17E9F66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1BBA7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CD3B00" w14:textId="059F1C4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C51764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2D6CD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Bethany Community Support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B6308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Supporting Children after Separation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70878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0B3F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86367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913,036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E55B1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52B1F" w14:textId="440D56A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B417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07E7BA" w14:textId="4EC1B2E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66BB16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2717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Big Fat Smile Group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85BA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217CB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BB8C1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B47D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863,525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00075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26F863" w14:textId="77F96C9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3CF0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F90619" w14:textId="36C87FF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4ED010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82228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Blairlogie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Living and Learning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73588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Outside School Hours Care for Teenagers with Disability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190C5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01-Feb-17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FA32E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7F999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155,461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40F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39B230" w14:textId="44E1810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5AE2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A722BF" w14:textId="1A204ED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CA47AD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4C7AB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Blue Knot Foundation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CF29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Commission - Interim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C417A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CB1D9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3AA96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748,000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81D12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426F75" w14:textId="647CC79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BAB99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F9B44" w14:textId="2202155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7C5C1A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0841B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Bluegum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Home &amp; Garden Maintenance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CF217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43AD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60BD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6442E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454,365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67B57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A7C3D" w14:textId="44F9A5D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6D05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733BB1" w14:textId="385CE16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2101A6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A3010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BlueLine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Laundry Inc DUPLICATE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B4FD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E202C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9278A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2C1E4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1,139,100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9146D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571B17" w14:textId="5E402F9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B726A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52EB0C" w14:textId="5F6F9C4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976A46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1C29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Boab Health Services Pty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357F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 -  A Better Life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F2D6F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12-Jun-17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2E27C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B82FB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266,200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0C65E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AF80D4" w14:textId="57CA845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E1A5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7610FD" w14:textId="0F43DAD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F8BD7A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8D21C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Boambee East Community Centre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56023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Development and Participation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A0154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5C429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729A5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135,236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985B4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F2211B" w14:textId="392E5C4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ED0E1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43010A" w14:textId="42967C7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2F04E6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DD785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Boronia Multicultural Services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5E647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401DC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C3A6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E8869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940,340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7FB9F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0EF574" w14:textId="223199F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EB351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61686F" w14:textId="63EBEC5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6F6F5E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FD9F3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Bourke Aboriginal Health Service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1BEF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Building Safe Communities for Women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972C1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82866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6C064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397CE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78884D" w14:textId="6CD7E45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11AD2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2D1121" w14:textId="315F795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72E068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4493B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Bourke Laundry Service Incorporated - Bourke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E44D9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817FD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1F06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FCFE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449,808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184EE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98AACC" w14:textId="36BE6D4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DD1F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138DA6" w14:textId="4273D80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63330A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BE229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Bowen Community Council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42E79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BC07D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85977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10EB0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140,816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153ED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197D86" w14:textId="713328B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F1645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A2E4E0" w14:textId="52AE83D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4B44A6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DF4BB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Bravehearts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Foundation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698B4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National Framework for Protecting Australia’s Children 2009-2020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0A85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31-Mar-17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16D60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1D2B1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220,000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0A46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54AE9" w14:textId="0C05D81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57A91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FF5031" w14:textId="5740525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4B890E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97531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Bravehearts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Foundation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5C8FD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Commission - Interim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074B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26-Nov-12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E94FC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5BDE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7,849,112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2835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2533DC" w14:textId="59A36E8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4372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9C3561" w14:textId="6DD32CB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4A4917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9B860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Breakthru</w:t>
            </w:r>
            <w:proofErr w:type="spellEnd"/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2409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23DC1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BEF09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FA37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3,570,090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CF26A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0AE2BC" w14:textId="5967713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A908C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C1D8BC" w14:textId="706F849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5AABCA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6D751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Breakthru</w:t>
            </w:r>
            <w:proofErr w:type="spellEnd"/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32050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F7487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A4BB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C0B4A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1,899,332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DEB46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BC5998" w14:textId="013DF8B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5FC3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692485" w14:textId="417A200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17FD8F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5728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Breakthru</w:t>
            </w:r>
            <w:proofErr w:type="spellEnd"/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D7363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47333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84CC6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A1615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4,422,769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1FC74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CE10F" w14:textId="052B66D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C2D65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6866D" w14:textId="6D15112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A16AE9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B26B1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Breakthru</w:t>
            </w:r>
            <w:proofErr w:type="spellEnd"/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C4485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1942A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1DACF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82874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1,135,579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8DAC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188AC" w14:textId="5C41121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84F41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950CBF" w14:textId="475ECF7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95A465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33A67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Breakthru</w:t>
            </w:r>
            <w:proofErr w:type="spellEnd"/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659D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310D1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D09E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6317F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3,920,087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9BAB3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0404D7" w14:textId="1B4B134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3A9E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D4BCC3" w14:textId="2A2E6F7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22A8C1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48D4E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Bribie Island &amp; District Neighbourhood Centre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1D020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E3AB7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360E2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C90BA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151,607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04B8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E2F51" w14:textId="527713A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A15E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4668AD" w14:textId="3D3ABFD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203B5C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4C2C2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Bridges Aligned Services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60AE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C8DF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7E2A7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30283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2,586,132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83B20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518D8A" w14:textId="11DDAB5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AF96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218BFA" w14:textId="0001F59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DD2D4D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62A4B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Bridgewater Police &amp; Citizens Youth Club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54A95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F21B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22024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BD75F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156,113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6281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1B95B4" w14:textId="6637F11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4B059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232F1A" w14:textId="0B2982B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4E0A7F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BC7C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Bridging the Gap Sydney West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6C9D7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Commonwealth Financial Counselling and Financial Capability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205E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9F5D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9216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341,275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366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B4EBC8" w14:textId="52874E2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6217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FE827C" w14:textId="2BCE6BE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277DCD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995FB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Brighton Church Of Christ Community Care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F8C76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071D9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076C9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DDE04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101,563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F1F48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FF9F4" w14:textId="290DBA0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64BD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CAFDCF" w14:textId="0EA5B0B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434491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1156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Brisbane South Division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FDC3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2F760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D0D5A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A0FDA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4,581,212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2E9F1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993500" w14:textId="057891E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933B6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5BE386" w14:textId="7D83153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BCE4DD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E6020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Brisbane South Division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E7AED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Individual Placement and Support </w:t>
            </w: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Trial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2A42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lastRenderedPageBreak/>
              <w:t>01-Nov-16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3B445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B8DFC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858,000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6E5F1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41CD5E" w14:textId="28D1392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705FD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19D35C" w14:textId="7D89FE6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E7259D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8DB7C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Brisbane South Division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D12D3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Mental Health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C110A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8461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96748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521,571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01C03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375E4A" w14:textId="31F1BDF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28F6B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E201B" w14:textId="2210781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70F2F2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EC6EA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Brisbane Youth Service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5D104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5211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13784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F9039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267,179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0CB27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2778EA" w14:textId="6CDB739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5682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CF918A" w14:textId="39EDC63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5A791B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8FD03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Brite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33B5E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65CA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AD1E3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C78D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5,772,826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63F88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41ACE7" w14:textId="71D9F08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9308A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C02711" w14:textId="50EDBFB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432B28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CF6F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Brite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B160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Wage supplementation for Australian Disability Enterprises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9028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10-Jun-17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A1E14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4C7FD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108,527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D2330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FC630A" w14:textId="4BDFAFC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706C1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F0B3E9" w14:textId="5F686F1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2BB178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F7F0C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Broome Community Information Resource Centre and Learning Exchange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D1FA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Counselling, Capability and Resilience in Income Management Trial Site Locations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13C18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F32D0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145EF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1,476,041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8BB3E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2332F" w14:textId="447BA05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F272C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2B35C9" w14:textId="55C356F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368ED7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82F9D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Broome Youth and Families Hub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B6F4A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D5C00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34C04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C2628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962,301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4AA7F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1B71C0" w14:textId="41ED0DE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E7884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62CD40" w14:textId="3E3A9F7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B8DC88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6AA03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Broome Youth and Families Hub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90F10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7ADF2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D0881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01531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515,230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D5B7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09DFD5" w14:textId="6A04AEE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DCC9C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363B4E" w14:textId="50B7053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F9BE97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5378F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Brotherhood Of St Laurence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54058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Resilience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65D50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AB43F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5B385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19,034,462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8C50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F4C0A" w14:textId="184F463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4FC9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9B0859" w14:textId="3445EA9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6C55E0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59523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Brotherhood Of St Laurence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B4518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Home Interaction Program for Parents and Youngsters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A8E62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23-Jun-15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919FB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A9D30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110,926,213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1845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0DE9EC" w14:textId="7945CD0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D3DC0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ADA5FB" w14:textId="05D6FFB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381D35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B6310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Brotherhood Of St Laurence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84A42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948C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88C18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74E80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417,479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F53C4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6B920" w14:textId="241C496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C8DD2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D9543E" w14:textId="6C39947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68033F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96BF4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Brotherhood Of St Laurence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35B41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Services Youth Transition Support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4A4B9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41CD8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64AF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2,762,019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6FC4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A86D07" w14:textId="7800959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BABD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AB3794" w14:textId="4977499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BD39C7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5710C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Brunswick Business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2A9D8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E9D64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D346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606DD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3,028,243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62DF2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85D73" w14:textId="004E5B2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C5BCA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E3FFA8" w14:textId="590BBD5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6D5932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2618D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Bundaberg Area Youth Service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93858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76B0A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641FB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213FA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335,048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943F9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5864BD" w14:textId="326B61B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D7B2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0B695B" w14:textId="5C915B3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2FC85F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7A7FB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Bupa Therapy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1FC0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Expansion and Diversification of the Workforce 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AD5D2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12-Jun-17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DB49C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A425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322,080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C0D94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5C5D6B" w14:textId="4F641DD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8CFE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CC9853" w14:textId="4EDAE14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0ABAD3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C181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Burnett Inland Economic Development Organisation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250F8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Development and Participation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D0D05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437A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66BAB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307,088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151E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3CF451" w14:textId="3E00745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75B48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9B3E23" w14:textId="327D40B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8040EC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21E5F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Burnie City Council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0D2C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Autism Specific Early Learning and Care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24160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15-Jun-16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D172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1E177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102,858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78454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072623" w14:textId="0A28B56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4EE90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4E82FE" w14:textId="56C2F83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7C32B1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B7031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Burnie City Council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FD6DC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Autism Specific Early Learning and Care Centres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6A4E6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01-Sep-16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4DB14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7136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238,875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F9C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C4E3E7" w14:textId="10BA509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67F5A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47CE54" w14:textId="56B2AA8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4F08CD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5891C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Byron Bay Community Association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E802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E621D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AE1E1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C5F78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143,173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B6E53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836423" w14:textId="1F45496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A57CA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AC5974" w14:textId="401CA82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E01A39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58A5F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Byron Bay Herb Nursery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E3F0F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FED5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61636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2F016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878,485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55422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D7B06D" w14:textId="266C274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9832C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E07BFF" w14:textId="1E2AB3D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EFDF89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EE2D1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Byron Youth Service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5165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Development and Participation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76BD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55A1E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3101A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239,942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18F1E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51863" w14:textId="6742270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85764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16E28C" w14:textId="6FE0354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CE3625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3689B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 Q Financial Counselling </w:t>
            </w: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Association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4D97E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 xml:space="preserve">Commonwealth Financial </w:t>
            </w: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Counselling and Financial Capability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CA61B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lastRenderedPageBreak/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12DA9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5855C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411,683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DF90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B1BD77" w14:textId="0768905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E3FD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A505FC" w14:textId="5175AE8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3AB9F0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3FD27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C Q Financial Counselling Association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79B73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Counselling, Capability and Resilience in Income Management Trial Site Locations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764AE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23D0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6A6A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1,445,087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64B0C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DFC201" w14:textId="2AB5138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225AC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284C0" w14:textId="7FBA515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80DFE5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0035D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C.A.R.E.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E6DB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Commonwealth Financial Counselling and Financial Capability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63116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A001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3C2B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404,050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01BAF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6FC4A5" w14:textId="29CF851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D7B91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E4AEAC" w14:textId="1932BC2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7A9A7A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2FAD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C.A.R.E.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BDDC9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Counselling Helpline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C4D94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CFA69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370B7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904,803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BF531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4174A" w14:textId="4A69A98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5E3B9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21C5B0" w14:textId="52991C5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2D84B9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0E29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C.A.R.E.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52AF6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Problem Gambling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1FBA6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3E5C1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60401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448,588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887D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96BCC" w14:textId="56E2462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9346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8BE4E1" w14:textId="41AAE1C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75D354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83D5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Caboolture Community Care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B50A0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4E212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59DB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45FE7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678,515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40BE1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C9CA3B" w14:textId="53A42FF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00AB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884D9" w14:textId="5CD0D1B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AE32CF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D294D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Cairns Regional Domestic Violence Service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A54CC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Building Safe Communities for Women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7F697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FE387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C95AE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148,365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B19E7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A3FA8" w14:textId="520997F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0901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98B84D" w14:textId="5518CE8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7666BE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145D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CAL Industries (Yooralla)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212CD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C1DE8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82407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EF551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1,010,409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040F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E986B1" w14:textId="33B8EAE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E1264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85E31C" w14:textId="5818D7D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90EAA0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7839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Caloola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Vocational Services Incorporated - Cessnock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903AE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30A43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185B8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7AF39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673,860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E013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6ACD55" w14:textId="4C1E36B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54379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512CA" w14:textId="3E25E6D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49DEB0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9E5FF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Caloundra Community Centre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D40C6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ED83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EBA64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575AB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623,545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1208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9143C" w14:textId="4F16AB1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DA292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6876B0" w14:textId="33AD6B8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6765FD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4EEC2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Caloundra Community Centre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C7326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E5217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089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F6151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195,770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93EE7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3046A4" w14:textId="1F03681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2BB4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A74106" w14:textId="60BD4E3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D12671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48959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Campaspe Shire Council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9EFEA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9BDC6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633A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D3AD1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150,000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A3B39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2E04E6" w14:textId="596D6FB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7E98E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BC122E" w14:textId="5664798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3D71D5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0AE63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Campbell Page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2E3FE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56EAE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7F1D5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94DED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517,561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35578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6B1707" w14:textId="67962D8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5F4A9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BDAE5E" w14:textId="075D112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6180AE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8E9B7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Campbell Page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EE981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4D9A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225DD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5DDF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617,722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D1FC3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C4B000" w14:textId="1866A8E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A0E5C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9C3E8A" w14:textId="356998A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5631FB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67006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Canberra Rape Crisis Centre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8864D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Commission - Interim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92312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7467D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C1095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770,000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90EF3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3677FC" w14:textId="2F1315F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A5D84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683FC3" w14:textId="0A3F6F6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C11E8B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C47D5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Cape York Institute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08F53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Counselling and Capability and Resilience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B499B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79239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30-Nov-18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57679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4,557,191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2D0E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8C6319" w14:textId="3EA1190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C265B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C5CB37" w14:textId="454B241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ADD9B1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1A090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Carbal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Aboriginal and Strait Islander Health Services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DA1DB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B23E0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02A9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22D44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440,210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35DF0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A4E28" w14:textId="6EB4B02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55585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2A7BD6" w14:textId="24D645D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FC3675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9436E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Cardinia Combined Churches Caring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0AD21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2AD9E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F758E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1B514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576,360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0A71F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C270F6" w14:textId="4B42578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74669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12EF6" w14:textId="4B2554C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D47461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61260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 Connect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FC290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E55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EF2B2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8985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1,125,522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DA365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64CDC1" w14:textId="7233062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3626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70D279" w14:textId="2A7EE8A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80FD36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58F44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 Goondiwindi Association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9F9D9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6E396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CBBB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DA6E7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117,258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CD99C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918ED4" w14:textId="61B0C94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2160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8FBB44" w14:textId="56277F5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D410AA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DFCF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 Leavers Australasia Network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4F8FA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Commission - Interim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473C1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D9BF6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1E74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910,800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6191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29730C" w14:textId="444DFE4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2F3D6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5321B5" w14:textId="7F21E94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25BE4D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43543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Career Employment Australia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033CE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44C2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F63F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F5EAA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504,626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37C6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C65744" w14:textId="52FF14B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0EABD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E30C4E" w14:textId="1EC9CAA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7B9879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66605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 Support and Respite Centre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8B0D2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Counselling, Support, Information and Advocacy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555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3AA81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4F60C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1,964,893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40BE1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CA0FC3" w14:textId="3E70484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B92A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C57F83" w14:textId="74919CF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84AA51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92FB1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 Support and Respite Centre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B6FE9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51B5E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BC50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AB26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1,655,064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19F1E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6118E2" w14:textId="113E988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046F4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D6363" w14:textId="296E37C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64A403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ABE17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 Support and Respite Centre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F6172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Respite Support for Carers of Young People with Severe or Profound Disability Program (RSCYP)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238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B0056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BA6D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144,810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CD6ED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20E513" w14:textId="045DB03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00D6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36B855" w14:textId="193F1F2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5F4737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8D4AD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 Support and Respite Centre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7C753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 Carers Respite and Information Services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A974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7A4AC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3487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738,872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4F384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F9142" w14:textId="259AF2D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E435B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ECA14B" w14:textId="4462C32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9B191F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F79E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 Support and Respite Centre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F521C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1DE7B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E830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05D54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5,891,602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D3B29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768A91" w14:textId="1BE5669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EBC5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CED8A" w14:textId="4A9E7EC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014CFA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3A5BF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 Support and Respite Centre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E80B3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Consumer Directed Respite Care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043FF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7870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A4FC2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220,649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6941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10F795" w14:textId="3D71BDA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F6D45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3DC754" w14:textId="4F84AB9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D5EBCD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6F60A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Carers ACT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DCEEB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Building Safe Communities for Women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BDE35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C6DDF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3F0FE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51ADF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8CAF08" w14:textId="2FB6D0F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23A3D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524CF2" w14:textId="137B4DC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9EA390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7ECD7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Carers ACT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9DD7E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717CA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C91A6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065FD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3,956,786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97C26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AAB15" w14:textId="7C64828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523C9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EB3F59" w14:textId="36F0FCD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8427FF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99EF5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Carers ACT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7FF93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8831D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D82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C6007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2,970,291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0DB58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FA7230" w14:textId="5621998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FB42F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62D3E" w14:textId="620CAC4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B820DF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34C5E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Carers ACT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9A1E2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Consumer Directed Respite Care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832D6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70EE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77C60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213,184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F4F31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F1040" w14:textId="1B3B36B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BF3EF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E064A6" w14:textId="49AF6A3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2FC64D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FB35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Carers ACT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71252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Consumer Directed Respite Care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AAC9E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110F2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7FB37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149,077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3F98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596797" w14:textId="698AA85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E8161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A49BDE" w14:textId="076985E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9E495A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B694F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Carers ACT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7D3B9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63FFB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563D5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7B0F7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420,033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DF7C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E6ED5F" w14:textId="76419B8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2D472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107852" w14:textId="4DF9140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CDC60B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D82B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Carers ACT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9D1BB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D4F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15B87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391B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665,039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AE2F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B104E1" w14:textId="678296B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14F09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EF4A7" w14:textId="17DD484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CB7893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763EB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Carers ACT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50D93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Respite Support for Carers of Young People with Severe or Profound Disability Program (RSCYP)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A9A14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9D886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8675E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161,479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66691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D9DA4A" w14:textId="1F2A4BB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98214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24756" w14:textId="34A7A4B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590418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77D5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Carers ACT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311AB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 Carers Respite and Information Services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DAFF0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77796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78480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556,861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70A49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67F3FA" w14:textId="1E66D64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07889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103A0F" w14:textId="6A37147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ABB72D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2F412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Carers and Disability Link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3059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Counselling, Support, Information and Advocacy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59D02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92B29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DA4FE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2,404,165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3927B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B5718B" w14:textId="5E182B2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D1C81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F54DED" w14:textId="603CA44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F6969D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056C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Carers and Disability Link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7CDEA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75F9B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F9CDE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5CEA6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325,023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98BF2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E9A690" w14:textId="11761BB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A7BE0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31D29B" w14:textId="7B122DF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713376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0E154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Carers Association of SA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540DA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9CA1F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EB34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30CB9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4,213,996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FF320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300087" w14:textId="037A71E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9112C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8A7764" w14:textId="0B70EA5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E111B7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406E6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Carers Association of SA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D89AB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Consumer Directed Respite Care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B55A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66FE3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328F7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106,480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B6B73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EF9BE" w14:textId="05DBA8C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DFBC2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42CF23" w14:textId="56E6E6E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C00BC0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56EB4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Carers Association of SA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8D279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Counselling, Support, Information and Advocacy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33833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3D04B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EB658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5,185,665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A2E5F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C896B" w14:textId="7336365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10CE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CFBFDF" w14:textId="01CF877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0FD7DB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39651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Carers Association of SA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E78DB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33F94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EEC5D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280FD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2,881,485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F54D7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A92F83" w14:textId="118BB9D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907C4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FD42EE" w14:textId="3864508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BDB6E2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CC22A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Carers Association of SA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5B413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 Carers Respite and Information Services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E159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32AB9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EE570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282,459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8DEC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B7F3B9" w14:textId="7B7163F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0DE3A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E2BF8E" w14:textId="4813F0C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7E6E01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1E61A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Carers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9625E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 Better Start for Children with Disability - Education and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9ED8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596A2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ADA9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469,970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B002E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6C5F76" w14:textId="40093FF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97224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A297F" w14:textId="3DE6A9C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E2CBEC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2F2B2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Carers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97EA8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Better Start for Children with Disability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0D626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852B7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E22FF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3,214,124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57744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53F6E" w14:textId="550B73E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2F452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D2CCF" w14:textId="336B665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4617E0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A0311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Carers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86F8F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 Information Support Service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9365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76FDD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46D7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14,330,473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18DB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B62D2F" w14:textId="3A424BF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F01D6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A483CF" w14:textId="1C68D7D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A0E66A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2DC17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Carers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3DF0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Carers Peak Body Funding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FDF7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DDB75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CF8B4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1,379,400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1DFFC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E938FF" w14:textId="7D2DF54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3C7D1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975E6E" w14:textId="672877C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A3F9D2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59D9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Carers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FC74A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Carers Peak Body Funding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1475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20-Jun-17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99E0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5F6A2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228,800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7903B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901BE9" w14:textId="1687908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8B755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2241B5" w14:textId="69BFEA8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6CAA61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7E0B8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Carers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C689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957E7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22513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92494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1,393,760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1104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F108AD" w14:textId="0294F6F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E6DDF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DE3600" w14:textId="27D324D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8D90BD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51D4F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Carers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64963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National Carer Counselling Programme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3D7E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EB8E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680C5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17,689,882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AD8B8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CF2098" w14:textId="6A3A28E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263E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5F51FC" w14:textId="543FDEA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6C2046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A6FE2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Carers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721FD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 Carer Bursary Programme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3BB7E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30-Sep-14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0AA8A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F4EE0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1,034,220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5D4B5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1FB0DB" w14:textId="314D005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D0852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90B022" w14:textId="7211C28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8E5E1A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0E85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Carers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4F5A6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 Carer Bursary Programme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4B1B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30-Sep-14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0275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D1C89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4,450,000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09F59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208C49" w14:textId="2E6050C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B296E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4C3BB" w14:textId="400750F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97FE00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0DD1B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Carers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2B5A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 Carers Respite and Information Services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701B5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D5B7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F1E82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2,324,296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645CD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4A65D2" w14:textId="73BAAEF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30E83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49E917" w14:textId="5BD6DDE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6D1100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C29A7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Carers NSW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C1E2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0E432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2AF0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711EB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2,174,522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B452C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D7B51F" w14:textId="5D0C766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C152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D4E139" w14:textId="42266AA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7231A1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6027C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Carers NT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E3756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AF3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E098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90156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2,500,424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91BB0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C1C91F" w14:textId="56D6C62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4D9D9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A2FF25" w14:textId="087CFAE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336944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ADA51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Carers NT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A4874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Respite Support for Carers of Young People with Severe or Profound Disability Program (RSCYP)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E59F2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17938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828AC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113,794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23EF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5972B" w14:textId="3DB2018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850A8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11EC6" w14:textId="70F165D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C2D926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4504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Carers NT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8626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 Carers Respite and Information Services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3BC2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25B02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E3CAC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134,615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E6B20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493EF7" w14:textId="77DBF19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017A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D6815D" w14:textId="4BD038F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665BD1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55FCB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Carers Queensland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CD20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Counselling, Support, Information and Advocacy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A1E5F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0091B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E2267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9,040,679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EA841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DB210F" w14:textId="0E27745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8FEBB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533004" w14:textId="1AA60D9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FB6C02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387E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Carers Tasmania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06D8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Counselling, Support, Information and Advocacy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867C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68FDB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DB2B2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2,206,521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135BC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578DB" w14:textId="6F63016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EA119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0E7BB" w14:textId="4439160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22B092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F5B1F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Carers Victoria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933D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Building Safe Communities for Women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0764A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AE0DF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59F99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C91F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CFFE92" w14:textId="5D0E9C9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65E3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DB7BDA" w14:textId="149A912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681BB1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BD8E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Carers Victoria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8D737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9413D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CB11E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7B889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5,366,264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34CE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F100B3" w14:textId="08BFF49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B4BC0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9D3831" w14:textId="47161F4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21D6FC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F354F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Carers Victoria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0F925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6E3B8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EE396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1D075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2,248,115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AECBF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D4F576" w14:textId="36BA3D3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D9AB6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923C3B" w14:textId="21CAFB5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41A897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564F6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Carers Victoria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30228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Respite Support for Carers of Young People with Severe or Profound Disability Program (RSCYP)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A8F97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7750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554BA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729,971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44084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FE77FD" w14:textId="0319E1D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4E09D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DC4A47" w14:textId="12FA0B1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033183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17936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Carers Victoria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7FEBE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 Carers Respite and Information Services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8AE4C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78500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A4232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1,060,293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E5182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DCAEF2" w14:textId="1D8923B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029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B1CDDA" w14:textId="312CF01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E085EA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33A3C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Carlginda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Enterprises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2002C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17908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10EED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A6F5A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701,489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2C1D0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28950" w14:textId="2403617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3A67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278FE" w14:textId="30BE2A0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7624FC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24C16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Casey North Community Information and Support Service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1B8F5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Commonwealth Financial Counselling and Financial Capability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57B68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03424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12455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759,272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FB8A4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F58870" w14:textId="0A5E4F2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7FE9B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35A75D" w14:textId="5F0FE03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0110BB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9AAF6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Casey North Community Information and Support Service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8BC4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6C5E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83FB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5ED73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1,316,218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73FF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2A1220" w14:textId="7F187AC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06329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D07478" w14:textId="692B59B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D5BBBD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FB497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CASPA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3D455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9A51E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4409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39720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338,676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D8BE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17D2E8" w14:textId="3F1CD21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02E2E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C687FC" w14:textId="4FB385D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BDB868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430E1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Castlereagh Industries - St Vincent de Paul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80450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5BC2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6FA8A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A657B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967,723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7F54F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EBEAB1" w14:textId="352203F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97430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F3E66B" w14:textId="74FDD39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B0F744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C4422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 Healthcare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2AC7F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45CA2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695DA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B034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2,183,921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F956F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8A26F5" w14:textId="48AA698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056E0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BDBE4" w14:textId="4C9EF94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0AF7F6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EC6EF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 Healthcare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6A6CF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Consumer Directed Respite Care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E270F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152AB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3BC8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361,790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33E33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A108A7" w14:textId="09CE944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D5CDA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404BFA" w14:textId="551A4B9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177E70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B7542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 Healthcare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235B4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7215E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BF079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9359C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2,170,237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E77E4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E568D3" w14:textId="6CD1DE3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F3557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22CF50" w14:textId="4A474E2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628F3B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E810B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 Healthcare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D6871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Respite Support for Carers of Young People with Severe or Profound Disability Program (RSCYP)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0936D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8922B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053C5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127,102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9A7F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DE2D1D" w14:textId="2C8D39F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757EB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8AE967" w14:textId="40F52A0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223478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1B023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 Healthcare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308AB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 Carers Respite and Information Services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4651B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B8CA8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3E144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127,568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9CB7F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4A6636" w14:textId="185AD12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3FD32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95351C" w14:textId="6F15660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9C4528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7AF74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 Marriage Education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6E443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3B42B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AB5B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998AB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602,032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B5D8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EFF616" w14:textId="22F81D9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C06F0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F3802" w14:textId="23941E3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58667B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9E1E6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00C20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1FC53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DD4D1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E3F04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944,843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84D99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9C1F84" w14:textId="0458278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1E47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5791EF" w14:textId="44F24AE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63647C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450AC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BA67F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Wage supplementation for Australian Disability Enterprises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32CD4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30-Nov-16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FB4F7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23E37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398,885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D938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63CBCA" w14:textId="1E3145D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8DBF4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EFD7CB" w14:textId="6351C1A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E2DBB7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6CCDF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26AF2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Family Relationship Centres - Legally Assisted and Culturally </w:t>
            </w: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Appropriate Family Dispute Resolution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1997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lastRenderedPageBreak/>
              <w:t>01-Jun-17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E33A4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3F4C1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131,973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58200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D23DA8" w14:textId="527E9DA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9432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732A62" w14:textId="5E73BB4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246B68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7E3B4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CatholicCare (Wollongong)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B49AF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Children's Contact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A9A17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A515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2CEDC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2,547,050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A9ACC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551EF5" w14:textId="18E587C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19BB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0F4E96" w14:textId="38970BC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A7782B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D5DB7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(Wollongong)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5176C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47085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6B23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C0AB7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6,534,493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7E13B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C77BD9" w14:textId="15AC92E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E6ECE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1C29AC" w14:textId="188BD90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D7997A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DDF75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(Wollongong)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6707D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Law Counselling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A5B72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6F1A8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5A311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1,009,417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1B37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E15E8" w14:textId="4811646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DB3AB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67C191" w14:textId="5E45266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BDB4A3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C333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Canberra &amp; Goulburn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06AD3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30BD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D8192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4A117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2,947,658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8DA8E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964EA2" w14:textId="1DDFCBC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53821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B22250" w14:textId="2D98B91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4E922A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BB73E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Canberra &amp; Goulburn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594C4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Law Counselling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D08CA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B0870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8353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1,006,780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F330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4C95E" w14:textId="5701FC4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DD55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8F5628" w14:textId="0238F85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4EB16E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E376F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Canberra &amp; Goulburn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58168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6544C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0CA3B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F1955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499,064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FC3A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E4329" w14:textId="5E9C817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34F4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D5AA18" w14:textId="35208EB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E79E80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9D6D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Canberra &amp; Goulburn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13977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A5EA1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129A5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B7227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487,795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11D0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B42096" w14:textId="3D1038C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53026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909A3D" w14:textId="325F27E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033E02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C84F6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Diocese of Broken Bay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9A247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5B61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D8119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2770E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278,897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23E7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83438E" w14:textId="0789805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C38DD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25DA48" w14:textId="410D336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59232B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C57C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Diocese of Broken Bay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0F61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Commonwealth Financial Counselling and Financial Capability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5DA70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DE574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6B8B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366,125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A9761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230A05" w14:textId="327A50F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4443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D3C0A5" w14:textId="1981A77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AEE7F3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B14A5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Diocese of Broken Bay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7E932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DEF51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6D2B4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30-Nov-18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212EE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4,226,723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11EEC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035FF1" w14:textId="1E026AD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846F8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752C2" w14:textId="5DCA193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A46698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94522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Diocese of Broken Bay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2079D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EECE2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6765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B221C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2,584,416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C5F4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46A692" w14:textId="2D37368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70FFF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1860CE" w14:textId="3A333B5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227301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4BE7D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Diocese of Broken Bay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AF87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Law Counselling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B4F7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363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CD4E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611,822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EFC9E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20862B" w14:textId="5A79880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C7F9C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C57507" w14:textId="03651AB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D564B8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6C8BB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Diocese of Broken Bay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38DB0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36D70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E3C3A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548D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979,811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5826E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D9AB6F" w14:textId="58BE969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92A5A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E9D9D2" w14:textId="22A46DA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A30A35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9CEFD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NT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A8A9A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8109C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6164F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6B6F1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8,262,471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91758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56DABE" w14:textId="190FAC7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1279E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DC36D7" w14:textId="0957E9F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0E8124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F7BE5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NT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4CDE4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Children's Contact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7194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0FB4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4A7C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2,718,107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A4BCE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F0CF41" w14:textId="0CB7339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4BAD7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4A27DD" w14:textId="6B43350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C0FD89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11916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NT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3AF9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746D9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9D91C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F2BA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4,134,648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6B93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0AF356" w14:textId="0C55E2C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25E30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83C455" w14:textId="55E8A2C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5E56A7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F48E9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NT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0F151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A9E6B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047A2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01B0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1,282,997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AA30C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1E8D46" w14:textId="58BACED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1E92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F05479" w14:textId="119E00A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10942D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314BA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NT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2F9D3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ED0C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8CF41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7C988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10,452,579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F4572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01A0F" w14:textId="758C95E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B46F5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2037CC" w14:textId="2D5FD3C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01DE8C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5C84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NT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1695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Counselling, Capability and Resilience in Income Management Trial Site Locations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414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77A03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4ABF1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6,554,608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90BB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77077A" w14:textId="504D365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66C09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F64E12" w14:textId="3D2988E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B6BC52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76C9E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NT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2D10B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Financial Crisis and Material Aid - </w:t>
            </w: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810B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lastRenderedPageBreak/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D6A94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27FBD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258,967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F5C0D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F418D3" w14:textId="7D76110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6948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55A74" w14:textId="3579520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484AB7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6EE5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CatholicCare NT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A2478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Intensive Family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9F3AF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A7158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F12A5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3,126,848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F3219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5C04E8" w14:textId="0A4DA24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34FF7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394123" w14:textId="5F564FC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1A39C4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B1CBB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NT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1182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676C0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A716D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3091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1,098,204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20CE4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95B36F" w14:textId="0D409AE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11940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6876D5" w14:textId="02828C0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B5CCF6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AE190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NT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3940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208D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29DA2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A3C16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1,815,603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014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55575B" w14:textId="654367D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0506D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E341B7" w14:textId="65F2DDB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B5B070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8CF4D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NT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9A8B5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Supporting Children after Separation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E0665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2FA5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0B84B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914,793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EE826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C4AF5" w14:textId="3130EB6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467A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2A646B" w14:textId="3CC3CF8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1985A4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2A880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Social Services Southern Queensland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1CD5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1E3C3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F8249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1167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3,826,704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E7AA0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718283" w14:textId="3EFCF9E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8C47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86D4A4" w14:textId="0A0B216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B5FF1D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BAF8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Social Services Southern Queensland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18C8A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Law Counselling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D73C0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26FF0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12C6F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494,336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681BF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05C6F2" w14:textId="680D3F2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E013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706F05" w14:textId="5F3C0FE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F7C3B0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D11C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Social Services Southern Queensland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2FEF3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F9B8E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36285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B5751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7,013,948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596F4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100AE2" w14:textId="1E3C251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E4A3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F19F62" w14:textId="046767A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F2381A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F27AB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Social Services Southern Queensland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5B07F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 - Legally Assisted and Culturally Appropriate Family Dispute Resolution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4D52C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D005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B3136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1,182,564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FC0B5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4B0569" w14:textId="0DFF4C8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B3E9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3D48ED" w14:textId="1627A3F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72C61A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32413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Social Services Southern Queensland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FD529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Parenting Orders Programme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575D9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AEAD7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429EC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1,346,023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D30B1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5E6647" w14:textId="09CB360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8666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0D380E" w14:textId="53E4232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9D7E89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AA309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Social Services Southern Queensland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6AEE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Regional 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40A7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B07C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15492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883,625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47FC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C63BD2" w14:textId="72245D2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F1DB4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761387" w14:textId="7815F1B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DA7C29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04200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Social Services Southern Queensland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CDD7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DA12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11F42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CFAC5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1,100,635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1481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AD15FC" w14:textId="7CE7BA6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312EA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D788CC" w14:textId="60E6B3B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B68449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E000F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Tasmania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91670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Career Pathways Pilot for Humanitarian Entrants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A884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BBEF7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DEFEA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361,174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DD072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67D72F" w14:textId="0D88890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B6D72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68CC0A" w14:textId="49FCE74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A6DCAD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1BD90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Tasmania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61383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Local Support Coordinators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B6A2B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23-Jun-16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8C652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113E8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660,000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98346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E52B2" w14:textId="064212B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573EE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14B4EE" w14:textId="2FD4FAF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D31C62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0BF67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Tasmania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FB3B4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Increasing Individual Capacity and Developing New Forms of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1ECD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30-Sep-16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BB509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0B9E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1,100,000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B9B4F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5FD826" w14:textId="18AC41E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F3E5A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BED658" w14:textId="2368030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F45C28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8BE4B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Victoria Tasmania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D227C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4DF64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ED157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C9D9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6,814,654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16884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66D73" w14:textId="6849A09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5198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65FA72" w14:textId="6BA2109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F0E106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448A1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Victoria Tasmania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724E2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BFD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9CF2E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205BC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4,132,794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6E519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3CD557" w14:textId="4363BEA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D1290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1F8A6C" w14:textId="6497183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136387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97F79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Victoria Tasmania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0324B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A462C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6E9E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D0BEE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11,851,188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38761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81A57" w14:textId="1388CB4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7535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054BB6" w14:textId="01EA24D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774F70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20312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Victoria Tasmania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0A606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22762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1BFC0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A173E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1,053,554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88EC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BA6006" w14:textId="0E94876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02D0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029E05" w14:textId="731C3E5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1FBA30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6109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Victoria Tasmania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26BE5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61728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74DF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ABF54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18,613,721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EE2DE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635008" w14:textId="1D903CA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02125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860F09" w14:textId="4173197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73708E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A772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CatholicCare Victoria Tasmania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A9AF5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B881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59B16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F895C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3,465,855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963AA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54BFDA" w14:textId="77A606A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510E6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A230CE" w14:textId="37596B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28BD1A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5D7D5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Victoria Tasmania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9ED41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Law Counselling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3A590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56A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82D8D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5,860,619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C54FA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D7F35" w14:textId="7C7C7C6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55B6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583F94" w14:textId="4EBCB8B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2F4DE5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F6D90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Victoria Tasmania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F171F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AE951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9B0E5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82F2A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5,853,405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A3EDF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C51BA" w14:textId="3907C4D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082D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BBF00D" w14:textId="7A16221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A2FAA6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3861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Victoria Tasmania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3C781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D7489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07D07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D4833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5,960,195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BB0B6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B26030" w14:textId="3E26FE5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20FA7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365A36" w14:textId="78F705D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A61E1F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A9E52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Victoria Tasmania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C8BC9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F6F7B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B118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2C829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8,414,915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9BDD1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7E62CD" w14:textId="37A7436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A10DF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A19F1D" w14:textId="26D262E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2C8029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26B70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Victoria Tasmania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48F39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B4E1F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4D5D8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08EE1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338,639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A396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D5FB33" w14:textId="7029C5A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12982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64456C" w14:textId="0D90BAA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F0AF2D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19650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Victoria Tasmania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6950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Parenting Orders Programme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CF868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67EAC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A71EC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9,491,394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37DA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08113C" w14:textId="0454DBC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A130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089A0E" w14:textId="467F3B1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441A51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3D1C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Victoria Tasmania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4137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Regional 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C8BD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9D5A1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96444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2,115,304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C553E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14433" w14:textId="1A0B32E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22C9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45BBC7" w14:textId="3AADB02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9AA6F9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6787D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Victoria Tasmania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D2780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537E3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1E878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424E0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1,843,414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B8A31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563BF7" w14:textId="344C6E6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4767E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6A7F81" w14:textId="7334979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D981A6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88247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CatholicCare Victoria Tasmania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EBA19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Mental Health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A2750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701AE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C4105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100,417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B2C0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90D15B" w14:textId="43A8A02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BC99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671B88" w14:textId="37159ED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ABCC44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3AC8B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CCNB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3253A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Counselling, Support, Information and Advocacy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C09C7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3F56C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F1BA9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679,537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8FC4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683766" w14:textId="537C46D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1F25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5B9701" w14:textId="61B5CB8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FAB2B4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C2932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Ceduna Aboriginal Corporation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937A2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C2459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3C1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491AC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176,000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5011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68234" w14:textId="164D700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CDD1F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FDD398" w14:textId="33CEA32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A5100B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A86AC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Bathurst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155DA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B60E1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47FE3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EF9C9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1,486,127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56C07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237CBD" w14:textId="1956631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7525C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6B881" w14:textId="222350B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810162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95036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Bathurst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09CF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Law Counselling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81ECE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69E62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E712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459,904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36E37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C13C53" w14:textId="3FDCC95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340BC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59488" w14:textId="1424B2F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B4B524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F7DF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Bathurst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010AE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Regional 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0B4DE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7790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AB7FC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1,720,033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51B49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A8ACF" w14:textId="5EF1CB6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FBDB4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17EF7D" w14:textId="7D15E27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AC0EE4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A0F6D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Brisbane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29752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80797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BFAB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FE4A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2,440,269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64493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A9031" w14:textId="4B9D250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5A51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0534A1" w14:textId="66A3444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46145A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8252A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Brisbane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A93B8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DEE6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90CEE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5D23D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966,228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4DF5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6936EA" w14:textId="2080435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6CAA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C9E4F4" w14:textId="73A46D1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8844FC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BAB9F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Brisbane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7C1FF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E29F7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0C918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3837F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9,985,196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800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98501" w14:textId="05FA21A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D0549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963BF" w14:textId="67EA387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2B3AC5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F58AB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Brisbane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D861C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Law Counselling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2B14E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CEFD4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7483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1,518,275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FA1B1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EEAC55" w14:textId="1F8538E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56045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F10758" w14:textId="54E4993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65F894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E7325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Brisbane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82F7F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6EA53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48ED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A8848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8,407,625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F01DC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B26D99" w14:textId="60D6754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2363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A9DBBC" w14:textId="1E5EC5C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B2E4CE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2305D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Brisbane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A321A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4DFD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F938F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0B6F4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8,750,793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B8502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E6E650" w14:textId="34D6C6C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1E93A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1372F7" w14:textId="2E94857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790AB4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48948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Brisbane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76E6B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EEFD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C4362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5EDD6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444,992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605A5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776021" w14:textId="12D07FB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AF8A4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57EFA1" w14:textId="63C081B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ABE658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08DBE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Brisbane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E8FD7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50A22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6ACAC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1144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2,012,646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A28F5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614636" w14:textId="6B3E564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CF3E0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BD6DB" w14:textId="5181A09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AEA435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48C67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Brisbane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F219A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Parenting Orders Programme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CEB00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44A5C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98D94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2,019,810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52B2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E62CC6" w14:textId="74FB7C6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50701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8D2C2" w14:textId="6EDF6AC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6632A7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26BCA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Brisbane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20D85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Regional 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1780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A3F03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440B1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874,580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6A03E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5E9D4" w14:textId="0C114B5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8823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BAB29F" w14:textId="0E82F3E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23CF92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620E7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Centacare Brisbane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D2049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Supporting Children after Separation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07A78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B3554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DBD0E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938,335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E9D94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423F54" w14:textId="50D30B4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8469F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E2B4C0" w14:textId="4B657FE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BD8C4F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2FFB8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Cairns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D05AA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31B95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10DB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96D7C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2,036,091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E1BC8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0A2D7A" w14:textId="0FE7E50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7FA87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6FB753" w14:textId="4E4B2FC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7A5813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0A15F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Cairns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F8BE4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Law Counselling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A9849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4F541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58DC2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569,543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02A50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82B850" w14:textId="3574385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E5D80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9DBE96" w14:textId="46A215A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2C578E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B1D6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Cairns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84E7D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C0007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DFE19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DEA62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646,217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987AB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A86479" w14:textId="5326974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32CF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8072EA" w14:textId="0A85EA7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66F4EC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B7C4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Cairns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C55A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8F1D5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668B5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FC93E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2,202,410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C2ABB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430238" w14:textId="4E818EA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B8FD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7CB4E" w14:textId="5B49B2C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C8118D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2EAB5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Catholic Family Services, Port Pirie Diocese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6F400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Commonwealth Financial Counselling and Financial Capability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F750B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DF401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AB59A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1,407,018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9B09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BDBA54" w14:textId="355CFCB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A2148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FBAF4E" w14:textId="4B57288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85FCEE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A2608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Catholic Family Services, Port Pirie Diocese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5DB08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4AC9B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9700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BBDB1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2,255,871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D0E8A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7B478F" w14:textId="69BACA8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75057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5EF813" w14:textId="3DF7ED0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7D1880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92A57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Catholic Family Services, Port Pirie Diocese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E22BE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BC2CA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0A627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70D1B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4,576,996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2B1D5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10AE94" w14:textId="6B4C7BB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062AC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A4B570" w14:textId="7033A77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ED4944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5BE4B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Catholic Family Services, Port Pirie Diocese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62CD9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Counselling, Capability and Resilience in Income Management Trial Site Locations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737F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AB959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97846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555,543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BFFB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25F607" w14:textId="08ADA90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5C6BD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A3111F" w14:textId="0939343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4E4DF7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491C3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Catholic Family Services, Port Pirie Diocese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CD560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6B47A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A7BE9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4744D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506,034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845A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0583FD" w14:textId="7294622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A57D1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BCE44" w14:textId="4185E23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A6356A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5EC7F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Catholic Family Services, Port Pirie Diocese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2AAE8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76D37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9BC60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08410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1,080,732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263A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A608E2" w14:textId="4843F11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AFB2A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6651F8" w14:textId="718486B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B2070B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FF5FE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Catholic Family Services, Port Pirie Diocese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0E7BE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Regional 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B4311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CC604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974A1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1,012,409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02C95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F41A01" w14:textId="0430533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965FB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E20682" w14:textId="4CF5959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E56014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90B48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Catholic Family Services.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6AAB0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2F514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4D092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65BFA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3,546,145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76BF1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CAEA4" w14:textId="04787A3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49DA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F0BB80" w14:textId="1CF4E72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083E33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CE51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Catholic Family Services.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CFEB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74933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406B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6E311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2,508,326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5D45C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4991CB" w14:textId="7A54508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AF7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ACAD5F" w14:textId="0FA14B7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6E3C25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0765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Catholic Family Services.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B7EA4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A282F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876F9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D195C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5,513,570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6ADE1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D7BF93" w14:textId="39D7FB2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DD375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A16670" w14:textId="2DCADD7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757632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A41E0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Catholic Family Services.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023B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07206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247E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3E911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3,479,209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50DD1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3ED555" w14:textId="5A9FC17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8B022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DDAD8A" w14:textId="3DCE409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AD0588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835E6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Catholic Family Services.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C8843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Law Counselling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84BE5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870E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4B2BD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1,208,499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C951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516F79" w14:textId="2C90771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2E4B0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020040" w14:textId="3D3644F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7A4C87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E07B7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Catholic Family Services.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ECA6C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C7A68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4CF27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FDD1F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3,466,574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6D90D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59FE97" w14:textId="6601734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88BE1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F0A2DE" w14:textId="60AF5A2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38820D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B17F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Catholic Family Services.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C3CC1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79EC1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62343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7A45B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541,369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D0B98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6A06D3" w14:textId="4223812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9493F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FE0164" w14:textId="671FC62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275E9F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F89F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Catholic Family Services.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3D216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Regional 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3811C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0E446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62DFB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859,211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2E119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6626C6" w14:textId="4902D84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A4E0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BF2832" w14:textId="0D31235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2F71C3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9DA6D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Centacare Kimberley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162E1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F40E9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07AA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CEB45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784,140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E9F6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AD0376" w14:textId="3126B0B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6AB78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0FCB4C" w14:textId="3456B8C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F31B9D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02629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New England North West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E0BC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67D7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CF620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F0EFC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2,821,021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2C60F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90C750" w14:textId="7DFB384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3B0AE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1DF44B" w14:textId="29ABE0E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145FFC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B22ED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New England North West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BCA70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Children's Contact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5FBF9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5986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F3DEF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1,443,239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BD6AC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B5D484" w14:textId="41DFCC3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A6BAB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552A56" w14:textId="41AA531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BBFFA9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71792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New England North West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10E6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Development and Participation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D170D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2942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AE19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342,678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8DC2B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72A96F" w14:textId="3E417B0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DAFCC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218A35" w14:textId="7119C32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AC3E6C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CEC1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New England North West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FAE10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98019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80F5B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5F1F6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6,777,653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43CB6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DE9E89" w14:textId="0460F34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74B42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F1EF8" w14:textId="1660EC1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CF87D0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798CE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New England North West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204D1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B5CC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621E5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32113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1,786,290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CA8A1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20C03F" w14:textId="1F4E024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7BEF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9562B5" w14:textId="0EBA220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591755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E1C6D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New England North West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95262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E4908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89BBB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F38DE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5,970,288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97039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71DF05" w14:textId="15B938C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85A5E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393ACD" w14:textId="7DC3B48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114A0C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4F13D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New England North West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B8463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 - Legally Assisted and Culturally Appropriate Family Dispute Resolution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6B820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6827A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C5F4B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741,950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4A733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32D12F" w14:textId="57F2A75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8FC78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E541A7" w14:textId="130B9DB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3D5ED0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6998F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New England North West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1EE47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2ECEA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BA52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00B74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304,276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8472B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30BDDA" w14:textId="3FAD28E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F02D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00112" w14:textId="7107EA9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39989D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F3D99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New England North West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EEABA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Parenting Orders Programme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3CEC6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4716F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490E3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1,260,553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B36A4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15A98" w14:textId="57BF31D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FD5E9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22E435" w14:textId="5CE7EB8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D3EE62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48D21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New England North West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B1B5C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71D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52EC8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47A4C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2,290,880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89E5B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ECC4A" w14:textId="4843A5D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3003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0ED644" w14:textId="663EC08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F81D25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0FBB1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New England North West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8903D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Regional 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647E6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5243E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04EDB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860,017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210AD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A9566E" w14:textId="106C486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65BDF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364856" w14:textId="2522064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321406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6F88A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South West NSW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D982B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77CA5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99759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411ED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1,268,428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48D0A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A945A" w14:textId="2556FB5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9A3C2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037160" w14:textId="14F487D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70C1F2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1533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South West NSW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D13E1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48CB0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1CC5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292F0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573,092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FDD7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2EFF4" w14:textId="040BA05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CC399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C9F014" w14:textId="4D12F8A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737DFB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133C7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South West NSW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033DE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Law Counselling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6B9CB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68F1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FB0D7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336,178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41894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CD903" w14:textId="6BDA10B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5E2EF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3CA2A1" w14:textId="27BFDB2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479108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8E588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South West NSW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E7263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Parenting Orders Programme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B1A00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6535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8F0A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500,049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3FBE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A27A5F" w14:textId="06463FB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3D589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D7187" w14:textId="5006B78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3230D1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7ACAC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South West NSW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20AB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0C5F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57B89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51A8F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1,953,986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AD3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1FFCC9" w14:textId="2CBAA4E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31827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66C1BB" w14:textId="0F55385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AF7D12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BAAD7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South West NSW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9E3E5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Regional Family Dispute Resolution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CB919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9C23F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1DA99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348,665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FF789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C23349" w14:textId="535F363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6701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769326" w14:textId="06AF1F2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254EB9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1F8F6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South West NSW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CDFC6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7B60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F026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C40C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138,939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4E1CB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AF5239" w14:textId="074A6F0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F216B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5E6BA7" w14:textId="4D9286A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409D91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DE3E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Townsville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7DFB8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272A4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8CF30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533CB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5,091,323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4CF9B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5CFE1" w14:textId="0943D0F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4DB7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F513EB" w14:textId="09B36A1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184F73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DB16F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Centacare Townsville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0CA4B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8206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9EF48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18410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718,490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37CC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5723A7" w14:textId="42F9EB9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FFA87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DCAAC" w14:textId="08CEF32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D4AE32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0D8EF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Townsville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326F3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E1C13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BE16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F61B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5,550,763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D39B7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102AC" w14:textId="0652814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D0486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6F2BC" w14:textId="2636221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E65DC3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9F6C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Townsville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7C604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Law Counselling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86113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4EE57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C4C29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895,356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A10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18D194" w14:textId="05C58C2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2D076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822F86" w14:textId="069F049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65E976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BD9D6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Townsville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4BF1C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86263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75198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60E1B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8,624,873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C0715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C7F49C" w14:textId="1D8107A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FFF54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71F205" w14:textId="7A104F5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1138C5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E4739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Townsville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3226E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0BC36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547C4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3036D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504,626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B48C6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7C25E3" w14:textId="5EC1829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C64BB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533B37" w14:textId="40BCCD8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E8CEA5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FCAE6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Townsville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BB0DA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Regional 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81CB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421F7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BD549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883,625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623E0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370D6" w14:textId="26257DA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3C7B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63CBC4" w14:textId="075124D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1BAD84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06875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Wilcannia-Forbes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82BA8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3A56B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1D482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5D74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5,642,043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1D50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574E61" w14:textId="4EFF0B0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6C65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D3CF0C" w14:textId="2957950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DBED47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8CCB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Wilcannia-Forbes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A3C63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Commonwealth Financial Counselling and Financial Capability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F8A62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B863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856C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1,649,502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95DAB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3C6AA" w14:textId="1FFC832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19461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A2D47E" w14:textId="353F908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5985D6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8D7D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Wilcannia-Forbes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ACC59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2623E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3D19A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0E24B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5,522,823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A33C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51E110" w14:textId="6298A1C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33F6E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930E4D" w14:textId="1483FAA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DAFC37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44834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Wilcannia-Forbes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6BFCA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C75FD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B3A42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C393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7,449,627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1CBC4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7048A3" w14:textId="2632E56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9F625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8B93BE" w14:textId="099878D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707CE4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EA146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Wilcannia-Forbes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1D966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1F9E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EA6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0C6A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1,426,119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30D29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0C15B1" w14:textId="3961903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A9068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6C8A70" w14:textId="6EE5CD2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79A3E0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80EFE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Wilcannia-Forbes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804BA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E3449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16-Nov-16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CB6FE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9003D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1,253,075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EF7D8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AEC57B" w14:textId="00FCBFE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DAF70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44865" w14:textId="7B5A5C6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47B94B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499B1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Wilcannia-Forbes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D0467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Problem Gambling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2CB73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7CE3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24831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448,588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C64E0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ACCE6B" w14:textId="5498B03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77B13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D67CB9" w14:textId="00AC311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CC1EFE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04B2E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Wilcannia-Forbes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4F346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997AD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0AE29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A2F20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349,694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2BBB1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B5B601" w14:textId="68E3879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40AD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F1E3ED" w14:textId="7BD6401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7D467F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1D9E6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Centacare Wilcannia-Forbes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51B5D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Regional 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B9172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BAE3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BD44E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825,003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084E3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ACA191" w14:textId="6566990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BF038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63ECE" w14:textId="2C09DBE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3C8AEF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A51D4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Central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Agcare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60658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241C9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690B2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DD58D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315,055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A523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42823" w14:textId="114589B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9481F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4B6E05" w14:textId="33C089F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FDA034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D7BA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Central Australian Aboriginal Congress Aboriginal Corporation.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AD461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Intensive Family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63E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7DD71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B1926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5,192,524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4B503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51280B" w14:textId="7C7AB9A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7A149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74186F" w14:textId="0B320AF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4CFDE1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BDD53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Central Australian Aboriginal Congress Aboriginal Corporation.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AD32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Commission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72CC3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11466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C6B0E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605,000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7CDBA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0300FD" w14:textId="19DBC64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49BEA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23F738" w14:textId="1F535BA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DC43FE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86C09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Central Coast Disability Network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96295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BD681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501B7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3B8D6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211,629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ABD5E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3A9919" w14:textId="5BEEF94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10302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14C487" w14:textId="79DE88D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FD83FB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D3E74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Central Coast Local Health District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5CFD7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739F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C1C8E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6098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3,184,127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E893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54110" w14:textId="69355F3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4DE30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0B1959" w14:textId="3F92FEE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6D8F23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10A41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Central Coast Local Health District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74267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Individual Placement and Support Trial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F4F68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A27B9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6B8AC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780,000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795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F46189" w14:textId="054A8F2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4E9E0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09960" w14:textId="1863C3A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C9F47C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D1B31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Central Coast Local Health District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0B50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BE8E0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5ADE3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0B7E4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541,456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F860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9FDD7A" w14:textId="4656E09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0054C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C05C3D" w14:textId="0DF3272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F404AE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90AEC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Central Coast Local Health District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8DBED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Respite Support for Carers of Young People with Severe or Profound Disability Program (RSCYP)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DF20F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FF611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3BA6C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119,002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795BA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BE2D8D" w14:textId="4430AC6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634E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87F148" w14:textId="1A53951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B3F375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870BA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Central Coast Local Health District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6463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 Carers Respite and Information Services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50187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C8B7A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3A2A4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333,801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74D0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7D9DDA" w14:textId="138C1FE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1D9FC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88194C" w14:textId="01B0946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F8B68C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3A464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Centre Against Sexual Violence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A673B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Commission - Interim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B3467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A2580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17215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261,800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66CD9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8E7AD" w14:textId="6E39B85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0CB3F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FBABC" w14:textId="3762A12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1522E5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3F9A1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Centre for Multicultural Youth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086C7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Peak Bodies - Settlement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358C2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4DE71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A6548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2,093,886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05F20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238DE0" w14:textId="5DCE209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06AA3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C994E" w14:textId="47C4907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A7256B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778E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Centre for Multicultural Youth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75CE1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71487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4CDF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8EA8C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1,415,778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D42D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2A11A4" w14:textId="5AE67EF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F38AC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F0792" w14:textId="57A0C45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68FC18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65D4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Centre for Multicultural Youth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E698E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85DE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A2C6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46B04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1,193,703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48DF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27538F" w14:textId="4D99CAF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D877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01C282" w14:textId="200C8C3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0F66DB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FF484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Centre for Participation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83D00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CFDA3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F3ECC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CFD5A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282,197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4534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0D25B8" w14:textId="1C6C316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6CDCB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5BF5ED" w14:textId="7DB066A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6D1897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DB356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Centrecare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9BC3C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Children's Contact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B24E3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701C5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FB95C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1,572,223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AD2C1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8218F2" w14:textId="735F08E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03CF8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3D8985" w14:textId="1FE4957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87F1EF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942F8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Centrecare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F0A4A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8E37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A6B4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A2349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5,499,211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9899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B00075" w14:textId="1F46446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0E4E7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E5DDE9" w14:textId="65BB054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E456EE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D2E19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Centrecare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250FD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DD3E2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A5A3C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89B63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872,234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1FD4B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303292" w14:textId="52C630C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0C67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9A51EB" w14:textId="184B61F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B1663B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BD49A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Centrecare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C0219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D4F94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6C738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98241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6,776,591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D1C0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86586" w14:textId="1EFB439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FB95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A8140F" w14:textId="285CA41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F63F20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CE66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Centrecare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21009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1FCF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6797D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39248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2,832,967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3BB1A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1A2BC2" w14:textId="050EDA1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0D79C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05D25C" w14:textId="25D1B43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0DAB79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49ECB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Centrecare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0BC67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Law Counselling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CA42E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4CF0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368A1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1,805,742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5D8D8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0BF5DF" w14:textId="78FB989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E446D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7DEC2F" w14:textId="6719C74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F5DFD4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C2FB7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Centrecare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36FB7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A1D9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2ED38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766E9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8,362,398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7D4A5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99708D" w14:textId="62FFA4C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7FAA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122B9" w14:textId="0461049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AE71B3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B7AF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Centrecare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39499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Parenting Orders Programme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C838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3938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3ECFA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1,373,211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B239D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6137E8" w14:textId="18F8F0D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A9A7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F4C99B" w14:textId="213C2A7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0B8E10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0D2BD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Centrecare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8670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Problem Gambling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50B5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40473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F80D0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448,588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1974E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A793C6" w14:textId="1C36FB1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DCC71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CE344B" w14:textId="044A861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2A5DAB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9CF9A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Centrecare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22FD3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Regional 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584C8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7D413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3AE6C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882,026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B3D19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7D106F" w14:textId="3A0785D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EC461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49E369" w14:textId="4DA730C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E2FF26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C427F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Centrecare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3F3E2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41045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5035B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2A134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1,200,651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32B4E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520205" w14:textId="2206EC5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24366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491823" w14:textId="7EA5288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A6B580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73EEE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Cerebral Palsy League of Queensland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9FF8E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Outside School Hours Care for Teenagers with Disability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1C23C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95B18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C799C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181,513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62263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606F5B" w14:textId="2110D75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CE76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6713B2" w14:textId="1E2176F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78E254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1BC4A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Chain Reaction Foundation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540D8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983CE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66291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440F4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160,004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0B348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EA935B" w14:textId="04DE16E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23D70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FC5678" w14:textId="5721A41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2100CB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387C3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Challenge Community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02340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91E51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EEF0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F4146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473,136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BF130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4AA195" w14:textId="409FD53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58C0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79932E" w14:textId="4EC3DCA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05A4B6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C5EEB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Challenge Community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6337D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Outside School Hours Care for Teenagers with Disability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624C2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11847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128AF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120,799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6ADEA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EBB4B6" w14:textId="4AF3B5B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0650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AFF518" w14:textId="028E6A2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AE2BF1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B4BF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Challenge Contract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6D25C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E48C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B218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52486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632,514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B17E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5391B9" w14:textId="2C89F5C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0A38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2B4AD6" w14:textId="43A707A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AECD79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CAD7C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Challenge Narrabri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C4230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110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59240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7933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708,122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6725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0EA60" w14:textId="79DD3DC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FC484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6EB399" w14:textId="3798BAC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AB326C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6872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Challenge Recycling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4AD25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3DC7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DCEBE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5241A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1,305,878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AD638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CF42C7" w14:textId="79429EA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4189E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5388C8" w14:textId="0BCCC97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7B42B0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3EDD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Challenge Tweed Business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27746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AA12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9951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CDF46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1,910,792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255D6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7CC6F3" w14:textId="4A5932B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E961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52E8A8" w14:textId="5AFC876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7FD205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4908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Channel Seven Perth Pty.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88653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A03D0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09-Feb-17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52496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09-Feb-18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D5D02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1,500,000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A0223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4C9575" w14:textId="24E449B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E734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6A7451" w14:textId="64ED11F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0014FA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CF80E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 &amp; Family Care Network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91E89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943F7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54BAC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E8E1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184,574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ED860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3BC8E8" w14:textId="75D7808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974A9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165D2D" w14:textId="6769C92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A6290D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9A9D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 &amp; Family Services Ballarat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D54D5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Children's Contact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059B5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6099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49BDC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1,438,309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02DE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1DBDF8" w14:textId="6056B36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0DB02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2BB8EF" w14:textId="792D9F9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6CD662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5ACCF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 &amp; Family Services Ballarat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76D3A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3CF4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52793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01A20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1,304,014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B0C47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6E3412" w14:textId="6650DCB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D04F6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343D1" w14:textId="472F54F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7FBFA3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D45C4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 &amp; Family Services Ballarat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E4F5F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E082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4CD71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E4ED1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197,129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6873B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2CA7D3" w14:textId="7DDC037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2F09D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9A56AD" w14:textId="7C7EB83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3DF9A2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BA37B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 &amp; Family Services Ballarat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F8425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Parenting Orders Programme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16F6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012AB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D0F50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1,281,541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5567C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7C4E9C" w14:textId="246ED04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E08B6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14C0E" w14:textId="4A3A199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6C1747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2A187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 Migrants Trust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F8A96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National Find and Connect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88968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03DAD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E3D9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151,543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BED1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26CAB" w14:textId="31F4030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BFC97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9FCE7D" w14:textId="7926041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E71CBD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DD80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 Migrants Trust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4E2A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National Find and Connect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28DCC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B185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D164C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3,000,353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12D47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6ECF32" w14:textId="427764D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0FA0C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98F167" w14:textId="79650D7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4037E2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A5E5A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 Migrants Trust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6701E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Commission - Interim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C06EB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63D84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6D741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455,400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0C3F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E23A82" w14:textId="34C3256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B6E0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E91CD3" w14:textId="3D7F256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5C99C4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0A89A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 Wise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4FF1C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Commission - Interim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FB7A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D8EA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5F5A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440,000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CD095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C1F01" w14:textId="51CACEB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6E3F6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825A28" w14:textId="6C69045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4FD514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7D314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Young People with Disability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D8305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Commission - Interim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C307E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13907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99499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176,000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A9207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E48D3" w14:textId="13D870D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4C7BD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832B0" w14:textId="716DF63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E56B43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39AE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Young People with Disability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FAA42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Sector Development - Disability Representative Organisations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77446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88090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CEEA5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1,025,168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01108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E3EDB9" w14:textId="228C985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23B48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D1026B" w14:textId="06BC359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C31118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4D5B4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Australia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B2B76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Children's Contact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32249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B25D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AFE9B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1,499,547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A500C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1C4F3F" w14:textId="7D5FC2D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192C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CC499F" w14:textId="5DC33AD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FF87D9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7B68A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Australia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6A900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235F3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792B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93A3D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2,931,479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0120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DC329" w14:textId="25B4A6D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44F3B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462B50" w14:textId="1E70649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45B7B5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F8034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Australia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A244F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Parenting Orders Programme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3D460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B3285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208B1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1,309,735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84F59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CF05A4" w14:textId="58CEAA7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181F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739658" w14:textId="0B6ECCB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A64490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98B75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Australia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BE578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Regional 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31991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C9B04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DBB1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854,103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E321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4C865" w14:textId="34B0130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987FF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720630" w14:textId="61D77E4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D91DAD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51CF4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Childrens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Protection Society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8ACDA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09CA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862E0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0777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979,297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30D0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E7C3B9" w14:textId="2314A8F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4C65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E0A7CB" w14:textId="6AA1C0A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FC2869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5E1A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Chinese Australian Services Society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F3C5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2B43B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D21A2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420D0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889,230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F9BA1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655002" w14:textId="5A697D3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BB516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2E3C0D" w14:textId="1BF6AFE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28362B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B1BD0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Chinese Community Social Services Centre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AD602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F85C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AE3B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8E38C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214,600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24E0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BB7BF9" w14:textId="61C71ED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8FC3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CCF24" w14:textId="2EF6E37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CDC66C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E904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Christian Emergency Food Centre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285A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EE53E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01-Apr-15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57E8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A441C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177,137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7B903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582E34" w14:textId="508213E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F1386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0E04D7" w14:textId="2941F7B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389FB7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5F9C6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Chrysalis Support Services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F4F5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Building Safe Communities for </w:t>
            </w: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Women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94950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lastRenderedPageBreak/>
              <w:t>27-Jun-16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26ED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775ED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7ECCD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84AF9E" w14:textId="62C99BF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5208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21E63A" w14:textId="6B716D8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17109F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80C72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 xml:space="preserve">City of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Boroondara</w:t>
            </w:r>
            <w:proofErr w:type="spellEnd"/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491C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39A07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DC3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E16A7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170,000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BECA4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63A8BE" w14:textId="7983DE9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D406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ACEF9C" w14:textId="52FEF4C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C2FD74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99125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City of Greater Geelong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616ED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71DA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8814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3562A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165,188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1782C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00F6C4" w14:textId="1A01AA3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079B5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E2B4B" w14:textId="4CEB1E9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2F6E1A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62A26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City of Parramatta Council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FBFFB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Counselling, Support, Information and Advocacy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8DC3D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9F812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2976E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185,195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434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2B2426" w14:textId="7300C22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1680B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542406" w14:textId="7F24EFF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39A556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3BBDF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City of Port Adelaide Enfield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F2FDE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34C9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9E86F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AB7A9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369,055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B68D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420CD3" w14:textId="4717A1F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F2B2C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C131A4" w14:textId="70AE421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358F77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CA3F9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City of Stirling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F60CB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51F32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E963D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A774E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630,000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3C089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22B139" w14:textId="682A951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F590E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C3D1EA" w14:textId="44A695A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298B57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1A7B0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City of Victor Harbor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EDA8F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789A4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C42B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D046C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894,887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8709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4486C9" w14:textId="45C8230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F3986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9F494" w14:textId="29F3901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FA7B33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799E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City of Whittlesea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8522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Outside School Hours Care for Teenagers with Disability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54086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D2D1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CD272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187,887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63CE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003FF9" w14:textId="7FEB9B1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A2F63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C961D" w14:textId="0CA8DDC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F74F87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35FA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Civic Industries - Caringbah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C8A01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B2952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11E51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8EAC5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3,159,987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75C77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72F05C" w14:textId="4550E5D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7BCD1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78CD9F" w14:textId="4B8E856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536223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C034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CLAN WA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C6C12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EC4FB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BA8D2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C4CB3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796,131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B48E2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BDC569" w14:textId="35A0BCE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4B07D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779904" w14:textId="727AABE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E9A2EB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CB8A2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Clean Force Property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808CE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AB63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0A569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A9241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1,490,519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D97D0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DB7F4" w14:textId="67217E2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A6D9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845CA" w14:textId="0AF28CA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67C500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F4EF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CNS Precision Assembly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8538D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E170A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ABC8D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453BA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702,629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0E0AB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BE36A0" w14:textId="160A58E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423C5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10BF00" w14:textId="260264C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B35221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16B4B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Cobaw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Community Health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20D09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EE019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029E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13EB7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293,578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D13B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293084" w14:textId="44E0D04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6E8C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8E1129" w14:textId="7FA21CA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8B5D52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68CDA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Cobaw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Community Health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A6539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E18C1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9209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F3CB2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220,822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C439A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E5A4C0" w14:textId="0932717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EE19B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5E4626" w14:textId="6F369AB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EC6269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BF1F9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Cobaw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Community Health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2BFB2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4FAD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B54A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097E6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297,049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4246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CE3A2" w14:textId="1CD983A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05790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0187DE" w14:textId="5F9D0B4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393D64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C2572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Coffs Harbour Employment Support Services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95474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C7B2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6CC05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C70A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2,044,043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1B5BD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9FFDE9" w14:textId="26C608D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DC983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C7E473" w14:textId="164F0C5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46BBEC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90857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CoHealth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5BE82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E5675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BB8D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2FD66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4,929,589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190D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5DD349" w14:textId="7198F0F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7F48D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198E10" w14:textId="1362317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D6B9CA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8210E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Colony 47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EAA5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Building Safe Communities for Women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695ED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6911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E0F86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161,253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A567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8CC12E" w14:textId="391173E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DBBC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E2372E" w14:textId="6D99646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2A54B3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6499D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Colony 47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DABC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64151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89C96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FF66B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1,979,826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14DB4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2C968B" w14:textId="30AD8F5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98405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E92E62" w14:textId="0D6016C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454039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42EF6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Colony 47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E7BA6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E7F0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07A5F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694E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190,056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3A2C5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C4E791" w14:textId="3A56AFE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F4823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3437F8" w14:textId="2AA7021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36B464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1A207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Colony 47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5CCEB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745AD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CDC1B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8CB07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227,092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5AA72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CBB93F" w14:textId="6407152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8E683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403CD9" w14:textId="7EC33DE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45551D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72AA9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Colony 47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0641A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12BB9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B2F0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D0F3C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1,161,816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262BE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6E554A" w14:textId="2329A9D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CAF01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68A381" w14:textId="10668E4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C3324E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31BE5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Unity Plus Services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5FAE2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Children's Contact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A9D26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F8D1D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980A7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1,755,086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D54DE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1A108D" w14:textId="496D117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F9BA4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6C1374" w14:textId="7843A34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380EB7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1C857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Communicare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3A141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Communities for Children - </w:t>
            </w: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2227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lastRenderedPageBreak/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5CBA3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6076F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6,017,014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BFE6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0510FF" w14:textId="55DB923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69FA0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A9ADE5" w14:textId="638617E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657801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D5A30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Communicare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DAF30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A9CD4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33E03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2CD71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1,050,651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44BA5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AE6B4A" w14:textId="2A4F1E4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69FC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C10A7" w14:textId="384885B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2C37C3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DA507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Communify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Queensland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4CE79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5CDB2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503E7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78FFC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1,782,831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FA012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0B69BF" w14:textId="513DCE9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494C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2CB909" w14:textId="4B2B30E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8FCBFF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0292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Communities@Work</w:t>
            </w:r>
            <w:proofErr w:type="spellEnd"/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B8D18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C1A7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A1087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CDF1D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308,397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C41C6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816319" w14:textId="5300C52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C36FD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A6D9C3" w14:textId="5F98F0F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D2C72D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D546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Accommodation &amp; Support Agency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7CBBF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44529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22475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17F3E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146,872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F4C53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3E1F07" w14:textId="0962091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391FC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8576D4" w14:textId="1104199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F3D578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D809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Action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79D67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5C8B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19F0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8F5A5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486,349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A74C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AFE690" w14:textId="6555917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D198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390338" w14:textId="1EBA482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76A568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2D9B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AXIS Enterprises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77F46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Wage supplementation for Australian Disability Enterprises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E753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6D78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066F9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206,515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F4CEB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AA7BBF" w14:textId="6B6E529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5A3C9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3E7A4" w14:textId="02641A1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CC82EB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86F5C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Based Support South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FA09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11B89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E482E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EBB4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3,913,443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E340B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36E04F" w14:textId="5549C21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480E2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5353F2" w14:textId="09A7CF1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8AD590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B557C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Based Support South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F6698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Consumer Directed Respite Care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C3FC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6C0C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FE813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362,288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AEE1A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14C8D8" w14:textId="05C1657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69F1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58AB38" w14:textId="675DC56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C1200C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E8CD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Based Support South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AEA9C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B48A5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2D05C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435DA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1,477,055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6D095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C2C7D" w14:textId="136B6F2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13A81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24CE7A" w14:textId="1B9386A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89AD1B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49FB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Based Support South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5F3B7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Respite Support for Carers of Young People with Severe or Profound Disability Program (RSCYP)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A23B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B9269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0ADD3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114,349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D4E61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8BBDCC" w14:textId="05A2897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FD12D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90392" w14:textId="477F91C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2D9916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6CB6A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Based Support South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A89FC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 Carers Respite and Information Services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057C9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897F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F2F87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345,219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33D6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87A17" w14:textId="0408AEC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0AF3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4E387B" w14:textId="5C25CB3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4C214F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AB607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Care Options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A0F62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10C54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C559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1B2DF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424,958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BEF62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F53FEE" w14:textId="30F16B9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A28C8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6665E" w14:textId="38B9A10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874414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AC1CE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Development Services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DCBE0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72E7A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E25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5E70B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138,043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6AC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EDB876" w14:textId="4463583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CA4CA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EA7415" w14:textId="323C2B8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B051F7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F990C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First International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49E9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B45DA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79608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78EFD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4,346,613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6BC7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C7F5A5" w14:textId="495F4D1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27966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C2CB7B" w14:textId="681E0E4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5CF870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6480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Hubs Australia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56A00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National Community Hubs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469BD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D64D4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30-Dec-19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5F1DB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5,225,000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2F00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BF4FDA" w14:textId="641785B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73C1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78BBF5" w14:textId="7571FDA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89A230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C46B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Hubs Australia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B21AF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National Community Hubs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C18E4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7C597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8106F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3,661,126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F6132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4A2ABE" w14:textId="311D85C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5697D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CAEC8" w14:textId="54A2ECE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A98ACE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3E541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Information and Support Victoria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D48C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4CEFC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96783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8E72D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7,338,471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D8063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3EFC2" w14:textId="0967352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C1B5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629FC9" w14:textId="577008B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682E5C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2CD27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Living &amp; Respite Services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92BE7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Outside School Hours Care for Teenagers with Disability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A21E5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72EF8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5B2A7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194,306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78E1B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77CBB9" w14:textId="000A461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CF52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99C764" w14:textId="2530C23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A9F2AA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B4C6D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Living and Respite Services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3D5ED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Increasing Individual Capacity and Developing New Forms of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6C44C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30-Sep-16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80A7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5841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385,000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8530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D6C928" w14:textId="5A989A1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EFB62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2CFAD3" w14:textId="2B5C5C7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7B3DFF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3EC6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Community Living Association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01445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A7D9C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59AF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B3B09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527,761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B8F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179684" w14:textId="1154219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F61BE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990724" w14:textId="639967F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154591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A3281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Migrant Resource Centre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46111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Services Youth Transition Support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B4AB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15-Oct-15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3D5B3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E2256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4,421,938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2A09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977A2E" w14:textId="0F36147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36E87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80E816" w14:textId="28BD149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B6E378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EA19E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Services Tablelands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EF766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E009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89A36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4DAA1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103,339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83E74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BCF2D" w14:textId="78CBD77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57E96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A12DFE" w14:textId="3F16F98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DEB0A0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53F54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Solutions Group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F48A9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75A3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175E2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4E05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816,647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9FCE2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B3EEB6" w14:textId="6F6F9A8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D95A8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71C04D" w14:textId="2787981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B96B0E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ECE0B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Solutions Group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75F0C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A3A8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93D49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4EF4C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4,665,260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10526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36EFEB" w14:textId="17E17D0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9EFFC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78DC6" w14:textId="40870A0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F0A0DD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0D952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Support Frankston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2040C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61E7E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0BAD4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02E3B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913,667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E5DCF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B87AA" w14:textId="1798922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704F9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AAFF1F" w14:textId="532A987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3722CC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C2F40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Vision Incorporated.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18D6D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Outside School Hours Care for Teenagers with Disability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59F5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EF764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9A0E5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602,780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24D31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C29E4E" w14:textId="2427C19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3FC95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1CC303" w14:textId="243B2FE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AD6486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2C63E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Connect GV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047D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Disability Enterprises Business Improvement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D0D72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19-Jun-17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DBAB8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50D74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100,343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607CB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9D46EE" w14:textId="0DA872A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B6F91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FD9DF" w14:textId="1244299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B117C3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A3A18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Connect GV Business Enterprises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79A92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5A9A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F08FE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CD289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1,756,971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9B385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D5BBD" w14:textId="5BFB8DE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453E5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75AA41" w14:textId="5C7F6B7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408797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D74CC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Connecting Skills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AA5A3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53F90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853D9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30-Nov-18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9783C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465,181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614B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75CAFC" w14:textId="1F49EBC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F904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BC530" w14:textId="71E6F25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7661D1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277D9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Connecting Skills Australia - Knox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0A547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5712B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75431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9B3F3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1,026,948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5F3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E5CEFD" w14:textId="43EB73D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428D1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B6246" w14:textId="3AC77AD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00C8D9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774A1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Connecting Skills Australia - Metro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61E71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EB209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4D31E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FE22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3,413,190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13C25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136B15" w14:textId="11C0300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FFD8A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263D5B" w14:textId="14FF063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FE71C7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A1E42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Connecting Skills Australia - Mildura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B997E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04A76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96B5E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DC55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876,601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17C99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9E31F3" w14:textId="169E09A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EF0DA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EC4386" w14:textId="47E522C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ADE418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3B97D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Connecting Skills Australia -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Moonya</w:t>
            </w:r>
            <w:proofErr w:type="spellEnd"/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3DBE3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B7486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0898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87F2A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978,119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74D3F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F3DEAE" w14:textId="3C75428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B2850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A6A394" w14:textId="798715E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FF1B3A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84ACE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Consumer Action Law Centre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EB456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Counselling Helpline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D1A4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9FE16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96A9F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1,110,736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0282F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679766" w14:textId="4E5F3FD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27F11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5898FB" w14:textId="3720F28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EF6019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8682D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Cooinda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560BC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FC35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C6A55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203A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502,570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12D99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331B81" w14:textId="0605BDB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B2D19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1EA03C" w14:textId="254C4C6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BABAAE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A848A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Cooloola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Human Services Network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F9565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7114C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35F3D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D8AD7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243,959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37BC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30816B" w14:textId="7B1B0DD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E1D6E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FF92B3" w14:textId="57EEBA7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DAAB52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C7490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Cooma Challenge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8D8A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Disability Enterprises Business Improvement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AD1D7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19-Jun-17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5150E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99777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109,449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8A2B3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A89BFF" w14:textId="7C74141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75564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7B0CE7" w14:textId="0C346EC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15BC11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F5BFE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Core Community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D046C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Building Safe Communities for Women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391BA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6FF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E5D5C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47172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50D1C5" w14:textId="528BBF9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8C43C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17253" w14:textId="5642974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062695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0BF25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Country and Outback Health Incorporated - DSS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5BC82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Individual Placement and Support Trial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1B0E8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0878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11250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858,000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7461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D9403E" w14:textId="53B2E6F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825A7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D5A688" w14:textId="11549AC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84A460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F7EA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Country North Community Services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5A9CE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Counselling, Support, Information and Advocacy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42AB7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B850F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05F23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890,606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28DD9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A1F54" w14:textId="75C3A65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0D72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EB7DE9" w14:textId="6DD0C80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BA6B0B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E954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Country North Community Services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627B5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23C1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C445F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CDA1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275,593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086C0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24BB5C" w14:textId="7D964A0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46D1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4A2628" w14:textId="09A38D4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20F5C9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D60A5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CPL - Choice Passion Life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57656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Disability Enterprises Business Improvement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D8EF8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19-Jun-17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69540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CA39F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303,514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1D5D0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732F4" w14:textId="6270557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AB12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BF2D4" w14:textId="0A8C245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FE160F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5F432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CRANES Community Support Programs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A076A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3C63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073F7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1B514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943,764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0A442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E61FFC" w14:textId="3D5B744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65AB6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6DC311" w14:textId="78888AA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E13A44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52561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Create Foundation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BED46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Towards Independent Adulthood (TIA) Trial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757E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23DC4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C6AC2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135,127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C7CAC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BA45DA" w14:textId="293B1D3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679B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4819D3" w14:textId="5BDD12B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3C09F6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91C52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Creating Links (N.S.W.) Ltd.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4699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92ACB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F844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71EE3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471,001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CC688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D2035E" w14:textId="4B23A56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D7F33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9A0BB9" w14:textId="318C959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1F0455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AF511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Creating Links (N.S.W.) Ltd.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C694B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Problem Gambling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43A3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F06E6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C756D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448,588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5AE9D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C8D8DC" w14:textId="7952A3E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432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91D6F4" w14:textId="7266D90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70CC13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A0769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Creative Opportunities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F1645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A3BC1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72BD4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D341C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1,911,368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9031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754FA" w14:textId="6EA0514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13DDC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30D94B" w14:textId="175B277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CC5B64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5DA3A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Crisis Accommodation Gove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5BA5B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F04C5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ADAC0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AD5D2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392,183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DAE45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763179" w14:textId="1F06319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54C95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BC2AE0" w14:textId="4BA91F2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E0F9D2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EEB90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Dads Group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3C34D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Building Safe Communities for Women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C37E3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27-Jun-16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DA54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9549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138,000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F754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84179C" w14:textId="321D2F4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AB9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FD360E" w14:textId="24AC7AC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5005F0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0C30B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Dads In Distress (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Dids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)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B4BC2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A2494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E21C5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65C62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1,171,733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70189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B4E51" w14:textId="07EF346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A8328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A701E4" w14:textId="7EB9526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363945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4B1EC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Dandenong Ranges Emergency Relief Service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E8CD2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140E1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6E556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CF860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208,559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639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DE28C1" w14:textId="269AA86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CE674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5CEFAE" w14:textId="163B952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7B954B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3FAFC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Danila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Dilba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Biluru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Butji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Binnilutlum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Health Service Aboriginal Corporation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47C9D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Commission - Interim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167DA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DEDC4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B4CE7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308,000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61295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7C7381" w14:textId="06D56D7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6807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016CD7" w14:textId="44D5D4A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3B45A7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F2C2F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Danila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Dilba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Biluru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Butji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Binnilutlum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Health Service Aboriginal Corporation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2DA40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Commission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FB03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7E65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DCC58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544,500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9222F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54E2B4" w14:textId="5A4B399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8A066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2496A7" w14:textId="12ED67E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DAEADD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FF39E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Dare Industries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5C64D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95B93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EE56E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88CE6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1,984,538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635A9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7923A" w14:textId="38B7705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D16B1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06887A" w14:textId="705DA3A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7DD0C5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4F5B0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Darling Point Special School P&amp;C Assoc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63300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Outside School Hours Care for Teenagers with Disability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3616E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1A0CD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6A608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432,784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04FFA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D01B0F" w14:textId="535B322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AAD84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370C3A" w14:textId="6C9FD3C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98BA65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089B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Darwin Aboriginal &amp; Islander Women's Shelter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0900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41D56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A586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2A5B4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117,955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FD753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866318" w14:textId="4A8BD8A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947EA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D0027" w14:textId="7202447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533399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785C9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Delando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Corporation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84438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E660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C32C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74738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329,577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80D23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0D6F75" w14:textId="5C09A15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79AF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4BACDC" w14:textId="787F2FB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151C22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35C64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Department for Communities and Social Inclusion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54D6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Keeping Women Safe in Homes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76D1D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5DF1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BD8B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1,190,055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526B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2C0716" w14:textId="42575B2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18BC7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023901" w14:textId="2C50937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F17050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92A73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Department for Communities and Social Inclusion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24C5D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National Plan to Reduce Violence against Women and their Children 2010-2022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C7789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691EE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D26D2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174,315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B2AC6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8D3546" w14:textId="2A358A0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41A54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6F8A3C" w14:textId="62FD13E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B59ED8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8A03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Department for Communities and Social Inclusion SA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97C43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Building Community Capacity and Engagement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5012A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E971B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BCE89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4,884,580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340D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4B7876" w14:textId="21F2155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59001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6629AF" w14:textId="5F2A2EF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746229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FAFEE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Department of Communities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12DFF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Keeping Women Safe in Homes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6784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E0C6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37C19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1,473,988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09FE1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65A274" w14:textId="705934B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161D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810268" w14:textId="2949238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FC5EBA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9569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Department of Communities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6BBBF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Local Support Coordinators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17D0A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AC2DD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66AFF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600,000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7ABA4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4829C1" w14:textId="75E4EF6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76984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D6484" w14:textId="6AC0F17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539B3A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EF2FE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Department of Communities, Child Safety and Disability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0C910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Building Disability Sector Capacity and Service Provider Readiness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24553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E5139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30-Nov-18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2E4D9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5,825,000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62A44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5AB50" w14:textId="06FC8B7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C9DC4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145CD2" w14:textId="2180472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DF128C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AD5BC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Department of Communities, Child Safety and Disability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6491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Keeping Women Safe in Homes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EDDD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206F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F2B5A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2,169,572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FCC2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B7604F" w14:textId="5135751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F6B1B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0D3684" w14:textId="0ADA8EE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7782EE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B6A81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Department of Communities, Child Safety and Disability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5C85E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Local Support Coordinators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89C4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38340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312BD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600,000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6C9B0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83F192" w14:textId="7DA85A8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D7575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3D79D8" w14:textId="3EA5D27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70E2A5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AB5EA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Department of Family and Community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5B229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Keeping Women Safe in Homes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4B6A6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3DBFF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F9682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3,072,144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1E683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907547" w14:textId="7A8929B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EFC4D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60223C" w14:textId="7B12AB5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4877D7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7C386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Department of Health &amp; Human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8DBD7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Building Community Capacity and Engagement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A281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D1CEF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FE42F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6,425,000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C824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FDE71C" w14:textId="16453D7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97DB7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CA2F5A" w14:textId="7953017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4921D2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E51C1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Department of Health &amp; Human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74754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Expansion and Diversification of the Workforce 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C4F2F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20-Jun-17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AA18C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85F18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402,353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F69F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E1CD54" w14:textId="006C6E9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8ECEC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9EA7A4" w14:textId="5ADBD62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6FC874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4AA6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Department of Health &amp; Human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B9C6F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Keeping Women Safe in Homes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140A7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24B6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727B0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2,537,971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E70E5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1D118A" w14:textId="3EB33F3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36CC5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4A5DC8" w14:textId="7D8D8E0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618BF4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DE0BB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Department of Health &amp; Human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4B81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Local Support Coordinators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C7E65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DC34C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E09CD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600,000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EDBD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9CBE97" w14:textId="3A8F7DD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4859E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AD0154" w14:textId="2DDB50F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79A38F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6E860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Department of Health and Human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1934E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Building Disability Sector Capacity and Service Provider Readiness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0E705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01-Dec-16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F8499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2B0DA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3,230,000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B8830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88AECB" w14:textId="51BEB00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A65B2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035329" w14:textId="1B731C1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2DA938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892DB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Department of Health NT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AC476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Building Community Capacity and Engagement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3B5C6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53F70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381F0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3,150,000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0A5F4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F6E310" w14:textId="2A0A40C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71D1B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86A7A7" w14:textId="6663EDA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0591CD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A5E0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Department of Health NT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D7523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Building Disability Sector Capacity and Service Provider Readiness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7B0A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B865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30-Nov-18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3C8B5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1,000,000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BA987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7803D7" w14:textId="22A0237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383D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9E1A06" w14:textId="747C536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BE8292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B3401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Department of Health NT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AE74B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Building the Evidence Base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C1745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8125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30-Nov-18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04F91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802,000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D58F0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DCA994" w14:textId="6097AC5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6268C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5AAE93" w14:textId="35BA97D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D40B4C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F784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Department of Health NT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366E6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Expansion and Diversification of the Workforce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37004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124B8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30-Nov-18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E7780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1,917,500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F5123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C8B394" w14:textId="525FC29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9E084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1ACD8" w14:textId="3EB9BAA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A70524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634B9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Department of Health NT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7ED3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Increasing Individual Capacity and Developing New Forms of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355A5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01-Feb-17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D8586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C4779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3,032,500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2C54E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C1666D" w14:textId="763A8CA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8334E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91121B" w14:textId="3F32E9C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3580A5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137A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Department of Human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919F1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Housing Affordability Fund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904A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29-Mar-10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81769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31-Dec-28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AEC67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159,363,636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FF72C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E3300F" w14:textId="1F3ECAD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77B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04059B" w14:textId="46F93EC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0BC705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90746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Department of Premier &amp; Cabinet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CE8F5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Keeping Women Safe in Homes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E33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F643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997A2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814,249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EFD8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535D69" w14:textId="62EA1E8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3343D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BF2A0A" w14:textId="4AA0F5E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CE2A6E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D8D1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Department of Premier &amp; Cabinet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8BB2D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National Plan to Reduce Violence against Women and their Children 2010-2022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9582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13-Jun-16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9856F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30-Apr-18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C35E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105,044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D2E1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9E31A0" w14:textId="1C06A43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E297F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ED04EB" w14:textId="45D6B12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F6051B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2AC01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Devon Industries DUPLICATE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18251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5300F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593DB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A0F5C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1,896,564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0200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F939B" w14:textId="58567FC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5E4F5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159E22" w14:textId="0970DCF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B02639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2CEC9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Dianella Community Health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7D65C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B54B1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0FABF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451C6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183,327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FE7B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4A711E" w14:textId="49DAE51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E2408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D1359C" w14:textId="6D93CE5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79E8B4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B42B8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Advocacy NSW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F64A9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NDIS Appeals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990C7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01-Dec-16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807AE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F9222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653,601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9F16D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C21A0" w14:textId="5A5FCCC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E2EA1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A5A15" w14:textId="283FBAC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E23ABE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11C3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Justice Advocacy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B487D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NDIS Appeals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CCAB8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01-Dec-16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DD6B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7116D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236,500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850E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7E4577" w14:textId="2FEDE90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3BD40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40E1D0" w14:textId="5512290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8D17E3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8761E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Services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C3238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 - Temporary Viability Support (Crisis Intervention)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3782C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A1131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30-Oct-17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662A6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305,634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7685F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FE43EC" w14:textId="34BCF02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80A3D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ACA5A" w14:textId="4F56A0C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2851B2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E4D60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District Council of Coober Pedy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F4DD8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298D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0D8CE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E340E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326,255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CAB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954DBF" w14:textId="4962AF2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D47B4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ABD17" w14:textId="69E5981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3B82B4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70AF4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Domestic Violence Crisis Service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00B1C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Keeping Women Safe in Homes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B0CC5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9B6C5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98E7F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851,676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07500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954ACC" w14:textId="2807D9E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347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B82033" w14:textId="503E89C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84AC67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60379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Domestic Violence Crisis Service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40EFE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Local Support Coordinators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F265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AD9EE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B60DF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660,000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4179F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F1DBE5" w14:textId="0A3910A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8D92C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445A58" w14:textId="4A40C3B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DF32E9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ABF38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Douglas Shire Community Services Association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A991E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E1B7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F621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E2F45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156,868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C5256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386178" w14:textId="31A01BC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0000E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2F5C42" w14:textId="665700F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90EC1E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50005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Down South Consulting Pty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2927F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EF61B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8540D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144B6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894,887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9D47B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D62CFF" w14:textId="32CC720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891ED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70B64F" w14:textId="6840154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3E1FD8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308BA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Drummond Street Services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6AB1B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0220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96461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0B377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11,708,230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5AE38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D6DCED" w14:textId="7D7DBD6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E63CC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B5649F" w14:textId="5BD80C7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8DC9D9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C9099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Drummond Street Services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22AB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ACA8A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CF257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DE6BB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3,223,464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D6A7D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F0C516" w14:textId="0A63B27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C58D6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CE4291" w14:textId="2DC2224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C11ED3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95F5A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Drummond Street Services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D0A8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Law Counselling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A1CF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84DD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375D6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2,357,077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07122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15FC8" w14:textId="0BAA97C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D432C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ADD6B0" w14:textId="2A8C67E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613CA9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C6113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Drummond Street Services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8EB08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Commission - Interim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75DE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7A0A2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E3A26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1,265,000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DB14E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DAB93" w14:textId="677C04B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6BEF1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FD9D0" w14:textId="1BCE49A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1ED47C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4FEE6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DSA Business Services - Metro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78CBD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2FDCD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378AE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D9A51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14,717,818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9FABB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B5A14" w14:textId="53EC960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0B9FD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098A9" w14:textId="3645AA1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E75116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7D34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DSA Business Services-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Braemar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(Mittagong)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A1C5F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40D1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E694F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EE368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2,154,724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AE52A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A67FD4" w14:textId="299B431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82BEB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DB05AA" w14:textId="4469CA8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2EB870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29F45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Dual Ware Footscray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9059F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D946A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79602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6A4A9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3,319,187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BCC3A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A78A4" w14:textId="298BA2F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E3146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9291AD" w14:textId="6CF6C1B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8BB609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A7975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Dual Ware Mooroopna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4E9B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673C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7EEEC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9B942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2,186,802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90563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477975" w14:textId="5172F60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0B475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BB83C8" w14:textId="4255555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A2EBD4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74EE3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Dunalley Tasman Neighbourhood House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E2EB9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753AF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636B7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1EC9B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619,806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2D334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14A3FA" w14:textId="5EB6D80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E3735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CD331D" w14:textId="278B131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F0D540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1FE2E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Durri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Aboriginal Corporation Medical Service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505B7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D08EE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07557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66816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100,779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7E6D8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3DE270" w14:textId="1D68EF5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4B43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24713" w14:textId="5DB2B21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79E8F5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5C9BB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EACH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CF27F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Commonwealth Financial Counselling and Financial Capability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3C9F5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BAD04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D5530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431,461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DE99C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DE1D3" w14:textId="2B674C9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D2B8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BA5A6" w14:textId="34F1F8B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AB99EB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EE0C1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EACH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52C87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E2401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C1CD0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E29BF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459,643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86558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8D07F8" w14:textId="41DFB01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7797B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03895E" w14:textId="3D72545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0406AC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0B65F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EACH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5496F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31605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48FFA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84B00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4,159,098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61571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567B00" w14:textId="661B6BF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B9759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0B304" w14:textId="4509F06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DEF5D8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4D5BB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EACH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C3516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166B7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2614B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F591D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9,540,317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E7B0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6C0E53" w14:textId="2959253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6E53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855A8C" w14:textId="5BF5A1D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74758A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E539B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EACH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E3608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FA95A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BD82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AFF14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679,345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C8624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6FE336" w14:textId="794EC6C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6C742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B08E13" w14:textId="5E2C2B3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01DFC8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1FD75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EACH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9580B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8EC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09CE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3A147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1,620,655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EE67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BBAD7" w14:textId="5F839B8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4BCDF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9E408" w14:textId="56F15D4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768A94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6E411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EACH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C37B5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5FF2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E42B6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62905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4,814,371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477B9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5C6B74" w14:textId="04938C1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930BB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347B3D" w14:textId="2B71088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2C1DD8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31F12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EACH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FCB35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8F27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FA7B4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70CA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470,685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8E658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D99840" w14:textId="2A61A85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B2AF8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04DDE7" w14:textId="7F8313D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D9FD24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5C729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EACH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A3D51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32472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E0190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2DF3F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449,328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F6432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7BB80A" w14:textId="629E5A2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0354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195A09" w14:textId="6FF58C0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C1A6F5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53B54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EACH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5F494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8BF24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D974F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6811E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521,194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828D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785A46" w14:textId="3A096D5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2C1A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0D0F8D" w14:textId="16B46E1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47D5FD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2E0B4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EACH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73CF9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EF355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DEE70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20B3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438,873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858A8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1F8048" w14:textId="22EF0BE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8928F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F476C6" w14:textId="47A9016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69B718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D3D4F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Eagleby Community Association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9DD13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70CBE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01-Apr-15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4B465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D6673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118,688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43CE7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5407A4" w14:textId="39A692E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B5EDB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6CE50A" w14:textId="465E3EE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FED2A6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5EE0B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Eastern Region Domestic Violence Services Network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DEDD4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Building Safe Communities for Women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DC247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27-Jun-16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6EE49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4FB2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64EA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89F0F1" w14:textId="28A0B48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ED07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52CF73" w14:textId="3839B1B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4CC17B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813B3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Eastern Respite and Recreation MAROUBRA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C884F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Outside School Hours Care for Teenagers with Disability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A2D4F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D11FF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C4E3F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609,258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B018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258C4C" w14:textId="1863DF8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84490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F27054" w14:textId="4A82DEF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E09F57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B7839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Eastern Volunteer Resource Centre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4091E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29EE0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9E968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02AF0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201,269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00CF5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203BB6" w14:textId="19AF6D1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9FAAE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6C4E70" w14:textId="79F7CA6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AA5DE1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1A4A0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Eastern Zone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Gujaga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Aboriginal Corporation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96645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Development and Participation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94B5E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1407D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7E56B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287,156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0A0F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BCD7D7" w14:textId="321D28E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B102F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CC5A02" w14:textId="23B75BC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190BEA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46BAC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Edmund Rice Centre Mirrabooka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783FA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DED6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FAB56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0D466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1,464,123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269B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AE1681" w14:textId="4C48685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A20CD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D41E06" w14:textId="10D787E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C245C4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F94F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Elouera Industries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31ADD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E6746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0CA42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034FD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1,964,568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1B41A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B17264" w14:textId="3786836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E22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0F75BB" w14:textId="3E6B433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758549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F4E55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Elouera TT's Cafe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0FE4E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CD034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04803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B7460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403,618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532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631A27" w14:textId="33FE24B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EF254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761033" w14:textId="37D35FD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BA1AC7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B1D31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Emerald &amp; District Social Development Ass.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FBCF9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58344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D9EF1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B53B4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177,019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F5C5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58DAF" w14:textId="431183E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C9288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246E21" w14:textId="11FD9D2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AADF00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2788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Encircle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B75D7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A5A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D0149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B399E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223,835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2549E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91FCB7" w14:textId="49833E3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98B65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9935B3" w14:textId="4AF64AF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564AA1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DE8B9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Encircle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9D350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0766D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0038A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89C7D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500,679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C3676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2C964" w14:textId="65A621F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D4B52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3773DC" w14:textId="317305A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4ABD67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DD44A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Encircle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9F01B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11EE4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DD13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7FD4C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1,952,655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1330D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63BEB" w14:textId="24ADE07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7571A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96C261" w14:textId="3D882F0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A526A9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50255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Endeavour Foundation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B47F3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Disability Enterprises Business Improvement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809B2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19-Jun-17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CCCF8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4350D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728,434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0B1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2574B4" w14:textId="2C8139E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FB000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3BC070" w14:textId="7496E6E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6C565D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D118C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Endeavour Foundation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AF400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Wage supplementation for Australian Disability Enterprises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39762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10-Jun-17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75EBC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E289E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660,000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0681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36DF2D" w14:textId="5C25D8A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1C957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FDBEF" w14:textId="32F6691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8673DB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E1F43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Endeavour Industries - Cessnock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240B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596D7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C8746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26398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1,783,658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7AE7E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EA723" w14:textId="322AAE6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FEC1F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6492F8" w14:textId="2A71D32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C7E6BA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B8490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Endeavour Industries - Goulburn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D7B6A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86848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96E57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CF4F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1,858,292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7DBA1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59A7FB" w14:textId="6BBF47C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8DF99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ABD7B1" w14:textId="2432773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A9EE62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F3E08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Endeavour Industries Bendigo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F930D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D3C93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DA979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F69BE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686,197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7C62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9D330" w14:textId="3F152B1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7861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DF2BC5" w14:textId="2A21DEB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729628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EF575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Endeavour Industries Bowen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F70FF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BF20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025E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B977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456,602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F7E8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472039" w14:textId="706A5E3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ABF03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2C4394" w14:textId="3BAD12E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0E12D9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4AB4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Endeavour Industries Bundaberg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1AC5E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6772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B6A7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1F5A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3,160,001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793D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35E51F" w14:textId="79BA5D1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A3B96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C1727" w14:textId="7D911D6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A012E3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9F3F2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Endeavour Industries Burleigh Heads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62BE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E54D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D9B0D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62282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3,570,335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AB70A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0CB21F" w14:textId="4321FC8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A1CC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03153" w14:textId="09E136C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0E97AC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56F7D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Endeavour Industries Cairns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F5A6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EC3D6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FD127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B9CB2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2,900,998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B356E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1AD867" w14:textId="1FFF86E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CCF7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0FA27" w14:textId="28E7032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E3C91E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8824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Endeavour Industries Geebung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4BCBE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D9D6B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0E67F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B67D5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8,509,961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F4397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4C8A08" w14:textId="417050E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58108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7FBB2C" w14:textId="0CDC52B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A54EB3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B61B9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Endeavour Industries Gladstone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4E47F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2D0C6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41B48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B80C4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1,388,273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BB696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6EF42" w14:textId="7B5DCAB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D566D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7BC06" w14:textId="5836839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80BAF3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CFE62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Endeavour Industries Gympie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BC81B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C826E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88A62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5B489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918,851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D811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4DD880" w14:textId="3E63A2E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77601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F52E3" w14:textId="0F6D70B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0F1596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4CFE1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Endeavour Industries Home Hill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BD560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9B47C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D7E5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84189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752,793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B0E61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7732BB" w14:textId="74897BB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202E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954E80" w14:textId="595CCD0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05A08B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FF49D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Endeavour Industries Innisfail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BF8D6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0696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F79AA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F518D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1,252,699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C7BD7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BC365B" w14:textId="5832C82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7DF66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62DA36" w14:textId="2F348F7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A9BC8B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0CDF5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Endeavour Industries Kingaroy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E119C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A67C7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02FD8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C646A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1,387,398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91E14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7CC58C" w14:textId="0E710DF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B37AC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9115B" w14:textId="2231A3F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5664DD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F191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Endeavour Industries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21C18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0A00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BF522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BEA87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170,224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5277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BEB31A" w14:textId="656CB98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9CB3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2667BB" w14:textId="171799F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35B294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C53A4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Endeavour Industries Mackay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5A65D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0239C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6F827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ED4D7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2,690,074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C1FBE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EA1B7F" w14:textId="7F7950B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2DA8A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C26D9" w14:textId="6C1B90F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52CF36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4C39F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Endeavour Industries Mareeba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58FED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3561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F71F8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80DD7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1,140,869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BC5E2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565D8" w14:textId="78945A6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D1019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36A38B" w14:textId="6E5DB83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8835A4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834D9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Endeavour Industries Maroochydore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44DED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25CC6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1F4D4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E4900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3,638,746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766AA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E78502" w14:textId="1C715E9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E6518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D1890C" w14:textId="44459DE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941F84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2AB26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Endeavour Industries Maryborough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0BE3A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285DC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A236F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22965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2,339,706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F4D5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760CF7" w14:textId="3DC71D0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DC59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67135" w14:textId="1AB1704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52C6BE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DFEAD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Endeavour Industries Melbourne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41ACA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89351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6BCE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A967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16,582,424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7ACF8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97E9C" w14:textId="242D52B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FB027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9A2FE6" w14:textId="79CB518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E2B1BE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33BB6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Endeavour Industries Redcliffe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AA4E3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886DD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EB090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C7352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2,722,124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4EF5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2F2100" w14:textId="0802BAF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11E3B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5A3188" w14:textId="6BCAC42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119AB9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D948A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Endeavour Industries Rockhampton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5E8B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7CB1F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C3CD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BB54E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2,267,682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B48ED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D78F30" w14:textId="5CD32D9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D052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DC2F92" w14:textId="2C898AA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8D32BB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D77DA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Endeavour Industries Southport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FBDD9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71979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D167A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83404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3,362,013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46856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7828BE" w14:textId="3399A98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BFCB9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F1BC58" w14:textId="290946A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E03413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0408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Endeavour Industries Sydney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F948D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6C8EC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DB8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7FF21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20,049,143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812D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850F8" w14:textId="63E77D3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72C2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F4FFBA" w14:textId="42BC2C1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444A7A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E988C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Endeavour Industries Toowoomba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307A0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C5580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CF9C7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B2BF2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6,620,772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5CE66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00F5EE" w14:textId="47F4E25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E7A1D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8DB60" w14:textId="189B4DD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86751F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E15B5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Endeavour Industries Townsville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7AA52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1E7CA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A0979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E53B6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1,892,751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2592D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7E7467" w14:textId="1904FF3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4485C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CC445B" w14:textId="6FC025A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779BF0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F603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Endeavour Industries Wacol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DA293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D098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12C64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D438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10,086,794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251CB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B5D90" w14:textId="3971E38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D1494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5458A" w14:textId="61331DD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4D137D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2A3E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Endeavour Industries Warwick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766A0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F30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8DAF7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90EB7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1,679,269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A593B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08D67" w14:textId="010CB2D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DD6B8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73F6D5" w14:textId="5F35FE5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0A1472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7697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Enterprise Learning Projects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754BD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Resilience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EBB35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01-Dec-15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4B5BC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0CDF5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642,400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E03A9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35DC2" w14:textId="356AD20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A0C53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BA1AC2" w14:textId="5E074E7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B84D84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33E30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ERMHA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9A975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 - Carers and Work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AC6C7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CA3A9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35B9F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918,628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2D461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629F5" w14:textId="595A573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47AC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47689B" w14:textId="79CFC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EEC186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8F63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ERMHA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B9F26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94ED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76746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5C7EF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748,905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7EB03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3A8DC3" w14:textId="33242A2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5D47A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91EADD" w14:textId="0D72C34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9E1B87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70BB0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Esperance Care Services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4ABD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00B02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7243E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39AD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146,533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7B3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876F7" w14:textId="06B99CB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38B8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9265D" w14:textId="19BCBA0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83E6D1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6DAE3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Ethnic Council of Shepparton and District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C1C57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C1D46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FF442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E6248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971,970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13DD6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229A01" w14:textId="7839207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7B0F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B9421" w14:textId="42A050F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6D1965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EAC5B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Eurella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Community Services Incorporated -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F110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2E4CB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428B6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EBF19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1,409,680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9F67F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639D0F" w14:textId="1B4F3A2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8D22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7A81C8" w14:textId="4976878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3A343D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80984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Eurobodalla Shire Council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E1F5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E49C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6026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76E11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813,534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A607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7F378C" w14:textId="633A9AC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2FF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8DE551" w14:textId="5A501EA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D9FF27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6E932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Fairhaven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0F34C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687D5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9CBA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AAFF0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3,600,830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05F95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C7ED6" w14:textId="4EB5CC0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DAC2F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7654CC" w14:textId="2F60378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B1B1CB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26D60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Families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D362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Families and Communities Service Improvement Activity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43B38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A82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83274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1,104,851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8568F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198839" w14:textId="193FF95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8BFC8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295D6" w14:textId="464E0FC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F44A35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2885F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Families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A95D5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6F3E1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AE67A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C37D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379,500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6B40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B46B18" w14:textId="3BC0C2A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7D64A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8BABA4" w14:textId="6CF752D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CCEA41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B4F0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Families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543E4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National Framework for Protecting Australia’s Children 2009-2020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E6D9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7BE2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8758C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491,233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66A0D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3629D0" w14:textId="6731A5F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EEB6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E6BC32" w14:textId="76BA01C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F8FACC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96BE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Families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D788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National Framework for Protecting Australia’s Children 2009-2020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7687D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571E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2EDFD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301,400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4DE6D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C6134" w14:textId="58E2F67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9BEB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273100" w14:textId="16166F3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36D458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E36D8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Families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EF40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National Framework for Protecting Australia’s Children 2009-2020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1535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03-Oct-16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BE7B6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8FF3A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297,000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834F7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8B92F8" w14:textId="75B5D3C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9203A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A38D38" w14:textId="5B8AF6C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D79B67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04D7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Based Care Association (North West)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79964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86911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78D6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C700D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2,501,617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831D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1DCB7F" w14:textId="7D29F6A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4834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E1BB5" w14:textId="4DE82DA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0B7959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59A03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Based Care Association (North West)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32AA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Counselling, Support, Information and Advocacy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69158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6AA37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F0A5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391,308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0D79B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3127B" w14:textId="5F2C0FF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E8F0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703BEB" w14:textId="386E898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EC3D9A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F1A46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Based Care Association (North West)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3DF83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67165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CFE2D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3E1B8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429,892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B330E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821E7" w14:textId="039F868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E96AD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B59939" w14:textId="19F85AC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29AD7F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80B8A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Based Care Association (North West)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37B96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 Carers Respite and Information Services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CF7D4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04F73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8DA3B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133,537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CEAB7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9534CC" w14:textId="67C07D6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1748E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54BB1B" w14:textId="5E97E03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F61613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B304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Centre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8446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44DBC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AFB87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443A9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634,708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87B34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F491A4" w14:textId="0380706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840FE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63DEA6" w14:textId="7163CBA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003FA0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DA7B4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Centre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B9256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DC672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6E771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DACC0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1,115,580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D1DDE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3A5A41" w14:textId="1C89533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5551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BD44C5" w14:textId="5B4919D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17C1B6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9ADA4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Life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B5589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Building Safe Communities for Women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14A7E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9CC8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A7B30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8AF90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80E001" w14:textId="1E7189A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1E6B5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09C94C" w14:textId="04B9994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D75A7C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346AD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Life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F31F2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Children's Contact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FE263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0C845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3DC33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2,945,720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76E50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3C30E8" w14:textId="5F398CE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2CEA1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1CEB24" w14:textId="3DDEA95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62F48F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B380F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Family Life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67A2F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343F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B2D54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AC3B4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4,391,090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6B587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2D3A6D" w14:textId="2214713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272AB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F3E8C" w14:textId="0548EED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DE600D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0E155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Life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55E25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D8990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73FD6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C6FE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459,643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ED6F1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CCC450" w14:textId="59FF014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9418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8C9968" w14:textId="26E1A8F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5C19A9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BC5FE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Life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B7E22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6CE09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EFFD0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CBEEE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2,784,480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98240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ABD94A" w14:textId="3A1CA65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BF28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540E9D" w14:textId="7826F6F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C8084A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55635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Life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1909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A4FEB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CBC69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E2CC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5,621,973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57ADC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B3421A" w14:textId="09DCDF3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FBB4D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565ED2" w14:textId="796AE12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C72F36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6D661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Life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F14F8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Parenting Orders Programme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84AE1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18274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70CE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4,105,948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A7ED4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460546" w14:textId="144D195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45116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9F82E" w14:textId="6CD12B7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9D0DF8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F05F1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Mediation Centre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7D5A9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Commonwealth Financial Counselling and Financial Capability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08124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B281C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291C2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3,482,913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B2B1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1FE58B" w14:textId="2F7C60E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B5F27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2B6EF" w14:textId="519F138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D865B8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1BABF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Mediation Centre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A1C50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Commonwealth Financial Counselling and Financial Capability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0F84C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651F1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728B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376,778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9219D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F66F2C" w14:textId="5EBCFB0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13E6F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91696D" w14:textId="12F8403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485048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73321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Mediation Centre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54D46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66250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A83A4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D014A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3,156,339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B5FFC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1267D" w14:textId="58C39E8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CE7D0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9F336E" w14:textId="63A544C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59A83A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0AF1A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Mediation Centre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65CC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8128F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0D3ED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30469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5,949,532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03D0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024E9F" w14:textId="564C9F2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8F072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111689" w14:textId="54823D4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02D068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B9629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Mediation Centre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088BF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EEF47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24B89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C975E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10,425,449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BC257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5E8D9" w14:textId="2374FF9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F2A3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82B96" w14:textId="5A7F26C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5ED763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5FB47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Mediation Centre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9A3F9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8798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868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FAF8A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6,399,524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1534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852210" w14:textId="5AFFFDC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78940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3D70A" w14:textId="29B7B8C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56BB04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DC34A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Mediation Centre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DCD87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681E8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66D7D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73F81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6,153,752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00D2F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AADE77" w14:textId="08394D7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25820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FA17B2" w14:textId="195DA28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DC0CEB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56588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Mediation Centre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E15F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Supporting Children after Separation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EE95E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F9969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12BFE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8,217,326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58B85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A5B182" w14:textId="3830D5C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97AD6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34452" w14:textId="4486311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3232F2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C6FC8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Services Australia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D37E4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Families and Communities Service Improvement Activity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0F1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62033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22B73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1,586,437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DA949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832AC4" w14:textId="6B1664F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0C66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CE29B8" w14:textId="552B821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E19A0C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D453D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Relationships Institute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232A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7F1E8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C3927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D69C2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1,622,479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312B2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507C35" w14:textId="012A6EA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B9FAA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D2E7F7" w14:textId="53E4667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48AAF2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39FF6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Support Newcastle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072DA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EBA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FB7C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F1652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1,992,205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C163B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1BAE04" w14:textId="7C3AF27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F81F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5957D0" w14:textId="7C74965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86C584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6EA79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Federation of Chinese Associations Vic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21053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18D8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306F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3194E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214,600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B40B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5F30B4" w14:textId="1FB99DF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C636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DD289F" w14:textId="2EED01E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7346ED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40AB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Federation of Ethnic Communities' Councils of Australia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CD82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Federation of Ethnic Communities Councils of Australia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1DA5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628B4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85AE4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1,434,400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AEBC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4D870" w14:textId="556E4B6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E006A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6CC0FD" w14:textId="034FF53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98CFDC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8D328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Federation of Polish Organisations in SA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D7572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Counselling, Support, Information and Advocacy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3665C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EB667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C802D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129,302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227AE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D1C69D" w14:textId="2D7EA19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BD2E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B3B0A9" w14:textId="6E0AAFB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20C78C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F00EC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Counselling Australia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412E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Commonwealth Financial Counselling and Financial Capability - Capability Building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06189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AF9B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7A50E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2,101,194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7F421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17CD83" w14:textId="2B0412B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34144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FA9AAC" w14:textId="564ECD7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C89CF0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8217E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Financial Counselling Australia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DCAA5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Commonwealth Financial Counselling and Financial Capability - Capability Building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7F1A1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1848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A74C3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627,818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2509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F6F2B0" w14:textId="282D706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C9409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C1092C" w14:textId="723CEF6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1BADD7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D8048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Counsellors' Association of Western Australia (Inc)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337A3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Counselling Helpline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E4D73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21322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8D951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1,876,132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9EC4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EE77E0" w14:textId="26B9758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79B7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8DDF42" w14:textId="33DD679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8FC73D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DF23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Rights Legal Centre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D1403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Counselling Helpline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98F52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012F4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FC8C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1,278,573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4567A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A6862C" w14:textId="4FDD1A7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7646A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80B068" w14:textId="704D7A6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27A4FB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F5458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Finding Workable Solutions - Mt Barker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78B23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58E87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DA7E2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25CFF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1,114,783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A7387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2E77B0" w14:textId="675CE70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B26CD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615AC" w14:textId="7218DBA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4E0F05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50C5F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Finding Workable Solutions - Victor Harbor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C8890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E812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ED8F4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9F90E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1,283,315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85F70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61D786" w14:textId="3EB062A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961AA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8A475F" w14:textId="0FC55C3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80D7C3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0F18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Finding Workable Solutions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DA8A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Disability Enterprises Business Improvement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6C9AE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19-Jun-17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7FC0F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AF29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114,186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DA48E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2C8869" w14:textId="2170532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9F59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CF982B" w14:textId="6D329B1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F0D81C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62441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First Peoples Disability Network (Australia)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DAC32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Sector Development - Disability Representative Organisations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C993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0F815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E0D74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1,034,931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AF398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3F94A4" w14:textId="49759E3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616D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163575" w14:textId="4043BFC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8F85F6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8729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Fitzroy Basin Elders Committee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9075F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9D1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B62C3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CBB76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318,904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4736A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081E26" w14:textId="0220412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79793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2BEB8D" w14:textId="2A70608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0BB1AD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70004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Flagstaff Shoalhaven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C871A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BDBC4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EE00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A7A42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3,650,373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521E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737642" w14:textId="3434732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8CA42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81843E" w14:textId="5B31F0D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FCAE59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01553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FNQ Volunteers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2DFD4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AB41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BC60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DA6F0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304,949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E1BE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532A7F" w14:textId="25F21E6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9245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774625" w14:textId="5484761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1538FC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D5A34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FOCAL Community Living Inc - NORTH IPSWICH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E585B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Outside School Hours Care for Teenagers with Disability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80D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3A0A8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B233D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258,321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7B66E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2723FA" w14:textId="78B3E83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BFDE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900E1" w14:textId="28E049D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A29246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BFAF8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Foodbank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BE30B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Food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5F2EA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8C83A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A4254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3,410,000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67BF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3F9464" w14:textId="3F7E92D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2CA75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1D1E89" w14:textId="75D4A0C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6E554E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65FA2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Football Federation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3989B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Capacity Building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66425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23-Jun-17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0C21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72FA6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FCFDE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A4B758" w14:textId="79295F4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A888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58468" w14:textId="4339881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DAD3F0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835C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Foster Place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34152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BFDF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EAB82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A8B98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929,106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2D48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F0599" w14:textId="11272EC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8682E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593E06" w14:textId="273A604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8C5B61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58AB8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Frankston Peninsula Carers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8BFF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Building Community Capacity and Engagement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A95ED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13-Feb-17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A83E7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1255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275,000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2205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90A4F7" w14:textId="058BA74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158A7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6D14D9" w14:textId="599C5C4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075BDD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E6F0A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Fremantle Multicultural Centre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B639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18ED7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5B35B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278F0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1,275,650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A6130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58C9A" w14:textId="5E8DE13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5FB04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FBA1AA" w14:textId="0405123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D031FB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01AF9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FSG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B9E15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Dementia Education and Training for Carers (DETC) Programme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0683F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01B83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0581E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313,230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5660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CB798C" w14:textId="51993DD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02E62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44F8A0" w14:textId="7EE579B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5C8A3F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E57B0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FSG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DFF5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292B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75F21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D51F1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4,582,014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1795A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D59DCE" w14:textId="447AD51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13DC3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F36DD1" w14:textId="374EBAF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8576F7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465D8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FSG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7E92A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Outside School Hours Care for Teenagers with Disability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CCFAB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A32F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41FF5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323,215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ED0BE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EFC889" w14:textId="6266574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ECFB2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BB04D" w14:textId="0B2E898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186667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5BD48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FSG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F48CD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Outside School Hours Care for Teenagers with Disability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CBF9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2EDAA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87BD0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708,174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6C308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8F7E19" w14:textId="135E878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535A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477CAB" w14:textId="2C8272E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1CD980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16B65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FSG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5E9EF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Respite Support for Carers of </w:t>
            </w: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Young People with Severe or Profound Disability Program (RSCYP)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0474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lastRenderedPageBreak/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C4F8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4DD0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796,368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90BC6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9860E1" w14:textId="237EE37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9910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CE5632" w14:textId="55E9BE2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D2A66A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4E128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FSG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2A3BB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 Carers Respite and Information Services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417E1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8F5B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09AD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1,017,573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00F0C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214DB1" w14:textId="03318BA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AE6BE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6D2B7F" w14:textId="1EC8690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688763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B1D5E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FSG Australia - Labrador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67338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31194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A4E64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23384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4,703,861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334A7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BBCFE7" w14:textId="0973059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23BE9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5463E1" w14:textId="1CA9877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4039D0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C271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FSG Australia - Labrador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5B5D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Consumer Directed Respite Care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7EC4D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513E2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C90DF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405,190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28B8D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488F62" w14:textId="2EBE700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B19D0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E23478" w14:textId="5ADD15F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511F10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AC3A0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G.A.T.E Enterprises (Yooralla)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A537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A0D5E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B827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09173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1,345,194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CCD98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C2A2A7" w14:textId="6EA1430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E6D5D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A70FB2" w14:textId="3B95659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EC5CA0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8CA2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Gap Youth and Community Centre Aboriginal Corporation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4FF28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177C3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04D75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C5250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491,450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29646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FD1FAE" w14:textId="6D6844D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B5176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4F7EF2" w14:textId="5425381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6313AD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5412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Gateway Family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0112E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F791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16532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80140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501,429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8CE76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95F6E5" w14:textId="32E63B6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2D639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518A3D" w14:textId="45819ED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9F7E30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AA836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Gateway Health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7EC1B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Building Safe Communities for Women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DB04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27-Jun-16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C9CC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31-Mar-18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8258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A3DF8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C39FE1" w14:textId="18B8197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D9400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AE6DF" w14:textId="69B6B9C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8F9C1A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CDAB0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Gateway Health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6444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16BF8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BF309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B78BF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983,218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8223E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A746C7" w14:textId="2201302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32A8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93DFB3" w14:textId="22A1187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06D2D6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5EAA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Gateway Health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88904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135AF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96977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D9E3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2,486,699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EBE3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08398" w14:textId="193568D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45447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6193B9" w14:textId="3103325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BBE478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72777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Gateway Health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5D136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BE244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823A6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07DC2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3,353,110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94E64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534182" w14:textId="62AEABE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04DA8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40B074" w14:textId="620508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89EEEA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BDE4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Gateway Health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1A9BB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D47A1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5DCB6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51396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1,423,851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448C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3A1AF9" w14:textId="7622B7B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2979F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95C84" w14:textId="2CEFA6D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A0F018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52C3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Gateway Industries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EE2DB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DC43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3D44E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8A14D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1,680,950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4F10D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44F40C" w14:textId="00DFCC5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534D3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C55308" w14:textId="24AED75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C72E39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BB0EB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GDP Industries - Geelong North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0251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0BAAC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A2D8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5E420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151,529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7EBB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9EDBF" w14:textId="6288AF4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E294D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73B851" w14:textId="30B9076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EF0780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916AA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Geelong Ethnic Communities Council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B6346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045CA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6376C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D01FF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627,274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66E34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29FC7F" w14:textId="455CE88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C88E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20A897" w14:textId="1851908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28F5CE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3A8AB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Geelong Ethnic Communities Council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E7D82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Problem Gambling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5C5C4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4D29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428F1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448,588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7D5B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4DE8ED" w14:textId="0C21A2A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DAF1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626A29" w14:textId="016A52F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406F4F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EC7BC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Geelong Ethnic Communities Council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55B4B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03DE5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01-Aug-16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75E9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9745C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200,237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5C90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2ADFA8" w14:textId="66FE77B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327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954F10" w14:textId="4B43B67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2A395D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0DE5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Geelong Ethnic Communities Council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8E2F9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C5272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7BAE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E157B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1,658,516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EEAF5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C98EB9" w14:textId="7FBB083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51B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A0D1F5" w14:textId="4537B0F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4B768C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B76FD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George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Gray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4A105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Increasing Individual Capacity and Developing New Forms of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21B9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30-Sep-16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C97A5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668F6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1,100,000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9846A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C0FAD" w14:textId="048C3B5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2159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264F2" w14:textId="12CC282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9711A2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3ADA4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George Street Neighbourhood Centre Association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D5B78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Commonwealth Financial Counselling and Financial Capability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EEA41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1ABFD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3F0DC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510,092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131C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DED9D5" w14:textId="3D2D53E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57B1F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535F06" w14:textId="0EF9C3A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85D0A8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064EF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George Street Neighbourhood Centre Association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106E6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67B4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7888A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203C9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240,943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C28F8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A14BA" w14:textId="1ED3B09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C9EAC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3FB704" w14:textId="3A2B53C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8934EF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A342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Geraldton Resource Centre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5FF58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Counselling, Capability and Resilience in Income Management Trial Site Locations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5B978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D0311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F90C1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1,280,758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52819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4140A9" w14:textId="2B3A8E0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5A7A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2B70CD" w14:textId="00668E7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C27A12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4992E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Giant Steps Sydney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94953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Outside School Hours Care for Teenagers with Disability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2CF96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69CF7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48242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147,133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9EDD0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933E79" w14:textId="797507E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D08EC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018A68" w14:textId="19BC44F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84B543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D57A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Giant Steps Sydney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8E51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Increasing Individual Capacity and Developing New Forms of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7925A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21-Nov-16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A74FE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B0A2D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297,000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63D0B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4C0388" w14:textId="66AE941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3051A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90D98" w14:textId="52751B5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A4A598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EA8D3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Gippsland Lakes Community Health.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38122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1E461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733F2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4AF63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341,328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377A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A281A2" w14:textId="71A5B2C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540B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4EE8EB" w14:textId="7CC8CA5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6AD937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58BDC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Gippsland Lakes Community Health.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751DD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66A7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2F3B4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013F9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490,483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29F2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CFDC88" w14:textId="3E077F7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C069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A525F3" w14:textId="40B0D41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78EF26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F6BA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Girls' Time Out - Young Women's Support Service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12E8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F28A2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A818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750C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311,230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312D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960065" w14:textId="5AC444A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99F11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C1F2DD" w14:textId="36898DA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1979BE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F57B3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Gladstone Area Promotion and Development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857A4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B0A23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4C70E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93FB9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2,317,211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28FB5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3E5CAB" w14:textId="560C569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5EAD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BEB7A2" w14:textId="3262188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A4D348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45469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Gladstone Regional Council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B1B58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8D7EA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1274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8DDC9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146,623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544CF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1A98B3" w14:textId="7852AAD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0B82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4D788" w14:textId="1670A06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841493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E4FAC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Glen Industries - Glen Innes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74A48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D9279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07D1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5B756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1,132,443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B4F5E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4A327A" w14:textId="79C615A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F357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3299C0" w14:textId="3F38EAF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B1DCE7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A1D2F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Glen Innes Family &amp; Youth Support Service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27125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Building Safe Communities for Women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8624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E0597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D4681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154,385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A9457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DAD8A5" w14:textId="059B4DB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B619C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085125" w14:textId="3201379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F22804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864C6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Glenray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Industries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2EB6F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E9CA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3D172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AE699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1,912,112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16B7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8C7E4F" w14:textId="73BEEBC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D6474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88F69" w14:textId="7E68338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030597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A08C3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Global Sisters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02B6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Resilience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FE710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01-Dec-15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41F1A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DF852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642,400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0416F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F0D300" w14:textId="7E8D435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DB6A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8C3094" w14:textId="0C5C57B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7BF062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5BAF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Gold Coast Youth Service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429C8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7BB81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531E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D5731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859,014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ADE84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B5471B" w14:textId="4D9DC08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75CA0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D51622" w14:textId="37EED11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CB1770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5B939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Goldfields Individual and Family Support Association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39824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8FFF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09C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CE1F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1,067,755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D5514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9C6332" w14:textId="5FD8D42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962A7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E6EA26" w14:textId="1C4F796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94F02A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2FABA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Good Beginnings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D9A97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464A9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843F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44550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10,150,369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7E3EB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8B82A" w14:textId="2FF0C50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FDFA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763EAB" w14:textId="42C34CE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2494CF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5CD6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Good Beginnings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45071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Intensive Family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DB2B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2D89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0CFC6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4,889,607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3AEC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9C67D2" w14:textId="5969E59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479ED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A620E9" w14:textId="4E9A1AD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1748E1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1A235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Good Shepherd Microfinance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CA1C9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Resilience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B6B2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E7F1E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9651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22,151,278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E7382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614CF6" w14:textId="09037D8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D266B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BA484D" w14:textId="65F4317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1AB815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7AB85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Good Shepherd Microfinance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FF4BE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Resilience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0FDCB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94609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9FBC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1,317,668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4C34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7B192A" w14:textId="641B42C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81202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BC0F81" w14:textId="04DDB93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DA4466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8D7FE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Good Shepherd Microfinance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71B66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Resilience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0C3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30-Mar-17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09C7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30-Sep-17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BCD5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693,000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42683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5C4DF" w14:textId="4918370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7EA1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0ACE98" w14:textId="410491B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3339DC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2EC00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Good Things Foundation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8AA7A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Digital Literacy for Older Australians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FD32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23-Jun-17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64F6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4BE3D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2,656,500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6F8BD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547273" w14:textId="6755EDF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B77A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D8AB62" w14:textId="6697258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153454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399B1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Goodna Youth Services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FF7E1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96510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AED38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F6C4E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113,729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ECB55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F5F298" w14:textId="4F885F9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68943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0A4057" w14:textId="3DC948F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DB2779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96E3A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Goodwill Engineering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A781F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198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B35F8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65AAC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2,739,413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54A05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981342" w14:textId="6E008B9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782C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D1B251" w14:textId="25F7D64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88131B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A37FA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Goondir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Aboriginal &amp; Torres Strait Islander Corporation for Health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402C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CC5EF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642A8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C0867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104,226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F33BA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4446E3" w14:textId="2FE3508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606E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866297" w14:textId="3E945D5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A894B3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C304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Goulburn Valley Family Care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B54A5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F0F18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6F65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1FA9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417,505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17296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9C373F" w14:textId="5CCDFC2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005C2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DB3B93" w14:textId="654FD97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594830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1794D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Goulburn Valley Family Care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B69CE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AD3F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5F65A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CC238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740,825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7C5DD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8F2D9" w14:textId="4357380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F93E5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D91200" w14:textId="040E019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996A7D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72CB0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Goulburn Valley Health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E49E2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Individual Placement and Support Trial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93C4E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F605D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4A27B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780,000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E1D2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5FBA1D" w14:textId="285F166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73CF9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F09525" w14:textId="62EA66F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C54BF6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20FE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Graham House Community Centre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18726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EA75D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B7CCC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383BC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140,004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9017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9A7F29" w14:textId="557E23B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0D199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9AA912" w14:textId="632D36F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268778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3F9E2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Grampians Community Health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A3C9F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87C34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5A42C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C0553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272,379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91C3B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0D5DA8" w14:textId="58A1810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EAF4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2707F1" w14:textId="46DF122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1F5940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BE3AC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Grampians Community Health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E0C73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487A2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8301D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EA362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920,188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2C2D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DED543" w14:textId="76C92A2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A838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987CB9" w14:textId="1E620F6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2B0CB7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3CD40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Grampians Disability Advocacy Association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9F7B7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NDIS Appeals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4F88F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01-Dec-16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469A0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8F51F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48214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1BBF9" w14:textId="32F5ACF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04F9D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F1009A" w14:textId="15F99C0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DCBA35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7A84E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Granville Multicultural Community Centre Incorporated.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4A32C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Commonwealth Financial Counselling and Financial Capability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8A6BA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50FFC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72010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443,231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9DAA0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8FC101" w14:textId="23E3B50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EC18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79CD74" w14:textId="71A38F8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03CF82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47514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Granville Multicultural Community Centre Incorporated.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04C0B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Problem Gambling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621CB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F4C2C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E1BA9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448,588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F17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0200FA" w14:textId="2AC5EF4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C2BF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5EB46F" w14:textId="067A654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D825C0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08538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Green Thumbs Service Team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79ECD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80AD4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856D1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B5F5F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232,026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A93D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B3AE3E" w14:textId="208BCB0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306E2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E5150" w14:textId="2DF99A6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21F2A1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115D0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Greenacres Industries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2A78E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6D524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FAE44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15751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9,886,616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3A4E7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E049C0" w14:textId="5BA50B6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7A188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0BBB59" w14:textId="65B2574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7669AC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F59C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Grow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43E67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ECF51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82497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4A491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586,276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26A1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0CEEC9" w14:textId="05CB7D9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318D9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114A91" w14:textId="6A9CC25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B6FECF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4CB91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GSI Canning Vale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6217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1EB83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8DAB4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EFF34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7,458,251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568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A2682B" w14:textId="1AD7A8C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8348D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8D2276" w14:textId="5E7347E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AABB7F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2D9B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Gugan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Gulwan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Youth Aboriginal Corporation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C6D90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7FFCE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6790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2D90C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499,064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17111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F72BB8" w14:textId="0799CEF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550A8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82EC2F" w14:textId="32A6C5F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17D7EB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BE5AD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Gumala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Aboriginal Corporation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B00CE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ECAEA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F3F16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8044D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894,887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DD0EA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8A2EB" w14:textId="4305201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DEE15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76D95D" w14:textId="36AE101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F43661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72A8E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Gumnut Place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C6031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70E9D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C6985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CF424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788,599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2DB31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C9236" w14:textId="4EAD13F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C1EA1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3DA72E" w14:textId="60E4702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7F86E6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0DDD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Gundagai Neighbourhood Centre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B7E9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50A0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E82D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BE32D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116,784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15F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B94682" w14:textId="36AF7E8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D2D36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04D8A7" w14:textId="0596E72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0F7E81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AF9F2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Gunnedah Workshop Enterprises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78CD0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5E016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69667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8C17E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1,147,356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ECA5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2482DA" w14:textId="092D92C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CE7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B0768" w14:textId="346512E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A1B228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90776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Gwydir Industries - Moree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408BB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CF69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CE175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63305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980,429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414BA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FEF571" w14:textId="2492A7E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1AD2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04D2E2" w14:textId="2940BC3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253AA1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08B3F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HammondCare</w:t>
            </w:r>
            <w:proofErr w:type="spellEnd"/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ECEE9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Counselling, Support, Information and Advocacy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8AB57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601AB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EE278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523,468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6EB38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EAA501" w14:textId="3381354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C8D21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313F3C" w14:textId="7EE6314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DFDEE1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08D7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Hands On SA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30040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712F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3FCE8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E2AC1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5,435,790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F0DE3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8A11E3" w14:textId="5FFD18A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D21E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6B99F3" w14:textId="0BA7B0C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9C2B87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A4016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Harvest Rain Christian Care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D7DCA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3A0BD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E581C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B0E2D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101,964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FA743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4971B1" w14:textId="3B35DAF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9B7BF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FF625" w14:textId="1C1F498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5D0577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2C857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Haven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08782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Supported Accommodation Innovation Fund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F62EE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19-Jun-12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16F3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C4660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4,515,652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8AD43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FCFCC2" w14:textId="775447D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7954B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B42A87" w14:textId="7754B26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F5A3B9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B8ECB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Hawkesbury Area Women and Kids Services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EED7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Commission - Interim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C7FF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A6E62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D8737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352,000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D325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47354" w14:textId="074C4B1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D946F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354D5" w14:textId="14EA9EE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EED139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AC928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Healesville Inter Church Community Care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7F19B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0B64C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26804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34CE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292,025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79129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B86FE" w14:textId="07DFF2E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06B17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1F692" w14:textId="3576EEC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FD993F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142A9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Healthdirect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Australia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B2D44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National Carer Gateway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7419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02-Apr-16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EC6A4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B58AE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15,851,344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9E450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CA826B" w14:textId="2EB2EDC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FA262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6737F" w14:textId="2157FE6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2986D8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0F74B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Help Enterprises Business Service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FCF9C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071FB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5849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7CEA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7,270,356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8F7D6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CB0D71" w14:textId="47C851F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CFA24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90A1B5" w14:textId="6AFE788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EFF8F5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AEA68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Help Enterprises Business Service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37D57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04640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04-Oct-16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7E7D2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93C00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1,618,128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3B4A6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A2142F" w14:textId="3F62CB8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ECFC8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A1B73E" w14:textId="4C26D6E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D39FA2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2A602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Help Enterprises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B6D14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Wage supplementation for Australian Disability Enterprises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87F50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13-Feb-17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CFCBA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C4DC2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830,547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3D874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7B657E" w14:textId="090E519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1741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007DA" w14:textId="055D4EF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472E3B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3EA0B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Help Enterprises LTD - Gympie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A800D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36189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04-Oct-16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595D4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5D18A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709,415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87BC0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45079A" w14:textId="67AA771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1551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6B4640" w14:textId="11A8DEF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547E6E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977F0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Helping Minds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F0562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25FB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32DA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EF959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12,311,677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49EAE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C6DE6B" w14:textId="167E897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4F71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C7279F" w14:textId="0F6D5F7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8BE01E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7264E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Helping Minds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9650E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AA9D5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62C9E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E87EB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3,407,324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51ACC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5E7C59" w14:textId="71F551D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D560B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ECF69F" w14:textId="6B529D7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A453BA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5D154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Helping Minds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06FEE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6D5B7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5A36E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F8F39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1,034,646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A5C03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CB1DED" w14:textId="5B6FED1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47C5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CD005" w14:textId="6FE880B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F02044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0DC4A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Helping Minds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3E8F8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Mental Health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157C8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57D1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099F1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147,538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28BEB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298DCF" w14:textId="459F177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32068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06791" w14:textId="03541D6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935A45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6C345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Henbury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School Council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1188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Outside School Hours Care for Teenagers with Disability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B6662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79DD1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232C3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664,586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64460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F1A50" w14:textId="4CF8C4D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1498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6D968F" w14:textId="7EA476C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8EB17F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FA1B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Hervey Bay Neighbourhood Centre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1C7F3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A2E1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D7D80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87D8B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288,246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92B41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137946" w14:textId="066E694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203E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F9C47" w14:textId="54C94AF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07616D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029C0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Hervey Bay Neighbourhood Centre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2938D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77ABE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0AEE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7ACA1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504,626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A694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A02BD8" w14:textId="494DC9D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BECB0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7F5895" w14:textId="4844E3F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2EEB73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56C6E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Hervey Bay Neighbourhood Centre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18E6A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56709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29058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C4DA6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313,496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AEE7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9B37A8" w14:textId="15EB6B8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B2D52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A786E4" w14:textId="0388F53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759AC6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F873E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HiCity</w:t>
            </w:r>
            <w:proofErr w:type="spellEnd"/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834F7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C6D5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4A4AD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24E29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4,293,538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163F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9D0AE3" w14:textId="3834B47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B7A9D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FBEA55" w14:textId="58FB555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75A06E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89A8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Hinchinbrook Community Support Centre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8C169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B5C8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2946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433B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137,229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91DAD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852346" w14:textId="3D0632A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A724F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42378E" w14:textId="31D27CD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B18879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C8586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HK Training &amp; Consultancy Pty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F3A0E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Counselling, Capability and Resilience in Income Management Trial Site Locations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70E76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6A55A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659FF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1,673,120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B6C9E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6D8B53" w14:textId="730C698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6BD2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35E61" w14:textId="3E39FC1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54425E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16188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Hobart City Mission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B7ABC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4544F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7270A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8526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907,681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5DA81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0715A8" w14:textId="518915A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D6C5F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7673C5" w14:textId="130FDDC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479149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6E165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Holy Cross Laundry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5C974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250A3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059E1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8EEED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1,370,976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6C713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4001AE" w14:textId="62BC647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8D3A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0E810A" w14:textId="70676AD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2F1BAD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184C1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Home Occupiers Mutual Enterprise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2BB04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Increasing Individual Capacity and Developing New Forms of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17386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30-Sep-16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DB139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8A873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1,047,200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71B48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76253" w14:textId="4A7AC81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F40EB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E4CF4D" w14:textId="635B22A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F38B7E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9A1D0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Horizon - Business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87BA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8D3F1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930E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559C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1,347,011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A1A4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5E763" w14:textId="3A4D23A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2AA22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9B55D5" w14:textId="3C5DA65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D3CAD4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F3E57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House of Hope Recovery Centre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B8050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Development and Participation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A62A8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BB158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4A4C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275,000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A1E82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5481DB" w14:textId="6FC34E4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0665E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813E37" w14:textId="329F624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E0ECF4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CF785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House With No Steps - Burleigh Heads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47B63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26EA7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FDF32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662A9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1,289,536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7D7DD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523CEF" w14:textId="278AC95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F878C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3DA5D0" w14:textId="125BC0C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41EA2E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33229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House With No Steps - Hunter Region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C323D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41F9C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17C32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A7493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1,700,783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FF7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BD92FF" w14:textId="64FED9B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BD10B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37DCCF" w14:textId="1FF362B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E1AB27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5B55A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House With No Steps - Lachlan Region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F0BB5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4F8E6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7268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2D5DA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1,316,164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6EEFB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EF18B8" w14:textId="571F4F3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4319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E8901" w14:textId="672EBC0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9899DA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3D8DE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House With No Steps - Sydney Region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795E0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1962E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F4E7E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715F8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4,242,643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6AE3B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AE87E5" w14:textId="06F1657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A040A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DDD036" w14:textId="75CD594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ADDDA0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1068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House With No Steps NSW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1519A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84F73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0C44D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B9690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3,376,061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FF46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51B976" w14:textId="61E789C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44ADE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D015B7" w14:textId="0A9CA68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ECA87B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033D5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Housing Plus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557F9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Increasing Individual Capacity and Developing New Forms of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0D5C5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30-Sep-16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9B3E6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5F15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919,950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F8CD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FC3606" w14:textId="36AD54B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B1440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8B445D" w14:textId="3298023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8A5DD9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C6435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Hoxton Industries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1226B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64FB1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01D12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1218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3,731,427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2F1A0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060896" w14:textId="0C99DCF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4230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FC644" w14:textId="05BF83B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E04AF9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31ECB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Hub 4 Health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53685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D7E56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88283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7B754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1,025,732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4E56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620DC" w14:textId="1F2BF67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37778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F16D8E" w14:textId="749B12E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2E39AD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CFEC0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Hunter New England Local Health District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9E6B4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879A5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8602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CEB27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4,553,492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A1F67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7A297F" w14:textId="7C31731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96D24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0E4E6E" w14:textId="101A5D7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97EA56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B9066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Hunter New England Local Health District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364E8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FF0C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4EAA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5B7CE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2,328,886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D4BC5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4ADF99" w14:textId="5E80FCD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70EA0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CF6C68" w14:textId="1570B70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841C09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9C2F2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Hunter New England Local Health District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CA5AC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Dementia Education and Training for Carers (DETC) Programme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09CCE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0590E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93E9F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105,721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83ADF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B541D5" w14:textId="202B134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AB5A3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B03DDA" w14:textId="2F8ECB4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928C14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8740D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Hunter New England Local Health District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D06BD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C55C0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9A68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27802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962,422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B7D6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B7C025" w14:textId="1418554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534DD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DD26DC" w14:textId="048B73E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8042BE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8AB3B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Hunter New England Local Health District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1CD91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Respite Support for Carers of Young People with Severe or Profound Disability Program (RSCYP)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C1BD0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7E3FD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63E3B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144,407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3976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445E6" w14:textId="74E973B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A6F9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87779B" w14:textId="3B08889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DD36A8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16334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Hunter New England Local Health District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B9571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 Carers Respite and Information Services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4F380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25CF4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8E4D2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623,064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32DA5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EFEBAB" w14:textId="516E197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0B65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D022C9" w14:textId="07D4FFE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07701C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AAEAC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Hunter Volunteer Centre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FE9CE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D723D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87A11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3CBF7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483,461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ACBB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B70DBF" w14:textId="1169B71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97041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83FC68" w14:textId="1FA2422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88147D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8B89D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Hunters Hill Ryde Community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336AC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Counselling, Support, Information and Advocacy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9319C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517CF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3462C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110,944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BF467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FEFD99" w14:textId="2ED0A69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53C3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80EFEF" w14:textId="1594A3B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4F4912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AED14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Huntley Berry Farm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9FBBD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68E5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BF418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427C9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514,502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B17E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FF390" w14:textId="02594C5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0FB97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4C2357" w14:textId="36D1990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768D71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71692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IFYS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DAAFF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9C76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81F20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2E403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433,662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628A2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5B8E0E" w14:textId="21E8F7C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5814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1D8AF6" w14:textId="0175F09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DABF46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11B8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IFYS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AA38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411BF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DA67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C6A5B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504,626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CF4A1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5A6FE8" w14:textId="249BE19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83F4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447E3E" w14:textId="0B2B418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065CD1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CBF22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Illawarra Aboriginal Corporation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14A63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3A72A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DAAF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A3A87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106,976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2604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554F8" w14:textId="157E39F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89969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641427" w14:textId="268381D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E66F38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7A030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Illawarra Legal Centre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D2562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Problem Gambling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3F995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E9840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7AE4F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448,588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AE010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6AB068" w14:textId="1E196FB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FE3C1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54A5BC" w14:textId="50DF5D5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20273C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99D19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Illawarra Shoalhaven Local Health District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0A939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Counselling, Support, Information and Advocacy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CD5D8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8AC59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C9E8F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224,469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FB731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7C3DDD" w14:textId="240CA7F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5DF35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4D4951" w14:textId="14955AD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7FB2A8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1755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Illawarra Vocational Services Business Centre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9F335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826FC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07A60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780D0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1,819,677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98231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867AD3" w14:textId="40C9EFD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2D23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72820" w14:textId="1E023AB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5A6567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9BE4F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IMPACT Community Services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AAF89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0EDF0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8E7E7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963ED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2,029,692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F4E2D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AF492B" w14:textId="56930F6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96C22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A3093E" w14:textId="62C3314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7942B6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50870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IMPACT Community Services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59B37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45FF5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60BDA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57EFA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2,586,132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2BB6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2C4C6A" w14:textId="7546F7A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C4AD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50B749" w14:textId="3E972FE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A254F4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318D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IMPACT Community Services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ECCFF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F210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65DD2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E1590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3,119,898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2214F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8B78B7" w14:textId="4915D5A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A2B94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ABC158" w14:textId="65B384D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DEE720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5EDF0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IMPACT Make Your Mark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9F355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CEE32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C91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A8081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626,159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C55D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86FFDD" w14:textId="32FB5BD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28F6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158079" w14:textId="6FFFCC2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00382B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A639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 Good Faith Foundation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B964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Commission - Interim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F04C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A9164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C8670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224,400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254B1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E7923" w14:textId="4347EE1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3A0E0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38117C" w14:textId="39853D1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B79E1E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BA509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Inala Community House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B28DD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F85AE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C43C0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40299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495,640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887D8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440DDD" w14:textId="4786AF8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D4BA1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F4DAC8" w14:textId="1508525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ECF0BC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B498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Inclusion Plus Family Support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A1BE1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Outside School Hours Care for Teenagers with Disability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06CC6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DC66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4AF4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1,040,709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A4AD8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A0F39F" w14:textId="7B4AAE7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AEF8B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88A282" w14:textId="7B13D82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98DB12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038DC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Independent Advocacy in the Tropics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23BB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NDIS Appeals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99DF6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01-May-16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1D53C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23EAD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477,400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F3E83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2101E3" w14:textId="43594B8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2553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9C8456" w14:textId="53B36CC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583347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D2242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Independent Living Centre of Western Australia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C2814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5693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022B3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0945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2,547,287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88237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4DC0E" w14:textId="25602BD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3AC06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F51067" w14:textId="757E970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A02598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803BB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Independent Living Centre of Western Australia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7F420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Consumer Directed Respite Care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14037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D6DE8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23AE2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341,437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C97D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B9B0C7" w14:textId="1474725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BF996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6E1AAE" w14:textId="525306B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DB5E3B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090F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Independent Living Centre of Western Australia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362B2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230F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23E20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A228F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1,205,154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0A551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6F0029" w14:textId="56355A2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66168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C5AD7" w14:textId="57D10C9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7EDA99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EDB5C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Independent Living Centre of Western Australia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62718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Respite Support for Carers of Young People with Severe or Profound Disability Program </w:t>
            </w: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(RSCYP)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A9F54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lastRenderedPageBreak/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3459B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62E45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633,742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E00C5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4755A7" w14:textId="09DD0F6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ADC9E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275B7D" w14:textId="00A53A7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05963D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8F13B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Independent Living Centre of Western Australia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F5215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 Carers Respite and Information Services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0DAF4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8E22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D8929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630,342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D68F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309863" w14:textId="5DBFA7D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52BA7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889C1" w14:textId="1C97A69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E6F67B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5807D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Indigenous Allied Health Australia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30DF8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Expansion and Diversification of the Workforce 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FC088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09-Jan-17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DFC54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A05BB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727,689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EC097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33458F" w14:textId="00DE19D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00756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A51DA7" w14:textId="6391142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AEB4BF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EA750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Indigenous Consumer Assistance Network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97709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Commonwealth Financial Counselling and Financial Capability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C6565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EB6E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83E7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3,870,084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52427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CB944A" w14:textId="4FC01DD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0486F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B99DE6" w14:textId="1845094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A4FE33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CDF5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Indigo Junction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A0424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Counselling, Capability and Resilience in Income Management Trial Site Locations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1B707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B5600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313F6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533,067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B783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1EB4BD" w14:textId="2B8202F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086E5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7D8B25" w14:textId="35B9C36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B0C462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CD31A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Indigo Junction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F626F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408E2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9ADE5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4F82F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318,399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60511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4AA63" w14:textId="328B482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D9848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E5D40" w14:textId="245BB6F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0D2AD6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EC213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Innisfail Youth and Family Care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C2BC5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BFC6B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66EF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B941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122,356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7DA74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861B1E" w14:textId="6D860CE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CB11B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73355B" w14:textId="4AAA9D9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7C402D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538EA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Integ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Work Crew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95748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A3B47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4FCC4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5D2B8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310,632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5B51B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5B2031" w14:textId="0E6D6ED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EEC68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3E564" w14:textId="17413F8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C54181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AD2CC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Integratedliving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Australia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9C674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32C81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33D8A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0B498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2,291,698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105EC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04AD1" w14:textId="3D2E5A8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2DD9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CB9D08" w14:textId="3653FA5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62AD8E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2C2E0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Integratedliving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Australia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EF757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Consumer Directed Respite Care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79969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94089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19B11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147,628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C8AD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573AC2" w14:textId="4EB864E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7602D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56B356" w14:textId="1304B93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D8B2E0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D0475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Integratedliving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Australia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4DFFF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61906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ECB7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45907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541,716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C2E93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7A86C0" w14:textId="3741E95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0596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C3972C" w14:textId="76A091B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33366D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1A17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Integratedliving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Australia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4CA48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51B04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E3913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45EDF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917,036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C850B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CE3B4E" w14:textId="090298F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C5CE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85EF20" w14:textId="43B2BE8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640307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FDBD4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Integratedliving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Australia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53C90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 Carers Respite and Information Services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52EE4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BD52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7C8B2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190,533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38FD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307AD" w14:textId="3B4329F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AA2B0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416157" w14:textId="1AAEA18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259426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90AB6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Intelife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Group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0CB4F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87F9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70B2B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85A48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1,211,932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05746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50924E" w14:textId="3878ABD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0974D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D4CA15" w14:textId="0865162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59C02E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558FD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Intellectual Disability Rights Service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7D387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NDIS Appeals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B76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01-Dec-16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3AA82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52247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236,500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E58A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AAD914" w14:textId="290E73E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569DC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F6FAD" w14:textId="2A80900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330531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286DE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Interchange Shoalhaven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DE94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BBFE6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B573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ED897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411,502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BF3B5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54C109" w14:textId="212217B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7E723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EFF8FF" w14:textId="33F5742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FC197C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F1386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Intereach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0DC27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E999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AD215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E49B9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940,342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19DF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84CEEF" w14:textId="6A766C8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03A35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9EAF8D" w14:textId="5C2EB89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E72F23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E97CA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Intereach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60AD3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E23C4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F17B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AE33A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3,497,343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007BE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9D94B8" w14:textId="076C0CC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5F4E3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48084C" w14:textId="573360F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A7FFFC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C256E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Intereach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8CEDF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91842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87B6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65507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5,058,003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CCB6D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8EB56F" w14:textId="691CF8A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D35C0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7E90A5" w14:textId="177B9BE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237053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8550F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Intereach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FC00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Consumer Directed Respite Care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F61A6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6040E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A7BDE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386,392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2E3AA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8C5DA0" w14:textId="7C1884B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F097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FF0A33" w14:textId="53A9641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C93321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D0F6A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Intereach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2A04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1AE40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AB01D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357F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713,257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02B96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8EBAD9" w14:textId="24716B9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A2CCE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9CA5D7" w14:textId="2E398AA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9820E8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4DE3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Intereach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EB41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Respite Support for Carers of Young People with Severe or Profound Disability Program (RSCYP)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5069D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FA3F5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5DCB3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334,541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49131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6ED9D7" w14:textId="7087DEE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A7B73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2C95F8" w14:textId="277E7E3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652697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43D2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Intereach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5B609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 Carers Respite and Information Services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95E6D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C47E7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35AC2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332,674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1AEC5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E90BE9" w14:textId="3ABDA07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7AC8B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7374BE" w14:textId="17C282F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09A966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4451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International Social Service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FBFEF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7121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15-Jun-17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23AD1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B3835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330,000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C2D82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EC374D" w14:textId="1C2760B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124F9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849D7D" w14:textId="2DB58F7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235717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87FC8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International Social Service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EE9E9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476D9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15-Jun-17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42EB3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6051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148,500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DAC4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06FBBB" w14:textId="294E8DC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F409E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2CBC02" w14:textId="45A2875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8058B9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4DD84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Interrelate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F595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Children's Contact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C40D6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428F8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8995A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5,912,418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3EC62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451054" w14:textId="072F630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901C8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A3B28C" w14:textId="3FF713D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6150E8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C8D48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Interrelate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E337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Children's Contact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9D9D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07C78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D7FF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1,443,239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A4353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99BE04" w14:textId="04C18C4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1B8D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05A198" w14:textId="102E6F5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CD8BB1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BF1E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Interrelate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DB9A4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Children's Contact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BAAFE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FBBC8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7DB34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1,411,926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52C7C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C8526D" w14:textId="6071E1E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0EED9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BDE3CB" w14:textId="0BF516F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F9AF22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8E1AC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Interrelate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A516D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69D67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55CBC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7779B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11,725,592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864F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B06D3F" w14:textId="547EE1B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5BFAC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B1807D" w14:textId="22A5F71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E1EC54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49C67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Interrelate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4EE74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0C06F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3AF4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17510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663,577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8CD33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8F8BB9" w14:textId="5405A78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EFE83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AD3032" w14:textId="77F9461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37BC20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8424B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Interrelate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806E9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1FA45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EFB5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08714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20,516,338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EF5AC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7A9341" w14:textId="31024B2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70145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C8D40C" w14:textId="4009E19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3B44ED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F4F1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Interrelate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195F2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64071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704EA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87167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1,350,233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75C85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93AE23" w14:textId="561F860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8C4A3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7C242" w14:textId="12660BF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A3DFB8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4206C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Interrelate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0B6E7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Law Counselling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9A9B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5DEB1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105FB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4,787,835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35D11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A2593C" w14:textId="6FE5F6D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46276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203F1" w14:textId="643C915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894804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E6849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Interrelate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7970F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EEB07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F449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AEDB2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4,647,756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1A891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09FEFC" w14:textId="029FB53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87FC4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E573B4" w14:textId="43F7717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C40774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0B07D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Interrelate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39160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0EF09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30E03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15A40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5,567,229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41529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0968DA" w14:textId="06C9D44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083F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835AD4" w14:textId="07E2838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CB1B1D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D50E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Interrelate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4E9B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079FE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8E02C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0DB6C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6,367,048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28EC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13E9EC" w14:textId="17DCF86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01E47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A5977E" w14:textId="1331AAB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C8D0D9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FF47C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Interrelate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70DD7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EC8E4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1AD2E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196F4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10,400,015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E2F8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027E93" w14:textId="736FADA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BEA52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D24AD2" w14:textId="1E67060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21B044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502A2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Interrelate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6D3BF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3000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4B8F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791DA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6,407,777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73201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270B6" w14:textId="715F840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AE10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281E31" w14:textId="7858C49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4D0F58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81219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Interrelate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F378D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6FFD7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5C8A6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35D9F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2,985,144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F7EF6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873B3" w14:textId="007A38E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6B6AB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EA2D19" w14:textId="6BE5FFB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C2B355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7B63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Interrelate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C595E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155E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8261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09C80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7,076,758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A6FB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AC4613" w14:textId="718FC46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09372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956408" w14:textId="336DABC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888F7B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AFBF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Interrelate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90072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Parenting Orders Programme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6EF1E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4408F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19770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7,879,065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7117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65F39A" w14:textId="1163085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3F079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1382AD" w14:textId="1F42F94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FF1048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93412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Interrelate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36642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AE26B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0FBA1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637B3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425,505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7BE6D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53C6D5" w14:textId="6761B0D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FFB57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E17922" w14:textId="29CA341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D042E4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48E1C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Interrelate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A647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Regional 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DD70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EF8D5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0E6CC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3,421,492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6F887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D2772B" w14:textId="4D3C7C1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32B33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114155" w14:textId="247076B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38ACAE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6F14F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Interrelate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83CE5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Commission - Interim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F1F6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B4260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24C22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1,320,000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813B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589E34" w14:textId="0987ECF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BA2B7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22A117" w14:textId="3E9B152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D781CD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9771D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Interrelate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F7F29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Mental Health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236E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9080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C4F32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161,550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B091C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4859D" w14:textId="5E86527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168C1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09F13B" w14:textId="6216003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69279B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F7CEC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Intework East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C4A49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EB688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16194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D4739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2,829,614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64181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FC0956" w14:textId="0112E9D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FEF4D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02E831" w14:textId="4DA0B45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6E8BF4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543A1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Intework North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468C8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8A0C0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FB70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2944B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2,867,497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3EE9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8D70C9" w14:textId="293451E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2C8A5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4F49C" w14:textId="573671A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D63C11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FFDF2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Intework Peel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1FB14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E06FB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2A478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05BDA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2,195,230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AC7A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DA2CDB" w14:textId="5EB37EC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F7A99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138FA" w14:textId="27140B2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87BA83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F342E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Inverell Disability Services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5A96E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Outside School Hours Care for Teenagers with Disability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5CB11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0221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BB2B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149,789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643D3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8C86C5" w14:textId="46FC0BF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1B2B1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506D3D" w14:textId="4E62E84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E77DE0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F1CEE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IPC Health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9C3EB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Problem Gambling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1F3D3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D149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ADC9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897,176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C4A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08569D" w14:textId="4376C45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F813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C7C43" w14:textId="3E5611F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399342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8E45A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Ipswich Assist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3FD7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F0B6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964E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5FD83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219,616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7375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139BC9" w14:textId="06FB457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4C664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FCA02A" w14:textId="70A388F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D9DA99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2FEF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Ipswich Housing and Support Services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ACC73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34F4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4A5B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B6384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370,331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9A74C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7EE6D5" w14:textId="4CCA5D2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6A72D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C46683" w14:textId="0A653AF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8103A9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F3B2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Iranian Community Organisation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0D1D5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2B41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5ACC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4316B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329,774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CAD64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8A2D71" w14:textId="6894421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FE19E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336756" w14:textId="1AB7575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E674B1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A47F5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Ishar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Multicultural Women's Health Centre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B6B15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BECE1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F5470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B3EA3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404,204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2CD25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8E1A56" w14:textId="069DDA2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95411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EDEB42" w14:textId="70C5E8B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E3129D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B9BFB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Islamic Council of Victoria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FDFA4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 Community Development Projects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771AE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22-Jun-16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4F269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877A0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528,000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61CB0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63C2F" w14:textId="737CE42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2FA7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470254" w14:textId="1949B72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1438A6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1E97A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Islamic Museum of Australia ATF Foundation for the Islamic Museum of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AC181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Development and Participation Grants Projects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24F5F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01-Dec-16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FC9C6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092AE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BFDA2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1FE149" w14:textId="3C0477A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1250F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B8C3FC" w14:textId="126E769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D88383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21E59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Islamic Women's Association Of Australia (IWAA)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72A17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A8F52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D17F0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023F2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780,092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3D835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E3DDEC" w14:textId="32C8588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C5674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16C4C8" w14:textId="4AF9B69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568104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E2B20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Italian Benevolent Foundation (SA)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D3F0F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Counselling, Support, Information and Advocacy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CEE4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200C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8BEE0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114,438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375B7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BD6ED3" w14:textId="68DEC6D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51792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A0D715" w14:textId="457F66A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9840E7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4550D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Jacaranda Community Centre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3BABF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Counselling, Capability and Resilience in Income Management Trial Site Locations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40E45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85C8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690AD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538,782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D108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5183B6" w14:textId="4392A74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36A0D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C5ACD3" w14:textId="6C2843F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F5491C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2CCA9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Jacaranda Community Centre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6411D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0E28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188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55660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464,867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39280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1D242" w14:textId="5FC4D15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AC2AE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F5F212" w14:textId="1C9F083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EA72BD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A499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Jesuit Social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95800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5CFDB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7DE3F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9E709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1,691,919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51204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4F0C38" w14:textId="1C0BD0A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94996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CF1009" w14:textId="0C50248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FC4D54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4AD49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Jigsaw Queensland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C98E3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Forced Adoption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63035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84159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3C4A4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2,035,825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FA16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9993A" w14:textId="7996400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882F5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8D24AC" w14:textId="14236FD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205049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376CE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JobCo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Employment Service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5A68E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 - Carers and Work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8727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CB15D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10D8A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821,497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55585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29CB62" w14:textId="2E85509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6C2BA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D41A63" w14:textId="4B72468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BEDF9C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8D9FF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JobCo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Employment Service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3DDC4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37A58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D6AFF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299B3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4,300,935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33F92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E9154B" w14:textId="7A08FC1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E2C1D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2A4EE" w14:textId="45BCD88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386981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95284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Julia Farr Housing Association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3720D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Increasing Individual Capacity and Developing New Forms of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F35A9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30-Sep-16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E6B97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65813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275,000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1BE2C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D85338" w14:textId="78CB6D6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FD848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D117AF" w14:textId="2F31421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A6A7C7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84E25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Jumbunna Community Pre-School &amp; Early Intervention Centre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EC5B2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2CE4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612A9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C2C7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894,887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3896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A5A82" w14:textId="0FC14A3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DEE1E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8D28FE" w14:textId="0549F6D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A839A9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35425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Jungarni-Jutiya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Indigenous Corporation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3FA38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Counselling, Capability and Resilience in Income Management Trial Site Locations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725A2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F93C4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8AF6F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1,476,041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30526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D5B42C" w14:textId="018FEA3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DE0C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547E71" w14:textId="0919958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3E58F5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CDFE5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Kaata-Koorliny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Employment and Enterprise Development Aboriginal Corporation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A298D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CE05B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BCF06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5F737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1,562,964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DE549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60A21D" w14:textId="358A297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380A4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EF142C" w14:textId="1064D1B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CC229C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B7B3C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Kalgoorlie Boulder Volunteer Centre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797AB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66988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F5394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A3E76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186,518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F275E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A2CE75" w14:textId="06CF47A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D70B4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D9C75E" w14:textId="58FCC58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F61AC3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C8AB5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Kalianna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Twin City Laundry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6183A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04FBE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40C36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9440C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456,426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84B7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7DBAD8" w14:textId="7431DF0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75E00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0A4DE" w14:textId="3845B80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BCC023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17C1F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Kalianna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Workshop and Contract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783B3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840F0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0B24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346B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511,969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BD77B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A5BE34" w14:textId="65B0DB7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7EC9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A84F8" w14:textId="4CE18ED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9C9A36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7D2BC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Kalwun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Development Corporation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05559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B296E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48D4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BC1FB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109,808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19FAF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BE7C47" w14:textId="0432E4E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B2646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C23DCD" w14:textId="2F83DD8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6C9C5B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8EC6F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Kangaroo Island Children's Services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74BB9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4C73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F70C6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A29EC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990,097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B24BA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E10B3" w14:textId="70D6C16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A38F9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8C210" w14:textId="79C5CD0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40CEF6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B2D88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Karingal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29346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CBC48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3E837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458C8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248,928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2DB26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22B1B9" w14:textId="34576C1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08F3E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81BBC3" w14:textId="18DBAE5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2F04FB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48E17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Karingal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FD672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6BC28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1269B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6E85E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249,095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146C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953171" w14:textId="3EBCFC1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969C2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F292A3" w14:textId="732054D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EDB716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2E9A1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Karitane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A14D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5E1D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93F8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092A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484,072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F6CFD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8FFCEF" w14:textId="3A64F0A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E765D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BD807" w14:textId="4D70803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B46E33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9AC68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Karralika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Programs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BDF1E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6A0E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87CAB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78673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1,023,902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1C33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FDCC45" w14:textId="6FF2D5F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9254F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D3A3FD" w14:textId="5207D38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9C937A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87D20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KBH Enterprises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914BF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1BC1A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E21B9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49082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940,942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9D47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E9E54D" w14:textId="114AB7B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0E9A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4FF725" w14:textId="7A75A60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0E34E5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69138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Kempsey Neighbourhood Centre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FFB2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Commonwealth Financial Counselling and Financial Capability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F3462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D76C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7619D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767,912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A227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986B6C" w14:textId="0E6EC17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5DD95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66AC0E" w14:textId="49FFEBB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61F7FC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40E40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Kempsey Neighbourhood Centre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78AF8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Problem Gambling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F2460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7543A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B2021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448,588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07EA3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B0944D" w14:textId="7A03636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361C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ED3BE5" w14:textId="6F09A45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09AFE2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6F23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Kempsey Neighbourhood Centre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7869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341C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FFB0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FD7C1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171,808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8DEAE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786486" w14:textId="5FF348F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B537A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24ECBD" w14:textId="1342389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677DE6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502C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Kenalwyn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Bundaberg &amp; District Neighbourhood Centre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923C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7E50B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EAC0D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4D27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221,571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3B21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7F31E" w14:textId="6E80E58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8696B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51F6DA" w14:textId="61F301A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69FA90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9B69F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Kiama Municipal Council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3CCEB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D3463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391F2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6D8C3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3,611,235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A8DA6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01CCE" w14:textId="42933CC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EDCD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FDD9F8" w14:textId="258EB73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E75AD4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54D2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Kiama Municipal Council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0D037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4ADE9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4967E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249D4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888,669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B19C4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C45B0F" w14:textId="6F16AF0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E6107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11A1B7" w14:textId="5445DD1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58358B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85D87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Kiama Municipal Council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CED66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Respite Support for Carers of Young People with Severe or Profound Disability Program (RSCYP)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04009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976C2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1D34E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316,488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8449F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1767F6" w14:textId="17406A2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FBF99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A32306" w14:textId="1D34C14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2DEA75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F080B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Kiama Municipal Council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8794F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 Carers Respite and Information Services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6AE4C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D79BB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7D3A8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416,608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A593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7D00C6" w14:textId="0BE8286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93807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B3916D" w14:textId="646295D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A60E2C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C5820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Kimberley Aboriginal Law and Culture Centre Aboriginal Corporation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1B0C5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Development and Participation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B5010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F555D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E9F87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313,425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ED8FE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B72E66" w14:textId="351B293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7BB47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C799B7" w14:textId="6E08906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E4C757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EA1D9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Kimberley Aboriginal Medical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7E874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Individual Placement and Support Trial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18325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01-Feb-17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4F158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F8EC0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858,000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838D2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BDFE0" w14:textId="5998711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5856C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0559A1" w14:textId="4837900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034886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43395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Kimberley Employment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FC642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Counselling, Capability and Resilience in Income Management Trial Site Locations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9BDF7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D8151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AE1D2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1,460,384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1161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D86D29" w14:textId="169DC62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E06F5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1C7EAE" w14:textId="3DC8471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E1A6E3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6234F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Kimberley Stolen Generation Aboriginal Corporation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976DA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Commission - Interim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786A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D571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AB53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237,600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B683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E19523" w14:textId="475C5E0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231C2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FD00F3" w14:textId="3D8F10A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A76E71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037BF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Kirribilli Neighbourhood Centre Co-operative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B784D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707C0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531AC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36C59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1,081,924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4628E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9B64CF" w14:textId="347D8FC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7129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11304D" w14:textId="5002CF3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07AF5B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8B62F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Knoxbrooke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61B91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Wage supplementation for Australian Disability Enterprises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0662C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08215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3F78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733,676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6B9F4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C956B4" w14:textId="16D3603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102C4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F876C" w14:textId="461F20E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795A5F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31C2F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Knoxcare</w:t>
            </w:r>
            <w:proofErr w:type="spellEnd"/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0D12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3475B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9508A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79F5B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5,663,618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D346E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546104" w14:textId="333D3E1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1AA06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889A55" w14:textId="4F83D6D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08EB58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BDA1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Kokoda Industries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BA0EB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D2D65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5EEB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2FEC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1,807,773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03EE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E773E1" w14:textId="0FD5D1D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55584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2877F5" w14:textId="18DF255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12D529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D655A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Kommercial</w:t>
            </w:r>
            <w:proofErr w:type="spellEnd"/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A1CE0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6A9A6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1EE1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0769D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266,808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74C24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4F430A" w14:textId="43A8D32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CBB78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4C1778" w14:textId="3EB9306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F5FDCA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C6A91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Koomarri</w:t>
            </w:r>
            <w:proofErr w:type="spellEnd"/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52050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982C1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E172C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FD547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3,145,065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9E7C6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82C99" w14:textId="6182797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3E2F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D70177" w14:textId="657BB8B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1363F5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A0521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Koomarri</w:t>
            </w:r>
            <w:proofErr w:type="spellEnd"/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797C3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 - Temporary Viability Support (Crisis Intervention)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9F379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24DE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30-Nov-18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4E9E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415,544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0DB43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C8248F" w14:textId="5669BAB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F55B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F85088" w14:textId="312DCD5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2D8ACB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28761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Koomarri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OSA/Enclaves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485FB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D1B9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68527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30543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409,569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1B38D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063CE" w14:textId="452B2C9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E1853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BF7AD9" w14:textId="245985B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3B5980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662F0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Koombah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Enterprises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2653B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6743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85289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71FA3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941,097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9840D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FCF297" w14:textId="196BFC4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F36D5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B56377" w14:textId="5EB8E84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366768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974A6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Koora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Industries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0DE17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8EF40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34CF6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050C2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478,966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B0831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A30A45" w14:textId="76B310F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CDA0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9536DD" w14:textId="4E9F415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EF8C84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DD11E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KU Children's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037E2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Autism Specific Early Learning and Care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AF4A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58B91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C2263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2,790,150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3FD01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1DBA5F" w14:textId="4E9A0CC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83B01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06690B" w14:textId="06E82EC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462625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281A3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KU Children's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839D4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Autism Specific Early Learning and Care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34B38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15-Jun-16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D952D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4BA61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455,970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2EE19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90807E" w14:textId="1456E93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9E558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445AF5" w14:textId="653D14C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6E4A3E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6273D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Kununurra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Waringarri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Aboriginal Corporation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023A8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National Plan to Reduce Violence against Women and their Children </w:t>
            </w: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2010-2022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8CDEF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lastRenderedPageBreak/>
              <w:t>12-Jun-17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53200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003BA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121,000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E503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804D3" w14:textId="7352180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BE11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ACAFE4" w14:textId="2F710F0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C967CF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6FD7B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Kurrajong Waratah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B34D5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A9DAF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430F7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B48C1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1,695,049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6E212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F97DE6" w14:textId="1F5944E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5FC00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561CAA" w14:textId="3EB4F37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42FC46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4546C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Kurrajong Waratah - Leeton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B936E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7C2A5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72019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B39C2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307,871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79602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6A918E" w14:textId="3EEDC44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5EE92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42F1A" w14:textId="428F7E4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F1883A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F441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Kurrajong Waratah - Narrandera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35076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6A698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5EB80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C6E4E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965,234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4804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ECFD9F" w14:textId="15ED5E1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CA8BB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5F965E" w14:textId="4E4047F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353C98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7F0F3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Kurrajong Waratah - Wagga Wagga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773BE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42942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3A06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9FC0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5,963,690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7AC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60CD24" w14:textId="1315A8D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AAAB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815983" w14:textId="40FC3A3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904859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67698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Kurrajong Waratah - West Wyalong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485B4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36B1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90548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8A77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739,875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0CB4C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801394" w14:textId="2751591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BF41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4F588A" w14:textId="76D2D74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4351C3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85DB6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Kurrajong Waratah A-Team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Workcrew</w:t>
            </w:r>
            <w:proofErr w:type="spellEnd"/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3FE24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D7A28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837A8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0134B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193,708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4FFA8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4A6FF8" w14:textId="1199095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B66B0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43DD7" w14:textId="370947D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4725BA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889C9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Kurrajong Waratah Divine Foods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ECE7B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81FF3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27DEF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A2176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429,396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8AA8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63BEDC" w14:textId="7A16FEF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DDD7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459BB0" w14:textId="5F412CF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05E428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3399D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Kurri Contracting Service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0D9F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D5C5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03AD0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11DBD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912,257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C333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B53925" w14:textId="6266DFB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5DFF7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1DFC20" w14:textId="1FA13D1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4903B8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2BD67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Kyabra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Community Association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D06D3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FC030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0DB24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7C721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1,068,862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315CE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C507FD" w14:textId="07B2158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D0767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5D68F5" w14:textId="55F13C1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7463BE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493AB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Kyabra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Community Association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5E0B3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1388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42CDC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DCA48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213,938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A1B8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410230" w14:textId="229AA92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FDE96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EF8822" w14:textId="2258078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72A557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758FB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Kyabra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Community Association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176E8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7B4A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D9C6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A5DA2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610,453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AF68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4DCD7F" w14:textId="2624742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D12EE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01C689" w14:textId="5F89781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A2A3B1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1D1B4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Kyeema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Business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AB7DD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07198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6B8FB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75050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736,453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4E6AB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616093" w14:textId="37D064A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2BCB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CFC0F5" w14:textId="50B2BFF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DE0549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AA5A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Kyneton Copy Centre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218A2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BEB51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361DE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260BF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828,826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A710C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3A6ACC" w14:textId="747AA03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1FCD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272C6E" w14:textId="1F61877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2FD685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9525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Lady Gowrie Child Centre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796DC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75941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BFC9B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AA5FB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894,887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26374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23BC84" w14:textId="7B96DB7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03FB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D17EE2" w14:textId="656F1C8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7EC905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997D7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Laidley and Districts Community Organisation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6F3B9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4DBE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A1CD2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49441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217,252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C4F84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765753" w14:textId="72A66A3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00E2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F35ABB" w14:textId="7546A86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9CA6BE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6A8D0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Lambing Flat Employment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B2536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6D09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EDFF5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695A1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833,843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B1E1A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2A671C" w14:textId="32B6ABF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C273C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E0E553" w14:textId="24F0000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4EDF4C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9B6DF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Lambing Flat Enterprises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5804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A719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95D0E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BD1F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1,224,801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328C0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31E0B3" w14:textId="263D78C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8600C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9A724" w14:textId="1F4EAC7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43C9CE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D47B4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Lasercraft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Australia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8AAF9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7FB27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E3A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84D3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678,815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967DF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6B1771" w14:textId="283BA3C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6F120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149247" w14:textId="1306F2D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381864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5C7ED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Latrobe Community Health Service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7BFDE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7D5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4C74F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2F8EC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3,747,898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8555D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3AE202" w14:textId="0CA005D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FD5CE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E15B8A" w14:textId="720DD99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74AC9C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089CF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Latrobe Community Health Service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AADC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68D94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6323C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602D4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1,899,332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B51E0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4D152E" w14:textId="186205D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32797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6B0926" w14:textId="038716F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549C3D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2AA78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Latrobe Community Health Service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69217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Consumer Directed Respite Care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6642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ADA27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E3E7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149,150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EE4A0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9A7AE8" w14:textId="708815D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69EEF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288DF" w14:textId="2FBA770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0F1DB2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B712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Latrobe Community Health Service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61327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Dementia Education and Training for Carers (DETC) Programme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DA1A1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2868F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F4F1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102,951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A78F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1F00AF" w14:textId="1F74272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69FD7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2D6112" w14:textId="460DAE3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9F0B86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70AFA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Latrobe Community Health Service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0F364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29D8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83474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52177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1,945,578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5B955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7DD5CC" w14:textId="15E1920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FB1B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D2E6E6" w14:textId="09AB0D4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F51D80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E03A9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Latrobe Community Health Service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56D0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Respite Support for Carers of Young People with Severe or Profound Disability Program (RSCYP)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A4972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46DB4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570A3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232,440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3078A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91D591" w14:textId="0229194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BB0F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590643" w14:textId="7DBAE93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5BDF40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D9A4B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Latrobe Community Health Service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91D94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 Carers Respite and Information Services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A355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EE1B2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95B13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341,640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BC6E5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E1AD89" w14:textId="0691E6E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CB47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910D73" w14:textId="2655244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B8381B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46B48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Latrobe Community Health Service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88D45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4809D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AF5C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88AF9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582,401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C522C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D2F2FF" w14:textId="2B5DC69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C0F2E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33990F" w14:textId="47990A1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9AE268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13CB8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Latrobe Community Health Service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2EA0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Problem Gambling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890A6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60CE9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1262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448,588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82919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7663B" w14:textId="5524EFC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B9B74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B81FF1" w14:textId="050F232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E43357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09224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Latrobe Community Health Service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749C5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9F79D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11458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A6316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697,408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C1131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05E9FD" w14:textId="30C32BD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EE753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1289F4" w14:textId="4A7586D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94AC25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67491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Latrobe University Bundoora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6B9A9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Autism Data and Research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15BB1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15-Jun-16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B82CE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9FDDA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829,263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6546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E121B3" w14:textId="19C28E4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D6BCE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199A8B" w14:textId="57D8AE5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7A4D3A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0EDA4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Latrobe University Bundoora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D898A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Autism Data and Research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6433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01-Apr-17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0E10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A10B8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322,322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4399A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6B49B5" w14:textId="2EA4AE6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76B2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D67074" w14:textId="7EC254E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4B60F0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5797E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Latrobe University Bundoora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6ACC7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Autism Specific Early Learning and Care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3395E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0A852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2098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2,790,150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5493F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BE4772" w14:textId="003F9BA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C7C7E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4C49C0" w14:textId="2342191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0F7800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6AABC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Latrobe Valley Enterprises - Morwell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4CA1E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CB02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2EA4B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7173B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3,144,655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721E8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093CF0" w14:textId="39C8C07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73A99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ED17D" w14:textId="658CD0A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0C8E8C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F666C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Launceston Benevolent Society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D2A86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9360C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F427E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AAB30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166,385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A43BD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958F6" w14:textId="662C6ED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F6C0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4CF7BE" w14:textId="51A499A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1ED38A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6C8F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Launch Housing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A8E40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4039B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16-Oct-15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F3915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1B078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124,858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FD835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A56A38" w14:textId="32A75EF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E89B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987C82" w14:textId="59F294D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27E9D2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4408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Laverton Community Integrated Services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4D5D3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FE6B8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6F5A9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F2BF6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422,878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A4970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29027" w14:textId="4A4448D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A1133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6BFABA" w14:textId="38ABCA1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76161B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604E2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LEAD ACT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A38F6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C13CB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42C0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E120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1,913,995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6DA2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5CFAAA" w14:textId="317551C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09317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BA5BD1" w14:textId="7CCE8B8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DE9C90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EEFFB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Leadership Plus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D45BC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NDIS Appeals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D1D4C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01-Dec-16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BEC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AEB0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129,250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B8028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44CBDC" w14:textId="1ACB337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4D64D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22E64C" w14:textId="00819D3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882C5C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D2D09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Leep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Ngo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98F4A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EF065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3C0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97657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286,346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1C518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0BD4D" w14:textId="07792A0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1B063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CA649D" w14:textId="4E4E7A0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B086E4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EB69E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Leep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Ngo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4A4BE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4EFBB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1A8B2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9DC1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143,173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5DD41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9F7AB6" w14:textId="33AD47D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335C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773A67" w14:textId="19A8B4D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D28C54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7BE3C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Leep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Ngo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DEFDE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C0277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B6ED2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5B53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286,346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6891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F771A9" w14:textId="782E00A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D01C8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E494AF" w14:textId="17DD00F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5431FD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252E7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Legal Aid Commission (ACT)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74D78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NDIS Appeals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7E6F9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8C3AF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DFAC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4A8C3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217B7" w14:textId="147B7B1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84730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3D2863" w14:textId="602D2BD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25E234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28D4E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Legal Aid Commission of NSW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7C169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NDIS Appeals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7C01D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23-Dec-13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5E69A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08AE8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203,000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1CFA2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B50349" w14:textId="3FF8C4A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4BB09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C20C49" w14:textId="459E29A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711195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C8E6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Legal Aid Commission of Tasmania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6FA19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NDIS Appeals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97031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5E25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D8510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103,400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A8C0E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FD051A" w14:textId="5FB1528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B9B69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9DF01B" w14:textId="30B7AA8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DDC311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52CA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Legal Aid Commission of WA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8E5ED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NDIS Appeals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D9B1C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85FE4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79B61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157,800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4BCD0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054742" w14:textId="1115102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8B6DF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0779E5" w14:textId="701A44B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841C3D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55071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Legal Aid Queensland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FDEA3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NDIS Appeals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0F89F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2D7D5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2F131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190,680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FBCC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D74888" w14:textId="3ACC284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06535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B8EBFB" w14:textId="4532245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59E48C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01F54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Legal Services Commission of South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2B822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NDIS Appeals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CF87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23-Dec-13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4404E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7DFE4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120,720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91694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817196" w14:textId="2FA9748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F4D5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764E14" w14:textId="12E72A3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7243F2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5BE42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LFE Breakout Industries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4B589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91B4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CD306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C5E9C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544,966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A670C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06073" w14:textId="494C5AE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0E86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196D6" w14:textId="1148033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1C358C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9853F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Life Without Barriers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DB55B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560B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D497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932F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437,355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B5705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A2C8EA" w14:textId="12B14BA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028BA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B46CEB" w14:textId="36AEF46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854B99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308E5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Life Without Barriers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2BD7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BA2CF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5B80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5CC17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466,417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775A8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D80A5C" w14:textId="70E2942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12633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5B95C" w14:textId="3F5B086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66603B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61A8E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Life Without Barriers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99A34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1989D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CA265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2ECA8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1,264,869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1B6EF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7D9556" w14:textId="225EBFC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D6CB5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3FDA2" w14:textId="27EFCCA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FBC76F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A8A75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Lifeline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27BE9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3AP Improve Capability of Disability Workforce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C7A3D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521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4A015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1,650,000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2BE2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E68E14" w14:textId="358BAFB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E564E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5D4211" w14:textId="4AE1A38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BED12B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2BE3A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Lifeline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C8566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Commonwealth Financial Counselling and Financial Capability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A883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CE0D1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D8997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1,648,158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839A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6BC5B" w14:textId="4D4C336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04E21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1C5C5" w14:textId="7F5D1F2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F9266F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F41C4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Lifeline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EE685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Women's Safety Agenda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5146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10-Dec-15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8C0AE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8A4FA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32,063,900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1F75F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C6D14" w14:textId="32811D7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F1598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0471E7" w14:textId="1E5459A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31B83F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3CB9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Lifeline Central West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2762B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Problem Gambling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02B2B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8DEA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5F4FD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448,588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6E1B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8E17EC" w14:textId="24FFA24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38AEE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A7230" w14:textId="7E012C0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917C6D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A25D1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Lifeline Darling Downs And South West Queensland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B1F3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Commonwealth Financial Counselling and Financial Capability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4865B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738E7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2CB19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350,739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A693B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7E092F" w14:textId="0E02BEC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3315E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DC4A36" w14:textId="1A5E38B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A57A83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3516E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Lifeline Darling Downs And South West Queensland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C771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222D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6EAE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1EBC0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1,430,237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20A4B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5C25EC" w14:textId="2BB22BC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27C1F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49553B" w14:textId="6D45673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27287C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DDAA3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Lifeline Darling Downs And South West Queensland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D7BE1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A48ED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07913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5AA1A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438,213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F9661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CDED40" w14:textId="1A94F26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137DE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D0DB1C" w14:textId="5F255D2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B045D7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CED4F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Lifeline Darling Downs And South West Queensland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E2B5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Problem Gambling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61168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AADB5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AC7FD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448,588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B0B3D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F03869" w14:textId="37743A7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B1174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D686F5" w14:textId="00F322F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097B6D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83613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Lifeline Darling Downs And South West Queensland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3689C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Supporting Children after Separation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F58C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0C9A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A1A7B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938,335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ABAA8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B942AD" w14:textId="0A91721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3FADA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F5D275" w14:textId="08D2A8B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C23891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4DEB8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Lifeline Harbour to Hawkesbury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51BEA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Commonwealth Financial Counselling and Financial Capability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0C412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2CFE6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2902A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361,417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761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43C150" w14:textId="149F109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5C102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E465D5" w14:textId="354D4BF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F2219F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4F738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Lifestyle Solutions (Aust) Ltd - Bindi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Centasales</w:t>
            </w:r>
            <w:proofErr w:type="spellEnd"/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0ED32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C7A7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78ABA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5F1A8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852,845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88E77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2370FB" w14:textId="7167F44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B216F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28BE87" w14:textId="3C13D43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EEF8B5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4BA35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Lifetime Connect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C58BA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8A8F9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B316C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7DAD5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894,887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70467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4C04DE" w14:textId="5FC1713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6396F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A40F65" w14:textId="1B22058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3E01EE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C0F61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Lifetime Connect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ADFC1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ACE4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C632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910C3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234,982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8DE5D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6E608" w14:textId="033AFA1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A3AF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1DE75" w14:textId="0899FDD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F11E5C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0E22B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LifeWorks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Relationship </w:t>
            </w: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Counselling and Education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56930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54725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B3C09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F0F95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3,847,938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99475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52567A" w14:textId="16AC93C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C74E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AE12BD" w14:textId="75AEF6C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D53DF9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A8EC9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LifeWorks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Relationship Counselling and Education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88586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B37C0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AAA70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D6D37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8,272,065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7B7C4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5BC041" w14:textId="543D2C2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EB5F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B1C15D" w14:textId="49D3DB1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D2BC0C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B525F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LifeWorks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Relationship Counselling and Education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DDEC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Law Counselling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D849B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91C28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DFCFD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4,025,631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44F8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CD121" w14:textId="5F89C68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4FB0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449C44" w14:textId="4392A8A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CD2918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90927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LifeWorks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Relationship Counselling and Education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4F2A1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Regional 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0F2FF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AFEEA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62261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845,302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B785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24E4A6" w14:textId="6C5BCBB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64608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D761DF" w14:textId="18A2A07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8F7EB4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251ED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Lightning Ridge Neighbourhood Centre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1CE64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BA6F1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4545B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8F337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116,934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B68E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98A1F" w14:textId="31F2DA9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B4BA6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60C87B" w14:textId="4CB9634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529CD5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09DF6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LINCS Volunteer Scheme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CC5FB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81B00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4AB24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A5BD9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236,953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67DA8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36F9C8" w14:textId="7F231F2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1942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266CD3" w14:textId="016F962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60C14A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86C8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Link-Up (NSW) Aboriginal Corporation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79D8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Commission - Interim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D2356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56AA1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C75A9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341,000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EB3BD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63204A" w14:textId="30E1293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DA7C7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E6BDCC" w14:textId="48F7204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05B6A7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81007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Link-Up (QLD) Aboriginal Corporation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FBBF1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Commission - Interim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DF3B8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FBD09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7EC26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F563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EC988A" w14:textId="4B9D844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A4B24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577CCB" w14:textId="74E8FA3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60C5DF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100E4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Lions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inPlace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018D3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9370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58E2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04412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328,339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45561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042B56" w14:textId="28D459C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F558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824E8D" w14:textId="75846DD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74F344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7D0E3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Lismore and District Financial Counselling Service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9827A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Commonwealth Financial Counselling and Financial Capability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3533C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10A0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DFB4C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750,555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27ED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55C62" w14:textId="7476054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75F4F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448281" w14:textId="6EB5558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217D2A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946D9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LiveBetter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3D1AB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37992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FC4F5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7D213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940,340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6FF5A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2FC3C3" w14:textId="3D9EE2B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75DD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55F5A" w14:textId="136BD1F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DCC927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F8BA5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LiveBetter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11707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15B09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25A09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8EE97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616,093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E88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427B8" w14:textId="2A62712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D4962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9268D6" w14:textId="1D9CCF0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8E2952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1BA5F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LiveBetter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BABA3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Respite Support for Carers of Young People with Severe or Profound Disability Program (RSCYP)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85ABE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2005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61D4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268,597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EDD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95539D" w14:textId="23BDEBF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B5AA7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5A725F" w14:textId="48117E8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9A1B26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81EA6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LiveBetter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0AC32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Respite Support for Carers of Young People with Severe or Profound Disability Program (RSCYP)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D25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30-Sep-16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D00EA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CDF23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134,551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D1AC2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C71AC8" w14:textId="6230C6A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5B3BB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0F3CF1" w14:textId="0442EAC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792D85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45225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LiveBetter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43E53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BD0E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30-Sep-16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3169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E5F4D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887,893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EDF9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9ABB11" w14:textId="1635F83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07424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86AC75" w14:textId="2F81001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F759EE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82B1F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LiveBetter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F300B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 Carers Respite and Information Services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6F431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6DEF0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7840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216,622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11126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FCD29C" w14:textId="02EE757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28A3E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4D114" w14:textId="111C0AC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61E56B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E6F1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LiveBetter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9B24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Young Carers Respite and </w:t>
            </w: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Information Services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98581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lastRenderedPageBreak/>
              <w:t>30-Sep-16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77E9C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4F7FE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104,898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EBC01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357BD6" w14:textId="7BD72E6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DCAB2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9E5B38" w14:textId="091BB3F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3DCE71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F0E55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Liverpool Volunteer Resource Centre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9A61E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AA3F4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4A12E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C51EA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186,917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35157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84CC80" w14:textId="06D37AA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A5F74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0D6B5F" w14:textId="7A13FD9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A7C4B9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9B27F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Lives Lived Well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580B4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B6CFD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4FFB1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5F891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1,219,032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1B80A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24BC66" w14:textId="6BF3EC1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C747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EBCF4B" w14:textId="07B5C3D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B0383F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6C7D1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Livingstone Shire Council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73BF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Building Capacity in Australian Parents (BCAP) trial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94221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15-Jun-17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EC780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C5ED8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377,000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3527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388DAC" w14:textId="6325F41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9FE03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698AED" w14:textId="4211843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224AAE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B24E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Lockyer Information and Neighbourhood Centre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F2866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1B263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96BF8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3FC32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245,144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2E0F0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033604" w14:textId="350A5A3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3C135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BDD86D" w14:textId="693301A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E55460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C7F6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Lockyer Valley Regional Council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70BAC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A6A1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85C41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C13D6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309,000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5CE94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6E8C0F" w14:textId="64D4886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FFDC9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BD543B" w14:textId="48813AC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00BBAD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6D732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Loddon Mallee Housing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6B65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EE236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D0698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6C39E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1,069,436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71E8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5BDED0" w14:textId="20B96F1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7FB85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D0A9B8" w14:textId="04E87E8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E40693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0B3FB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Logan Child Friendly Community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7399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8A7E2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12-Jun-17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17500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65E18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945,000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AC3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705C38" w14:textId="664BF15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E832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A0220" w14:textId="0A75813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AAFEAB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0D91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Logan Child Friendly Community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65221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Diversity and Social Cohesion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D9CB4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12-Jun-17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87DD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30-Nov-17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DFB40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255,000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099E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238B40" w14:textId="58EA540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1C7D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7CD979" w14:textId="30A6437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C9CF4D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CC871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Lone Fathers Association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68171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4A7F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0F3F1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F556D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416,938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12248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0FB9B0" w14:textId="7578266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5377C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268A85" w14:textId="1D65C09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3944B6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ADFB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Lorna Hodgkinson Foundation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1514A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Disability Enterprises Business Improvement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C5DB6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19-Jun-17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7DDF1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E57BA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137,847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C5D3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45CAFD" w14:textId="6399464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89211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C7D071" w14:textId="0A29F63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824771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1D8BC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Lorna Hodgkinson Foundation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88379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8B38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9D2E6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AA4E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569,136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65DAB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843DF3" w14:textId="06D6C54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49783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955681" w14:textId="785B7BA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4E520E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A951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Louisas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Fine Foods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36490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9B874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A26A0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C9FB8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421,490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C2A5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47D8C3" w14:textId="68A3925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537EC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32FB73" w14:textId="66327B0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8CAED1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B1F2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Lutheran Church of Australia Queensland District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56AC4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1AFCF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67C19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7B5FC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368,247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15400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4679B4" w14:textId="39A7CBA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B7BF7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39003C" w14:textId="753CEAB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19ABC2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F574E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Lutheran Church of Australia Queensland District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927F9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563C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418B4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8A0A2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715,854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B4335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226919" w14:textId="3D060E0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26AB6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AD85A" w14:textId="2C560E2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425063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31EF2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Lutheran Church of Australia Queensland District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AF844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736A7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C8580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E60E0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566,755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B5550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8B9449" w14:textId="7C6A74B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4647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4F5963" w14:textId="1B0C7C4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881687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6CC20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Lutheran Church of Australia, SA &amp; NT District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5D448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1B377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2C18E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C3A6F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1,939,400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E8234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9EF9D8" w14:textId="49097E7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E3A82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B62A4C" w14:textId="0C46B6E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505331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90CF2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Lutheran Church of Australia, SA &amp; NT District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68010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Counselling, Capability and Resilience in Income Management Trial Site Locations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FC5F0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6888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41707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2,784,730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4B75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7A2EDE" w14:textId="0FE2F9C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64BF3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0835D0" w14:textId="1194526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A093C7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85107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Lutheran Church of Australia, SA &amp; NT District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D526F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443F4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3D2C9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E4588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111,698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3F07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C76B3" w14:textId="022A2BD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F25B5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7CA51" w14:textId="26E0723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18E953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62C16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Lutheran Church of Australia, SA &amp; NT District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A1B6E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F3724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73A88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5B06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1,900,746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1DBD2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D871C" w14:textId="0B8B11D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651B2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CEB8A6" w14:textId="7138056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5079C5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F41D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Lutheran Church of Australia, SA &amp; NT District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8C927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Intensive Family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DAD6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69000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3246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3,068,806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09243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BE474A" w14:textId="0D33FEE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C1B36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0C683C" w14:textId="1EC6F6D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54FDE5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05879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Lutheran Church of Australia, SA &amp; NT District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2F07A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45E8E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06136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235CE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1,742,353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B0589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42B188" w14:textId="51F8EA9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A175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2EAA81" w14:textId="554CF4E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8BF8C9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11BAB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Macarthur Disability Services Ltd.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616F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Counselling, Support, Information and Advocacy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1CCD6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2205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9ED38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955,065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252D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B93FA" w14:textId="045B3AE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48AA9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67693" w14:textId="3AEF574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455DD5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1569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Macarthur Disability Services Ltd.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E4DC7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A9EB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D8AC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6CDCA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734,887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59ACE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4A5F8D" w14:textId="0AF3405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406A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53FE77" w14:textId="30F725E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5BC565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859B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Macarthur Diversity Services Initiative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365EC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DED2F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4FD29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F305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293,841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FF588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F2CB85" w14:textId="147553B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76567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DF6F44" w14:textId="7419CD6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05D7C2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497B9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Macarthur Diversity Services Initiative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16E88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293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4ED6C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918BB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431,737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AEBD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275015" w14:textId="1CE8CEA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38047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0FB346" w14:textId="2A4D341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86A2D9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13B2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Mackay Children's Contact Service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68C6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Children's Contact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75FBD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BB44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4F2E8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1,620,117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9CA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9EB862" w14:textId="6ED4122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146F2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F9060E" w14:textId="58C913B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11E453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63BFE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Mackay Regional Council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C6477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Housing Affordability Fund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0FA7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86B8A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65877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8,500,000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0B136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37C0E" w14:textId="3505700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EAFC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EC5FA7" w14:textId="2CA87B2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0B60AA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52F82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Mackillop Family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068C1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3A2B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98F8C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8BF62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196,960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6F218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669023" w14:textId="5688D47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462D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416B16" w14:textId="5A4ACE0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44AE3E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466F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Mackillop Family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AEDC9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12B9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1926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593CE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6,726,698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21D1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2FDF4" w14:textId="02CE369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F56A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02DFA8" w14:textId="3C0FF44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FF2367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5234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Mackillop Family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F6396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 - Legally Assisted and Culturally Appropriate Family Dispute Resolution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04CE2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658EA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1F5AE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825,000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EEA0B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9855B0" w14:textId="4B1A0F1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1C062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25B089" w14:textId="41C2066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0FB897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2119A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Mackillop Family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E24C2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8F386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373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24C18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516,198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21926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F9D634" w14:textId="4B7B77F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9B547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054A2E" w14:textId="5AB6894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231C5A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D5BAB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MacKillop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Rural Community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694E4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EC07E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7FF2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04A45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508,457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22167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C3CFA7" w14:textId="27BCA83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023B6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AC6F2B" w14:textId="0B8DBD1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85918E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7850B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MacKillop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Rural Community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BC528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B779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C9CA5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63CC3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253,228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9E095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8FA49" w14:textId="579AF76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06BEC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D0ABBD" w14:textId="6F1266D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1D07D1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DF67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Macleay Options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85202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Disability Enterprises Business Improvement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03C3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19-Jun-17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83942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D670A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102,091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ACBF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AEBD0" w14:textId="3000FF7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75567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82ED25" w14:textId="3154F6C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196F88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5B63E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Macleay Valley Enterprises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143D2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7AEFC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4CE99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A98F3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1,620,911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8BAC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513C4E" w14:textId="238D2BB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834D0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2F1DCC" w14:textId="79D3782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C69AB9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C9D9B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Mai Wel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B3216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15F19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1ABF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8FA7A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1,011,736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1EB77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70F9E4" w14:textId="40B64EF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F795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FE750" w14:textId="2D00DDF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AC0CBF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E7F32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Maitland Neighbourhood Centre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6712D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4A20B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D4D95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A239B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192,215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8DF9C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41358" w14:textId="154FD3A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56FE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7A8EB0" w14:textId="32766FE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ADFAD2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5D3D9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Mai-Wel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0F82B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Disability Enterprises Business Improvement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15C82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19-Jun-17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C195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55200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119,401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B9BA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402EA6" w14:textId="04AEBA8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4A90E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A53499" w14:textId="3E373BF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DB78CB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023CF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Mallee Family Care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E8642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57296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DB265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5B732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1,966,435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5CC5C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1C48BF" w14:textId="68053C6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1F9EF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22C3A0" w14:textId="2BEB90B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AE3488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9D4BA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Mallee Family Care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6C07F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Children's Contact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7AF88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9C624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73097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1,210,495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F2BF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8687BB" w14:textId="071C818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20B7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DC74B" w14:textId="6BA1A38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ED3179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6283C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Mallee Family Care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65C18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Financial </w:t>
            </w: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Counselling and Financial Capability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BD60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lastRenderedPageBreak/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38A59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35865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381,686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70AF4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01C6B4" w14:textId="330A840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30EE4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3163EB" w14:textId="3578A7B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B3FFCF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3C16C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Mallee Family Care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2A8D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54CE3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78338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5CAAB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3,700,937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0CFF1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A24D47" w14:textId="70C5D0E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7B5A4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446769" w14:textId="6FECBA3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AADCCC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75C3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Mallee Family Care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F908A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CD35A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FF26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523B3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1,252,469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B7A8B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D06399" w14:textId="67B17B2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89CCB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800E35" w14:textId="1ECF05B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CFE302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962A7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Mallee Family Care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E6E85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6C7A1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95BE5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5048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5,172,214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7B637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4B84F" w14:textId="071A7F2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3F78E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0D22D5" w14:textId="1E8C5D2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514D43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8A1BC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Mallee Family Care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58E32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Parenting Orders Programme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0E658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5974D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E30CB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1,281,541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6B379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41AD9F" w14:textId="09DD4E5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AE84F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2F5676" w14:textId="0A12746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9592F2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D482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Mallee Family Care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65A64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Regional 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A9E9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4C9E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71E1B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599,511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ED9BB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7BEB6A" w14:textId="0107B03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0307D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5198A0" w14:textId="1EFFF4F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C72110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73D79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Mallee Family Care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23B56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F3AEB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2DBC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3642B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333,922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A9ABF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6DB87" w14:textId="5C64758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9097B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1A3BBA" w14:textId="14FE89D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A950EF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043E2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Mallee Family Care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1BE6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834E6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01-Dec-16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63104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74EF6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967,301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111A4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2B2503" w14:textId="03F9BBC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37B58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C339D" w14:textId="1EA61C5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B5F4F7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6CCA9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Mallee Family Care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A5C68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BEB6B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01-Dec-16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74336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E463E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2,335,579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9C0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C0ACCD" w14:textId="6598DA1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B1D7B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AC6304" w14:textId="33F2901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8CADF6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787F3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Malvern Special Needs Playgroup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B54BE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2DBE7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F114D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B8E00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216,916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76822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6BA1FB" w14:textId="7B8DF0D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31DA2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8BA879" w14:textId="0F5D039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62A646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879A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Mambourin Business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8F1D2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5F6C0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C09EE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9D445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2,354,213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535C1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012882" w14:textId="7E601E4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C05F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FE204F" w14:textId="4875B8B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B4B9CC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5A4D8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Mamre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Garden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5D485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AC83E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4CF00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A16F4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697,472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35A5E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2A0C25" w14:textId="673C568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20CBF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3EC657" w14:textId="10CFE07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296E31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A0F0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Manning Great Lakes Mowing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AE605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B2042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6284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53288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1,658,075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46472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4EFB9" w14:textId="11E31F4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0D616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5E740C" w14:textId="5132DB4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84A10C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922D4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Manning Support Services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DF499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1809E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4135D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BB5F2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483,141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3E6A8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88C30F" w14:textId="2713046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AFFB6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B856A" w14:textId="1F9C42C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4C03DA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731B0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Manning Support Services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1C3B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1E6FA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EB65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95B21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171,808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DE2D0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72CF2B" w14:textId="48B9921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828C1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456F01" w14:textId="122694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94C29B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08E8C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Many Rivers Microfinance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8243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Resilience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F1414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62BDC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650F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3,971,000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2D8C1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653A0F" w14:textId="6D1A425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711F2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C4DC82" w14:textId="2370DF4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130A3E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8233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Marathon Health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9B225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Individual Placement and Support Trial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8109A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5CC97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A922F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858,000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AE02B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AB02CB" w14:textId="3C32531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96F73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95FDA5" w14:textId="71A9E72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F90E46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0C52E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Mareeba Community Centre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D4F8B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55DF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21CC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F79EB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279,775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8FCB4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777BD3" w14:textId="1E15A88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D63DA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08B83D" w14:textId="3FEFD38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0AFD20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9676D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Marillac</w:t>
            </w:r>
            <w:proofErr w:type="spellEnd"/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59FDE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Outside School Hours Care for Teenagers with Disability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6D908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4E8B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4C410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207,217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680BE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D6CA5" w14:textId="6E93E07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DB39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C02DF4" w14:textId="3A1785C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B241DA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18BE4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Marninwarntikura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Fitzroy Women's Resource Centre (Aboriginal Corporation)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48163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Building Safe Communities for Women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89EC5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3C98B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BAF5C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748D1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55B779" w14:textId="33732A6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6C6A0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D97C5" w14:textId="642FBEB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AAD550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91AB1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Marninwarntikura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Fitzroy Women's Resource Centre (Aboriginal Corporation)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5E5A8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C351C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24C7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160B3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1,038,553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B9011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BAD76" w14:textId="16B3420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EA8D7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41E2FA" w14:textId="75F8C31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E1C368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A2EC7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Marriott Support Services Business Service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55862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08CE4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F400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A8478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4,548,655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CBD61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E1DD7E" w14:textId="6360F3D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FB052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0F74D" w14:textId="197758A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E43BDC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661A3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Marymead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Child and Family Centre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96D9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BE85C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20405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52653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2,004,821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0B2C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D6B1E4" w14:textId="12908E1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73438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F1973C" w14:textId="4EA8655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643EDF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D5359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Marymead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Child and Family Centre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76C79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Children's Contact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2BEF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F614C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86FAF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1,861,107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6C14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40A731" w14:textId="2D43C78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ACEB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8A94E" w14:textId="1C49ECC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E6381E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0D651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Marymead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Child and Family Centre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EBF1F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AE0C5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B176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5DA90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5,094,076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2B415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77B7B2" w14:textId="5B0DF96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CF0D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56AE23" w14:textId="4226574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1A4764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7A76A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Marymead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Child and Family Centre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27677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B94F4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22DA6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20FD6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814,587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A53DE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452562" w14:textId="53EE739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7DF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FC21AC" w14:textId="7DD44D6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14576A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5AAE3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Marymead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Child and Family Centre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D9D90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Parenting Orders Programme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66EC9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8ED53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6649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2,333,765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9DC4E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96C547" w14:textId="54AB40F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1B10F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664A83" w14:textId="48E7181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E4591D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E6CB0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Marymead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Child and Family Centre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08836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Supporting Children after Separation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A5931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08665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4B8B7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928,392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31FA4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5A83AD" w14:textId="64933F0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7A6B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CC2B0" w14:textId="7FE6F81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D402CD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F8858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Matrix on Board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283EA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Counselling, Capability and Resilience in Income Management Trial Site Locations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F84A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540B1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A037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880,000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A4AA9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31A7C4" w14:textId="5AC87BC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FDF1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27B465" w14:textId="58421B1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315C14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04AC4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Matrix On Board Training Pty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53571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Counselling, Capability and Resilience in Income Management Trial Site Locations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4132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3838F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EF475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2,062,500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915B2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2D2FE" w14:textId="7B166DB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451C5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5DD735" w14:textId="267AF07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F12268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A597E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Matrix On Board Training Pty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C0D56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7A68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BBE1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C9462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1,100,000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9574C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CCC22" w14:textId="55673AD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1FFAD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7A0D8" w14:textId="7448A2B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AC5511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5DF63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Mawarra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 - Warragul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BC8E8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B3A69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0A730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EC9A2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1,243,144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E2C19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2A1F51" w14:textId="21964BA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002F4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21BFBC" w14:textId="1DE1EA9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D29EE0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47EE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McCallum Disability Services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45298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Disability Enterprises Business Improvement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56F01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19-Jun-17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4495B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3069A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114,875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51A27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D208DE" w14:textId="7EF0716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B06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4BB16" w14:textId="693C37A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FF7940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9D040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McCallum Industries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B0E5C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AC2C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C01A5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BEB28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2,557,785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D4A1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A8F14" w14:textId="462F6EB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8FF50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B716EE" w14:textId="24B717A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D1839D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F7D6F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McCallum Industries - St Arnaud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FFBC6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EC2F2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DA0D0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32131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1,351,158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14366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76B780" w14:textId="1F1446B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6A6CE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E1F8F3" w14:textId="67E92EB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E24D0E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117A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MDA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A5FE6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Career Pathways Pilot for Humanitarian Entrants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1D4B8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E71D8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5D48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407,669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9760A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642BF4" w14:textId="77B2460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F7137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B1D428" w14:textId="0D36283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14B601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6F2DF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MDA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436D3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C0D26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01-Aug-16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55B9C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C5C04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124,024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DE5F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1C18D5" w14:textId="71B137A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F196F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3A729B" w14:textId="36B180B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4C018D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29D5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MDA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AC88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FCC10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863AC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88D8B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5,998,535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EE3C0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81625B" w14:textId="52A41EB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A7357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BB1277" w14:textId="7D3BF0D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A25AFE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8630D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MDA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BC90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Services Youth Transition Support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2BB1C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15-Oct-15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4F63B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B1A0E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4,719,696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76789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FD006A" w14:textId="7F93E43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05A7E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06CE50" w14:textId="67A7DA8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36462D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D9E66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MDS Complete Property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964D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4F9C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290F0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331F1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995,486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3DA0F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55AA47" w14:textId="2D77CD0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251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B1DC7B" w14:textId="6800764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DF8B22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303A8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Medibank Health Solutions Telehealth Pty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41386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3AP 1800RESPECT enhancements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1CF96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01-Feb-17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99545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45589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1,100,000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652BB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4A0908" w14:textId="74C6769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4948A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760DB5" w14:textId="7CC0F8F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036BD2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D703A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Medibank Health Solutions Telehealth Pty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B482D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Safe Technology for Women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D975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01-May-17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74389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AB5A4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660,000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3782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5AE56" w14:textId="121C01B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CDF33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8FE0A" w14:textId="577A5ED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214A37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03036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Medibank Health Solutions Telehealth Pty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A6E49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Women's Safety Agenda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9BF14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30-Apr-16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3559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77FE7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7,560,362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68F47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66028" w14:textId="0C9508A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538E9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90EE59" w14:textId="4C7A423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BBEB2A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03C5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Medibank Health Solutions Telehealth Pty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A69D5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Women's Safety Agenda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EF932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ED635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08B31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18,062,068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CBFCF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B511C9" w14:textId="094A22E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8155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D8D70C" w14:textId="7C28B36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5A27E9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D8EC4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Medibank Health Solutions Telehealth Pty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EDA62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Women's Safety Agenda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0B124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01-May-17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858B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01915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1,075,378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32B84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D3B882" w14:textId="40767F6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5A28B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D8FE59" w14:textId="1D038E1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708779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E392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Melaleuca Refugee Centre Torture &amp; Trauma Survivors Service of the NT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44252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3012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60B5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30F14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196,580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A463D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71A68" w14:textId="2C6E7D6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DCBF7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A99D68" w14:textId="25CE37C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C37B2D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DFFF3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Melbourne City Mission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4FDA3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746B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5AFA5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42BB8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983,218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207D9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7FAE86" w14:textId="733EB93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57374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EF73BA" w14:textId="485355D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99F9E1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D496C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MELBOURNE CITY MISSION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A944B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BE9E1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C492C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3ED63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515,583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E0A7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D3B644" w14:textId="4011904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43C6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DEBE6" w14:textId="7CD9700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599ADC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183E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MELBOURNE CITY MISSION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AEAFD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9D241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7EAE1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EAA95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450,674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6F2C6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07FF74" w14:textId="3CAA994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DFE54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6B89FE" w14:textId="77C6F43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C80629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ABFF8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Melton City Council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77019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5AB8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11CBB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C1AA8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788,307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B82F4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B552B" w14:textId="2693970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FF354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ACAD48" w14:textId="0715D8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DCA3A4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5441D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Melton City Council.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6E5A9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959D3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BCD1F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D0F20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422,406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E136C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FF5A65" w14:textId="6C1DF67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B8FF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0E9DD9" w14:textId="5484232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C29895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2A118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Men's Information &amp; Support Association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EF452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3DC71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0B6B8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28563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1,300,920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106F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F4793B" w14:textId="6C45110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DBCE4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85981D" w14:textId="30AB9B3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3EAA6C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5E12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Men's Outreach Service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AC71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54B33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C3A8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0EC03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1,321,338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EFB52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063A9E" w14:textId="426EDDC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038CE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40402C" w14:textId="32400A9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67D677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0E305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Foundation (ACT)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61249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C67EE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FFB5B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EB1E1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312,367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EE7F2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09504" w14:textId="5DE32C2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1AD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6706D2" w14:textId="6F20CFB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B6B888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F78E3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Foundation (ACT)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176DC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A718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2685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A8B33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336,215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EFD28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6CF39D" w14:textId="58CCB41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AB51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0F749" w14:textId="402664E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76F98C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60A6A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Illness Fellowship of Australia (NT)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E68D8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CFDEF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AA682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6B5F2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5,145,895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DA4E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1CB817" w14:textId="1BFA87E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CF39B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E55EB7" w14:textId="753C7E6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9C9D21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43EAC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Illness Fellowship of Australia (NT)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926C6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56317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B39D7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AC707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416,454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6257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D0ED89" w14:textId="2CCA65A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5621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018EA3" w14:textId="6BAA738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F5A299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8E86A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Illness Fellowship of North Queensland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00ED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D5BF5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1A751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C248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433,634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E1B84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66DA26" w14:textId="051F2DA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CBCE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C3B742" w14:textId="182651A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839D13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FAF5D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Illness Fellowship of South Australia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B67E2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13068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EE006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92FC7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3,231,521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D054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F13629" w14:textId="1118520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B79EF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AE616" w14:textId="6D0FE43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D29339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1B915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Illness Fellowship of South Australia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A4254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35F65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15-Oct-16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377B1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7ABA6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3,741,924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E34C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4C4A1B" w14:textId="15B397C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C3B90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9E7633" w14:textId="25D2A02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1FA440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AD9A2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Illness Fellowship of South Australia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00742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750B2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15-Oct-16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38E0B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1152E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9,306,690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A7196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864CF3" w14:textId="1C5709D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42D98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FBBF3" w14:textId="5220E80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0DCDC2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117A6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Illness Fellowship Of Western Australian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92309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5EE2E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338DD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617D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2,313,135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5EB5E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7459D8" w14:textId="537312F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A79CE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3AC67A" w14:textId="00AC4CB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33B084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F6E05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Mentis Assist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0888F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A668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BB64B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13920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817,826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D4FBD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D5765" w14:textId="6D07523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9E88B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EEE7AF" w14:textId="4CEA8E2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8BE4A6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BA691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Mercy Aged and Community Care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5F29A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E756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BD24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3E600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205,289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F5F66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9D648" w14:textId="5D5C68F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9E695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3BF8A3" w14:textId="3D340D7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0F648C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8117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Mercy Community Services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025B0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6B8EF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59392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F284A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4,559,420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D8D6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9DB426" w14:textId="10F6905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14DEF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B95B74" w14:textId="5E0C0CD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A4E962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4023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Mercy Community Services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E6E49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BFCB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7B21D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CD3C3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453,232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8D174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C1CE57" w14:textId="0F5610B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159C2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142EA8" w14:textId="73CB15B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2006F4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E26B8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Mercy Community Services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44A17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F42B2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27481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454B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453,106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32041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293A9" w14:textId="510BF46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7769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0C46AE" w14:textId="52ABE9C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BE2393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B9F07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Mercy Community Services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4B519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84D89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767D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AF593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453,106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FE547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B4FFE" w14:textId="2835949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8994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5D99CD" w14:textId="2A9288B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6976F8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9FAD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Mercy Community Services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D8568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7D609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F0A83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7190B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641,323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943F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418798" w14:textId="5294049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FB9E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F964A9" w14:textId="137FDC9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5B04EB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9F61F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Mercy Community Services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7F2B2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A78E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801B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37921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1,177,000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ED564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1493CD" w14:textId="2B3F0D6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76F26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3ECFA2" w14:textId="2CF24C9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462667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C9C78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Mercy Community Services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F7A31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Mental Health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3778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D52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002C0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147,238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A685C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67E136" w14:textId="6670EF5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37C9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481C0" w14:textId="159B603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3C828F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0284A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Mercy Community Services SEQ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A8D4B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Building Capacity in Australian Parents (BCAP) trial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F436B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15-Jun-17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E4991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D3176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526,350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3575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E6BA7B" w14:textId="04C7A00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CB90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33229" w14:textId="7953429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9B5C83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D8259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Mercy Community Services SEQ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26922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C1D7E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83BA4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E83C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2,591,290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2031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1C8F9A" w14:textId="0A2FC74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BDBF8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690A1C" w14:textId="65FD79E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A574D7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F8D8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Mercy Community Services SEQ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7429F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7AA0A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71074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1BB1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279,312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E40C8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C21580" w14:textId="483ACE8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BFA3A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F5CA1A" w14:textId="1312576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A24B4B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44B2F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Mercy Community Services SEQ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927F8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342B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7863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4774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778,685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3FF29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4AA656" w14:textId="41AEF68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DBE10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555EDB" w14:textId="7033C3F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2F1D2E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35194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Mercy Community Services SEQ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16D7E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5E4E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0A606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21595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967,138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6E07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273980" w14:textId="0CF307A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D5BC2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9F865A" w14:textId="62782D8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DC7E7E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5E30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Mercy Community Services SEQ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546DD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Mental Health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05F40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0334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6BBFC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176,804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A8E36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27A88C" w14:textId="3776D0C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79F8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3C20ED" w14:textId="643377F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E895AA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1897E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Merri Health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87827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495A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0ED92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AD75B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5,599,455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89274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B47AC6" w14:textId="258E489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D6EFA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B568FC" w14:textId="5E83F7D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9EF4AC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84B2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Merri Health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17185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Consumer Directed Respite Care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0CA17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9BE58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C0E02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149,150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63476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B7062C" w14:textId="07C6C56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7491F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06B40" w14:textId="6F90986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257244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43D3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Merri Health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7D0BB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3685A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B2375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024FE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2,272,039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BF895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057CB8" w14:textId="19345F6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E60B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0CCA1" w14:textId="093D733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F30AF4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17199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Merri Health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3DD4B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5DA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61BF0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E984B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1,649,292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9479C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0FB9D3" w14:textId="1579318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58D64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20462B" w14:textId="656D3B1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C73156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C0C72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Merri Health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A4076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Respite Support for Carers of Young People with Severe or Profound Disability Program (RSCYP)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C6F5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07C7D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8AC3F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378,406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8CEFC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D6F08B" w14:textId="2A80CCA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D6E32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D452A3" w14:textId="2A3800B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4F7BDE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8D04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Merri Health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2A448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 Carers Respite and Information Services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3AC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52A88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182F8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985,542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E49B9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311318" w14:textId="417FD1A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B65E8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544C15" w14:textId="5F9AF2D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0C589B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E60D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Merriwa Industries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165BA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C78C1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56D19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B4136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2,713,696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5A40F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7C4EE8" w14:textId="5662457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EBCCB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191EF6" w14:textId="1310DF7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C3E8EE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16D8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Metropolitan Migrant Resource Centre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1490E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0840E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AF3E0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EB776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3,038,145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504A4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3DCDBE" w14:textId="095AD41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0AF75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BEE406" w14:textId="7C88599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5231B7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FDDE4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Metropolitan Migrant Resource Centre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45553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E3B9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5FF4B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3AE3F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485,461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4982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15EE0B" w14:textId="15E1D5C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5A095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442CB" w14:textId="13D286D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C7868A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E1AD8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Micah Projects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C9D85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National Find and Connect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7DA7C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9B124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1A18F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3,904,027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CCBB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11635" w14:textId="0E8C8AC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9DD57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12BA0D" w14:textId="40B4BA8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D58B3B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549A8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Micah Projects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B8F32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Commission - Interim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55DFC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77051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0A88B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1,100,000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2A992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428FD7" w14:textId="7063A1E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94EBB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22D52A" w14:textId="3947203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A812CB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F3CFF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Mid Richmond Neighbourhood Centre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7F32E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12D9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E2FD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0DA02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587,773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C68EC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5F42A0" w14:textId="78ABBD3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BDD1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ADF447" w14:textId="6F86BBA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E66513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9D826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Middle Eastern Communities Council of SA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9FC6E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9DD1C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85749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D5BE2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471,367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C07E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F8E651" w14:textId="1ED9B2E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A8756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AC2723" w14:textId="20B0716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386113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598B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Midland Information, Debt &amp; Legal Advocacy Service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0B57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Commonwealth Financial Counselling and Financial Capability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3E824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18B4C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C587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368,030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99D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517A10" w14:textId="2BFA519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C46FF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6FF8A" w14:textId="3D18959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5A26A6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4E909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Mid-Western Regional Council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0ED4F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Disability Enterprises Business Improvement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0DD4B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19-Jun-17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62C0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F4B1B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109,909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526C7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16A595" w14:textId="732EF71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DB150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C1A9F7" w14:textId="6BC9897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0A1F27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D9E7F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Mid-Western Regional Council - Mudgee Recycling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5893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8DAE3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61466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D6AFC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824,692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1BD9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2CCA0" w14:textId="2DAB73E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10B9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C758AD" w14:textId="258AE88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D5B3A2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DF7E3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Migrant And Refugee Settlement Services of the ACT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FB078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BF12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01-Aug-16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3F205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C9564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159,814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00522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5CE3B5" w14:textId="5D08051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9877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2CBCFD" w14:textId="17B8597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B6756B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D3014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Migrant And Refugee Settlement Services of the ACT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E5A89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82470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AE59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762E0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1,874,086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D1163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4E1AFD" w14:textId="164BF0D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6E420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E84336" w14:textId="7A63F33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45B20F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75A99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Migrant Information Centre Eastern Melbourne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F868F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DF946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01-Aug-16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4D615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9B9D8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136,859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F7C90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E79165" w14:textId="6776C09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C19B9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7AF021" w14:textId="51C7A73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2D7E7A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D859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Migrant Information Centre Eastern Melbourne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CBD3F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8F953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5BC9F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61413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5,293,846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106F8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93EBAE" w14:textId="7365D51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C5574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B28CFF" w14:textId="24ABFE5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469438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DFDE4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Migrant Resource Centre (Southern Tasmania)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5ED1A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E1D1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CE7CA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9009B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1,577,081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D0F05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A225E9" w14:textId="754816C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95145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3B20E3" w14:textId="699DE63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FA74EF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51AD6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Migrant Resource Centre North West Region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760F4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35D05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01-Aug-16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8786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3A339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298,320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D9FC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AE04C6" w14:textId="6994DE3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FA19B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B85526" w14:textId="0F1D937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5F9CB1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8D7AD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Migrant Resource Centre North West Region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ADDEB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4632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0D3E4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1B36C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3,409,349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12773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738465" w14:textId="7CAFDC0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AD84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370CFA" w14:textId="0198EC8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DB6AFA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F0AC9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Migrant Resource Centre of South Australia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18D22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43D5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57D3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59057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251,273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33F37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0FBD0D" w14:textId="62B6FE2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D464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254437" w14:textId="214071A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898A9B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D399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Migrant Resource Centre of South Australia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17235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B4B69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CE5E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220A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2,024,563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BADC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5FEC9" w14:textId="405549B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CC42E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2F889D" w14:textId="22FAE6B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3EFEF1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B340D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Migration Council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B923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Peak Bodies - Settlement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B5D39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84741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65B36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1,637,049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9F45B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4331A9" w14:textId="0E71315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D4FD9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11FBA6" w14:textId="277F18B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160F3B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B32EE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Milligan Community Learning and Resource Centre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1B119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7E6D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462D4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4FB2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261,026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63DD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A8137" w14:textId="51E5231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7C145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261784" w14:textId="5E7F082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24370B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72F91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Mind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C9DA7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CFDB0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291C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F714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2,501,830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8D57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1B33D" w14:textId="4A69D81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45D47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F3F679" w14:textId="59934B6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C4C779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48513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Mind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603C9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013AA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33212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8BE03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1,302,953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263C6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E931AF" w14:textId="02C0D45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23EBB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720A6" w14:textId="3A9DBA6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EF1DDC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94BC4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Mind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0833F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BE060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F969E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614B7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5,044,998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99E2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985417" w14:textId="500419B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DEDE2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FC87C7" w14:textId="485B89B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027E16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D6A25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Mind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1FC00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671C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17EA1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B2A9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1,392,950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1D1D2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F4FDAC" w14:textId="7ABE7A6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B47D6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3BFB63" w14:textId="786AD49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F91CF7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FFF1F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Mind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F30CC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3E7CB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4388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6876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12,393,911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E4B9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AE64B6" w14:textId="356A01B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5A46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515E0B" w14:textId="3ED09C2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83B8D9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D20C9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Mind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399AF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Mental Health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FB436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5DDC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29CB7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209,492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6FB2E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30235D" w14:textId="64025EE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C9648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25C4C" w14:textId="49FE9CC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99E9DB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B3228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Minda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Commercial Enterprises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19FD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9DD7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5DF55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990F4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11,787,001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EBCB0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D84972" w14:textId="47D068B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8670F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A838FA" w14:textId="214EDF3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0DE204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157FF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Minda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DA5A8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Wage supplementation for Australian Disability Enterprises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CFD14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10-Jun-17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9D2BC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A60D1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296,450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523A3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8F8B7F" w14:textId="69D648E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E760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6369C9" w14:textId="5CB78C6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3207E4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884E7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Mirabel Foundation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36A71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B5B76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91F1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B86A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823,999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AAB7A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5521FE" w14:textId="0893088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05E55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3B184F" w14:textId="0BBA7E6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353AA2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98E24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Mission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2E778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ABF12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50063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C498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940,340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6D5AB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3E11CB" w14:textId="0C90161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3D877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83B216" w14:textId="0EABBCE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BDED61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B3111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Mission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A3ED1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CC1CC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7883F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C534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6,363,637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C2D6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A6308E" w14:textId="6D79E5B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A1AD1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79848C" w14:textId="786F9A5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BB4C15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8D58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Mission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B552D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8136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4CC4E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9FEF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5,666,652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76D5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BCA53" w14:textId="6C80E03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ADB2C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B1952E" w14:textId="2727358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AE8B53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6A8A0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Mission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3D79A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707FA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DD821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D5233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5,513,694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B5EEC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95CEF7" w14:textId="263DBD9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31939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F750EF" w14:textId="299EDDC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FFF69D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7C06D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Mission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206C6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EBB21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AF95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DB425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5,306,409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8BBF2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30BE3D" w14:textId="4EAF4DF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FF152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DB880E" w14:textId="365011A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050BD4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8C0E0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Mission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033A3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DC829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A4F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1D30C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5,311,378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E5D82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A1318B" w14:textId="38C1B0E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68D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956500" w14:textId="79AC25B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300756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79B4B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Mission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7AB1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0BC24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28588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A461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6,440,815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BF863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8BFB96" w14:textId="5C30E11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3F980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781EE" w14:textId="5A37D49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EA0781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A3F5F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Mission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20A60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8E407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4B307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8EA03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1,917,657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5422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E7F31E" w14:textId="2AE3AFA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667FA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3C9EB0" w14:textId="7BD54FE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527F24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2AEB8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Mission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99B11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2AC70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21EF9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F17FE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8,711,555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C460B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BE1A61" w14:textId="41668B3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06B7F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B0FC0" w14:textId="15F8597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F1EEE9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85B1F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Mission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094D1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DEA93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0DAE1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C9AC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1,662,635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A5F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9B5C45" w14:textId="738DB7F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2F991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10A88D" w14:textId="1ED7A1B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C5EB78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B491C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Mission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49D85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FE23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A1FCE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70819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435,576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27420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1C389E" w14:textId="51632C9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B4E2D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EF2A0" w14:textId="64B176A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E38C39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B3498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Mission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187C3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1F7F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01-Dec-16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736C9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1ABCB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2,162,762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C6B81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90E448" w14:textId="0722363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92722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20D65" w14:textId="4687C43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3F784F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B55BC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Mission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8E401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DED6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8641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B5065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2,708,513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C05F9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F072E" w14:textId="6180183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6350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204B59" w14:textId="0A2E282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124D4A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B5370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Mission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0CB09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DFF27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6595F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83E8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4,177,051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C3107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5C70A4" w14:textId="27C7847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A064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AF2B80" w14:textId="2C326FD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084DB4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FF980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Mission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786B0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AF02F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11E7F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CE2F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3,738,696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9B2D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16B05" w14:textId="25F9B9C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137D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CEEDC7" w14:textId="7858573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3FF07D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DE54D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Mission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68BE2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Problem Gambling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53AB0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5ACC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1F15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897,176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A5309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44CB7F" w14:textId="7015B51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3F900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85C5B9" w14:textId="0BD1E9F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735BD7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DDE2A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Mission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4D2F6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20839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653DC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FEDF4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488,244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C9135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F7DB4E" w14:textId="0F084BE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A50BF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C9BBC7" w14:textId="4C5544E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E5F6B0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B1BDC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Mission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CAE67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9502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83F27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F93EA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526,407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E4954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40C3FA" w14:textId="7E40ECD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AB3B3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0B8E50" w14:textId="1BC9EFC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51BC24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9CED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Mission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A0420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12DEE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FE89F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FF3DE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484,018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6AA7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F64367" w14:textId="2D00AE0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84901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97F196" w14:textId="0E217C1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467550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FA411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Mission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FFAE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68565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42D5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0BC96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515,014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3B599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E93E36" w14:textId="35A1682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4929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782670" w14:textId="0C24663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96BFDF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5CC2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Mission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E6C40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F9EBD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D8BD7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EA5B5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457,381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BE3CB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2D2AB3" w14:textId="6B716C7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CC01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634C1F" w14:textId="795A3AE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C7ABCE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FA586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Mission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1F1EE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F1141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9D0C4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ECC9A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749,193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01A91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BFEC5C" w14:textId="1592F34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DB509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AEF85C" w14:textId="418AF32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6529B5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AE082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Mission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C251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A7205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91A78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D4460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584,228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90250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A7D1A" w14:textId="0A9E361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CE215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0F638" w14:textId="728F03C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479240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1EEA2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Moffat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Falls Pty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A53F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448E4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13790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16308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723,957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51372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BD101B" w14:textId="7390ABD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1FC63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3B665" w14:textId="101CC93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1B76C6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68B4A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Monaro Family Support Service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751C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38CA0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AA879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20960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940,340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28732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D61BCB" w14:textId="3B6138A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F5344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E37977" w14:textId="1BC70C1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596F91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C6584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Moonee Valley City Council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365FB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03F5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ED5A6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B12E4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384,352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4846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C4D8D8" w14:textId="3E27119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BF891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FC3C03" w14:textId="7BDA9BC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944D27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DE8B1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Mosaic Support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B0A3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Outside School Hours Care for Teenagers with Disability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13821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1DF2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8BBE1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100,192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08D5E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03768F" w14:textId="0C971DE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E80BC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1914EF" w14:textId="1C62DD1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FF9D24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4BF20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Mount Isa Aboriginal Community Controlled Health Services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91EB7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Individual Placement and Support Trial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02E8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A53AB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B7B9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858,000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503CC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383C44" w14:textId="17C8A1B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6CC9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757AEF" w14:textId="06F07B3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F7A2E1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3E0A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Mt Isa Family Support Service and Neighbourhood Centre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CD523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D8A83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BAB08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12333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137,849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444D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62E23E" w14:textId="52B4AED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8E4CA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04EC2" w14:textId="78A5877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53EB6A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6D20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Mudgin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-gal Aboriginal Corporation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F3BCF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A6387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01-Dec-15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CFE43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7250C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129,470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0E49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9EC587" w14:textId="0149B92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0CC7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43C739" w14:textId="045071A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F2936E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F2733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Mullala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Nursery - A Division of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Yumaro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Industries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C096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1CC9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52E00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6A1DB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1,425,569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033B9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11F396" w14:textId="1D2593E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BA924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8A0D33" w14:textId="45A8B22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9BC3EA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2CA39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Multicap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Employment Service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8CF05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CDF3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3C48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ABADA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3,852,625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322F7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52F657" w14:textId="73C7ED4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C13D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6E8A4B" w14:textId="57E5BFB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8EE515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BB891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Multicultural Communities Council of SA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7390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Counselling, Support, Information and Advocacy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A4B80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3504F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0C4D7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106,221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0406D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86A285" w14:textId="23F9898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15A84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E65F98" w14:textId="371CFD8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5741E2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B2571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Multicultural Communities Council of SA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C3A57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B04C4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6A3B0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670DC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507,567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875D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A8159" w14:textId="6E36A11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0F4A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A72CF3" w14:textId="40CFF8E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95D31C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B66B2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Multicultural Community Centre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9B57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F33C8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658D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6403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448,335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3AF07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273D87" w14:textId="058BA8A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701E0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3D2FBC" w14:textId="59D2E5F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3BAA01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BDAD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Multicultural Community Services of Central Australia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17366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8E23F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07B1A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7EAA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292,266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30DF7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FA45FA" w14:textId="0ACDFF6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5B6EF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BE0B0C" w14:textId="1BCB690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0A7B13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9CEFF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Multicultural Council Of The Northern Territory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FC85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A5FFC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537D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F8939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1,333,541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428FB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9088D1" w14:textId="658A341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DDA7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65F654" w14:textId="01FD802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76DCFE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461D0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Multicultural Council of Wagga Wagga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D4D9D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B67C8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D321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BA088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1,339,847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58CF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5CBCFD" w14:textId="7529D5D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CAFBA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25AD15" w14:textId="60FDA77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AD9A98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CE940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Multicultural Disability Advocacy Association of New South Wales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0F38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NDIS Appeals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5C7E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01-Dec-16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7A689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0BB0C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308,000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891A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C4F618" w14:textId="7E0E9BD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21B2D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D5A2F8" w14:textId="117E04A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F065D9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4AA5E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Multicultural Families Organisation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CB1F0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722B6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01-Aug-16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F802C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8F8FD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101,013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8F0FF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653CBE" w14:textId="2A85BB0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D82B1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F960E1" w14:textId="67641FF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D6987E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408EF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Multicultural Families Organisation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B98D4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6D6D5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8F50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AC030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1,658,005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FBF67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2AD014" w14:textId="072BBB6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7D667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16701" w14:textId="33C0078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4B1FD4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8F757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Multicultural Services Centre of Western Australia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9B550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1A3A8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44E57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2534C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1,448,181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66382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8591DA" w14:textId="68ED7B9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3935E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D6CE38" w14:textId="79AC315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76D783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4D885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Multicultural Youth South Australia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73863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F17A8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7230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07990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2,401,158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6D1C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2A7B29" w14:textId="5DEEBC3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C3B2C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AD6E4D" w14:textId="2AB848F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788863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AA5DC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MultiLink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Community Services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DD70A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3818E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F31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BBCDF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135,634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D8CF2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90BA67" w14:textId="7AD3757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4BDF1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B9DE0D" w14:textId="1D4EDC6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041DBF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90EE2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MultiLink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Community Services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0E0F2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6877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BA812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F9152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527,761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E23B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9BBD39" w14:textId="756A4AD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B72C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43EF58" w14:textId="09C5D16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9524B5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A1244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MultiLink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Community Services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A31A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50B14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01-Aug-16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AE058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16D4E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101,441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F15E2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B50023" w14:textId="04FF383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D32AF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24F186" w14:textId="4E1C104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CFFEE3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1222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MultiLink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Community Services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7C19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B1A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80B70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9EE4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916,560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3784E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F304C2" w14:textId="25A9A1D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0A7B2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22E6E0" w14:textId="77B3002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25B9B7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61F7A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Multitask Human Resource Foundation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67062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6303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983A5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03A5A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3,438,416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F7B7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574C39" w14:textId="291A082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13F3B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7A42A6" w14:textId="66B873B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34EAA2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90BA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Mundubbera Community Development Association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F138E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0959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87B9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49CAE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152,691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FA26E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473F2" w14:textId="4D3D589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0CB9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1EBD3D" w14:textId="457BF8B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1449AD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E2373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Murdoch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Childrens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Research Institute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6E0B4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B3BE1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15-Jun-17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91737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19-Jan-18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08868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111,627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1D0C0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646555" w14:textId="40013AE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90251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EC2B43" w14:textId="0A3C9EA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4C0807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F5A49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Murdoch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Childrens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Research Institute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B8175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330E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12-Jun-17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58DE4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53E5A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588,500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E9A7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990D91" w14:textId="529E7EF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AA460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4D1F8F" w14:textId="2579F34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8023DD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0C8AE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Murray Valley Centre Supported Employment Service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39929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8859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E8CAB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B4B90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602,199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2A00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63187A" w14:textId="5277601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AEED9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DCA713" w14:textId="48AEE02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7414B5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0A8AC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Muslim Women's Association of South Australia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B37A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1209F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13E59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CEFC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262,164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66CE0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F9BED4" w14:textId="77DAD53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1A82E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1D11D0" w14:textId="2131B78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52B832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F4A00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Mylestones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Printing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ABE85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FD032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E0BA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C24A3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2,112,526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A597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BB0841" w14:textId="0B59AFB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3849E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771348" w14:textId="0AB625B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CC7D8C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5257E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Mylestones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Solutions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02839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7E454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350C2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1F75E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373,581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FAFAE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795866" w14:textId="08D1C67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41160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F6BD45" w14:textId="72B73C5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A8DE0A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D4585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Nadrasca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Employment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4E83E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26535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58DD9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9DCA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6,714,604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D28A4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0F5B39" w14:textId="7A92942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2B719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B1D6E4" w14:textId="644B293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E63335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EFB80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Nambour &amp; District Care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75186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Counselling, Support, Information and Advocacy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35F21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966CC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D7B5C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212,871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588E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42F30A" w14:textId="3279C72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72CC0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09287D" w14:textId="04D8F8C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2399AE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5EBC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Nambour Community Centre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22C9E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A739A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C1DC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F022A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1,056,119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6E511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2897F9" w14:textId="12CCE88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5AF80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EA3D2D" w14:textId="5A021F2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BFBD74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F8423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Nambour Community Centre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04D6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769E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27715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33814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395,496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F2570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00AAA3" w14:textId="1E72AC6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F110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5BE20C" w14:textId="304DE2C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B649EA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7E8E5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Nambucca Valley Children's Group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28823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19530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93DAF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08-Dec-16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44D76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236,317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086CC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42BAE8" w14:textId="3702F9C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09263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0C7802" w14:textId="0835850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CE446C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27097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Nambucca Valley Phoenix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A2044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8BC60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39D6E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F5871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773,221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CB29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6CD88F" w14:textId="083C9AA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BCCBE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8251B" w14:textId="18050AD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2FAF48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7B8B6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NAPCAN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9F726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National Framework for Protecting Australia’s Children 2009-2020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F431D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19-Jun-15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297BF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30-Nov-17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86AC9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1,320,000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981D9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B3B938" w14:textId="147D0F8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D555E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4CB651" w14:textId="1CCA785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1971D2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3B43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Naracoorte Lucindale Council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A64FC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4FEB1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B06E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4D08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150,000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012B4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71BC4" w14:textId="1E76FBC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20EC2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10FC6" w14:textId="55A5727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8719BD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47706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National Council of Single Mothers and Their Children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AF576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B941F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2587D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D9F3E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454,658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6F2E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59A945" w14:textId="4724CDB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BF91E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4E5DCE" w14:textId="69F3DB4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A4772D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73CE6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National Disability Insurance Scheme Launch Transition Agency - NT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C1728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Expansion and Diversification of the Workforce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442B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163B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30-Sep-17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AB448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470,000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70380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22F1C2" w14:textId="4B31680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A191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60FFF0" w14:textId="416F9CF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909D67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0D044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National Disability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6A331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Support Activities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7F47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20-Mar-17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AB638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31-Mar-19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1554F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770,000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6A0A7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200C35" w14:textId="71E5AF2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81481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B65C90" w14:textId="137E76C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15B2A6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76022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National Disability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E5BD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Expansion and Diversification of the Workforce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569C6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01-Dec-15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BBE07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30-Nov-17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9EC0B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4,678,331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533E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91025F" w14:textId="759FFF9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14E2E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2BE4C" w14:textId="161E413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861FDF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774FA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National Disability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3741A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Expansion and Diversification of the Workforce 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DFC11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00A75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208FB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5,500,000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365AE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99685" w14:textId="21B9B02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0674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6C50A" w14:textId="6BA6BC3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462D15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58540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National Disability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9B867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Sector Development - Disability Representative Organisations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81CC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9626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4CD6C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857,050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8462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08AA1A" w14:textId="768EE50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72700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417CEF" w14:textId="62F59BD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EB7273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05BB7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National Ethnic Disability Alliance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F59B4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Sector Development - Disability Representative Organisations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538F0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A1A50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45CA7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1,088,796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478B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8D822" w14:textId="0368F7B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98524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9B4BB" w14:textId="6CF3716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3A7576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8A5E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National Social Security Rights Network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0591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National Secretariat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55C11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D2FA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79D82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550,000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66631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4BDD9" w14:textId="525190E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4332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CA5839" w14:textId="1E30885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8669FB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CFF87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Navitas English Pty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B80A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Career Pathways Pilot for Humanitarian Entrants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02C8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DD52C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BDB06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367,494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26236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293681" w14:textId="46EC5C8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1CD80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97F38A" w14:textId="74A7AEB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F2CFE7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0929B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Neami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Limited - NSW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2E25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031E8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B69D2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B7838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2,646,077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EED2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1DA439" w14:textId="5FE5A6D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3206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2F8C7A" w14:textId="083EB7E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F7DD8A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2ABC0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Neami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Limited - NSW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7D07A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Personal Helpers and Mentors </w:t>
            </w: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9A7B3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lastRenderedPageBreak/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75AAA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20689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3,972,480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92AD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CE6177" w14:textId="692240C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DCB6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F0F898" w14:textId="621B278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66A279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EE4F8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Neami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Limited - NSW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6E7A8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EC67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F072A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6B966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3,140,215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760BE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B30A30" w14:textId="46C7F96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9A9D8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9AA9A0" w14:textId="00B6AC7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883E4F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7D56D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Nemarluk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School Council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A776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Outside School Hours Care for Teenagers with Disability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42EA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30F2C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DE2AD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309,097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1E213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ED4B22" w14:textId="7B03543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6834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A6F14D" w14:textId="49C23C3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225912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F401A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Nerang Neighbourhood Centre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0D57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9EF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AAAC3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9D5A5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169,311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9FF42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6649E" w14:textId="3B8CC97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2EE32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E3720" w14:textId="2318EE7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020236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F614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Netball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84039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Diversity and Social Cohesion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8B6C9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D0919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6D964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264,000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2A44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8D43DB" w14:textId="0E81DD3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70F88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A65CC" w14:textId="2711775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5D1BA0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A9CD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New Hope Foundation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F414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5795C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1A0F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DDAFE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3,051,054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B2D94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5A1BA" w14:textId="641BA94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5A33D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847037" w14:textId="1439175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96EED0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DAACC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New Horizons Enterprises - Coffs Harbour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25EE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9E8D6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323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8C13A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1,244,759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DA0F5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8B15DB" w14:textId="6D41B16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D2549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0308A2" w14:textId="0C3EE6B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6ED06F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888FB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New Horizons Enterprises - North Ryde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FD823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788C8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B42B7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F4BAA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1,769,235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A8FE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447E93" w14:textId="642542A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B8C7C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D44F25" w14:textId="047B1AE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55947F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3151B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New Horizons Enterprises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1838A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2962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7C33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9F04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1,164,584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3839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C5A13" w14:textId="01C2AFD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D86E6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106E04" w14:textId="24DF670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A87F3D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2A0D7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New Horizons Enterprises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53866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5877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FA12B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AD361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13,601,010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003BD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45EC8" w14:textId="29802E5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B4D09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1D6BD" w14:textId="357DC1C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055B8D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A3520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New South Wales Cricket Association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8DDFB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 Community Development Projects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CBF97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D6A5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54B8D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42C20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1B594B" w14:textId="3480B04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D73B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8D8C8C" w14:textId="47F7C00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6A792E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1E69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Newell Advocacy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18868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NDIS Appeals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ECAD3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01-Dec-16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D490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87B8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978A9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B89B6" w14:textId="068FA34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CEC4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66F3E6" w14:textId="4F773AC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E5C49D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BC55C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Nexus Care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34932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FE3E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BAF2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EB225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328,100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912E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BE894E" w14:textId="2C178EC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64CB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D96749" w14:textId="1ECE67D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FDA520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8898C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Nexus Primary Health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5A4A5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E28D9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5FF86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A94D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2,068,216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BCBFC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159CDE" w14:textId="6F72E91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2FC2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3BBD4F" w14:textId="266406F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96754A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A61B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Ngaanyatjarra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Council Aboriginal Corporation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D45F2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Counselling, Capability and Resilience in Income Management Trial Site Locations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3771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0CAD5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62790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1,280,758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C9277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C66C9" w14:textId="666C312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00036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8FBD8A" w14:textId="5FA7B0C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5A0077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6D4A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Ngaanyatjarra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Council Aboriginal Corporation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B8993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Problem Gambling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DA42D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443CD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DE665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448,588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09ACF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3E5063" w14:textId="3F36119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9E9DB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152E5A" w14:textId="184ECB3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DE5B58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4A3E3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Ngaanyatjarra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Health Service (Aboriginal Corporation).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4268E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BE347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F0747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B0663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1,309,938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D871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458CDF" w14:textId="21D7D22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3A345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F67B51" w14:textId="6FA5163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39A9B7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72EE5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Ngala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Community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2E4CB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41921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14-Dec-16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8D9FF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3EC85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603,342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992E0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880D73" w14:textId="2B51970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78CA1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EEDCD4" w14:textId="741C45D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29C014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4BE89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Ngala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Community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26F57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A4E0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14-Dec-16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4B468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DC828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603,342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89443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0A1E5C" w14:textId="7BB0B99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3B945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70DDF" w14:textId="45CE0B8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B41356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EA9FE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Ngala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Community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05D60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EFEA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F7F6A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BE158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1,038,553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4C79A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E358C0" w14:textId="0C9C791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D0A5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5F7611" w14:textId="69DDE1F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B4FF07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AA985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Ngala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Community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A33F5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C1982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F6651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0C5D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5,781,234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01F86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A395EF" w14:textId="0032713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BBB7B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846CD4" w14:textId="2A2DEC1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9C9DDE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C7B01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Ngala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Community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A123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593E2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2B2F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88822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877,569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F6C70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E0061" w14:textId="3EC75FD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A162D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5A2853" w14:textId="01B56EE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313A55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52DA6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Ngnowar-Aerwah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Aboriginal Corporation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0B7E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 -  A Better Life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EC95C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3BB4B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91734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385,000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0042B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0B0FE3" w14:textId="286CC16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6D48E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2FD7F" w14:textId="6F436CD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470F39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BBAB6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Ngunga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Group Women's Aboriginal Corporation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ABD80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Counselling, Capability and Resilience in Income Management Trial Site Locations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8C3CC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04276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69C44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738,021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9CF5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87B665" w14:textId="08B2A92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6D0E3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83A49" w14:textId="49110AF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2E6C87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3D9F0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Nillumbik Community Health Service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09B73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C6884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66063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088B2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157,662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CFFD1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2E0B1E" w14:textId="2DDED45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6D3F9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2E28F9" w14:textId="5883E37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CFF79D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A5B90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Nillumbik Community Health Service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B7162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DAD31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E177F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C431A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490,483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B25F6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0232E1" w14:textId="56B952D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66BA6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08F082" w14:textId="1EAC1EC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47AA00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F1823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Ningana Enterprises - Griffith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1E889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6C1E9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DE772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8EB78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505,778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24055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ED680E" w14:textId="4C25B13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BDBEF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5420C9" w14:textId="5D0CDE5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BE9118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5AF52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NORTEC Employment and Training Ltd.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7CB31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F02B5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BC61B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E1FB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12C48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B7411" w14:textId="51BB0C3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70B36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9E45CF" w14:textId="0FCFAA6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A62CF6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52677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North and West Remote Health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594BE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2A64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72C4B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F0A9B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3,948,826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ABD58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A91A6" w14:textId="2CC96C9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227AB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A065C" w14:textId="4657ACA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332DE8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BAEC3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North and West Remote Health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05FA3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5CD4D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5E132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125B5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1,326,968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8240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9A01B2" w14:textId="2C876DA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3FE08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94A2B5" w14:textId="6286FB4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11FC27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8FED0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North East Region Volunteer Resource Centres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844B4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47DB2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B0152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28DD3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164,266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BB46E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9B96B6" w14:textId="6F62E1E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F17D9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6BC98B" w14:textId="3F81589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D75963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7461C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North East Support &amp; Action for Youth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D8674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0035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7427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8CEEB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490,483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AF0A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3FDFED" w14:textId="602FCA6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E70A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B54DC7" w14:textId="2474CAC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2641E9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10D4C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Northaven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Limited - Inverell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BEFE5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2FAC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09631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BAB0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1,776,802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4DB39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F8598" w14:textId="2F94FE3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E4D49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BD4DF2" w14:textId="01E8E1A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6F154A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F78E3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Northcott Disability Services - Campbelltown Teen After School Vac Care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1755E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Outside School Hours Care for Teenagers with Disability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485AA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CADF0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DA32D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546,726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DDE15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19872A" w14:textId="5E26094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32C9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B1E6D5" w14:textId="743DDBE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CC0F01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48FA9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Northern Australia Primary Health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C117C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B98F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C4C38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CF6F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2,586,132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EA558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06EBE" w14:textId="042B17B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05402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7BA6F5" w14:textId="0439DB0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40DF3C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C6F86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Northern Beaches Community Services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341F5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Counselling, Support, Information and Advocacy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A2647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4A3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40FF8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262,500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97CEB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E2E354" w14:textId="3A93F4E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37EFF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FDF0DB" w14:textId="5926401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B68D8D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4CDFB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Northern Beaches Interchange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2E8C6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Outside School Hours Care for Teenagers with Disability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CE067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DBE1F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78CAE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136,312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0CB14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FA7EFD" w14:textId="2B74AE5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6633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79DEE6" w14:textId="3650CAC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5B774C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52E42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Northern Carers Network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698C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Counselling, Support, Information and Advocacy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2025E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5B8C7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28F19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1,007,458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C8524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9E270" w14:textId="547FC3E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0985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20F72E" w14:textId="448A602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7299C2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06F02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Northern Rivers Community Gateway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389C9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DBB66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F06E3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C04E8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940,340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916D2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146DE4" w14:textId="0B98D5E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8BB0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BC482C" w14:textId="0153995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336899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58215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Northern Rivers Community Gateway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02ED2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50CB0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88DD6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A26B7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350,086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00C2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37D956" w14:textId="7F2DCFC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995DD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B27B72" w14:textId="1B89023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9C1047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4898F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Northern Rivers Community Gateway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21A11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Outside School Hours Care for Teenagers with Disability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2DA2E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CF76E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12280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184,695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959A5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4EA544" w14:textId="72263BF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26FB3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8155AF" w14:textId="3FD7399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EA49E0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D47C8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Northern Rivers Community Gateway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B93AB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DDD1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E6883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04011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186,125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ABA7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4B7DA6" w14:textId="3ECA0F6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2003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3F8A2C" w14:textId="68BECF2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4075E1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4EC5B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Northern Rivers Social Development Council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04A5A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54924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D4D2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054E9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2,351,899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A5FCD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24841" w14:textId="7B1E872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FAD8A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556B6F" w14:textId="5D33B78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EF31C4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B146E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Northern Rivers Social Development Council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F9449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C90B5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C4716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30-Nov-19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3E643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402,235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98556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0FF5DA" w14:textId="2414F0D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578BF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A0EEBA" w14:textId="52683B6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BDB293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91A1C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Northern Rivers Social Development Council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F8D13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E4C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5ABB5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1501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922,424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F9921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6738A1" w14:textId="03BC9DD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F4471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580595" w14:textId="7600016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ACE79C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C98FD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Northern Volunteering SA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9F984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A2851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D953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621E5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339,228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31D9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674AB5" w14:textId="794253A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A9C3E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DD0C3" w14:textId="0091523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D9B58D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22457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Northside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Community Forum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D0E53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F54A4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2FC94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49A52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6,440,361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276E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A867AA" w14:textId="620CDD2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9DC63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AF811" w14:textId="228C153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69BD7B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AC714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Northside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Community Forum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82483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Consumer Directed Respite Care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1A6D2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DB64C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B7570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152,845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919A4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D96D1E" w14:textId="7316458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BD60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8E212E" w14:textId="387548F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FACC8F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FB14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Northside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Community Forum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306E7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Dementia Education and Training for Carers (DETC) Programme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0AD99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4A7A8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4C675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133,836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26231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1D0E0F" w14:textId="067E1E1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B1341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27F347" w14:textId="2F559F8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4078E9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A7050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Northside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Community Forum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7887B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FBCE9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31B03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42897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2,042,486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9FB5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F8519B" w14:textId="02D55D2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5F717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919B82" w14:textId="4E635E9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308F00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F4F6F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Northside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Community Forum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B3349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Respite Support for Carers of Young People with Severe or Profound Disability Program (RSCYP)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F5CD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E2A4A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4529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174,803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71719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1F04DF" w14:textId="55315E6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0AAB2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544C88" w14:textId="61FFEDE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56075B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EDD2C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Northside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Community Forum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BAFA2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 Carers Respite and Information Services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1B5A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7CD94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A8005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785,052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22B08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DADC1E" w14:textId="3255EE1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B6A2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6337CC" w14:textId="259BACE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2B1ABC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90907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NOVA Employment - Far West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3452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7FCE4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19DB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11348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720,312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19646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2DAE32" w14:textId="60456E9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8061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63AFC" w14:textId="62AF772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78CC60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1840D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Novita Children's Service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C7DD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F4F6C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CF1C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C57C3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990,097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3B715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791B1B" w14:textId="007C1CF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11D39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EF4091" w14:textId="34710AB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33C1F1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96D69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Novita Children's Service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B3079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Outside School Hours Care for Teenagers with Disability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380B0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C8C4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D324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320,931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E2B5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0FA14" w14:textId="6FB53BD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C68C7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076861" w14:textId="16C67EC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0C9B07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8184A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Noweyung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Disability Enterprises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C9F51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CBA9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34634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1B1E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1,021,615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A392B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4114A1" w14:textId="57F9EF7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C158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71E0CB" w14:textId="2A64359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1C2A14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830A6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Noweyung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Disability Enterprises (Orbost)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347C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5614E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6DD4B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872E2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261,852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03542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C14EC3" w14:textId="6167E24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777D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BC52D6" w14:textId="695FA4A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FC55AA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B1E9D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Noweyung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Disability Enterprises (Sale)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65077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DD5F9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A7FBA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6DA4B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241,945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5598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C45C0" w14:textId="153BF6E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CCA83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5D7102" w14:textId="387CC9A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C1F5DF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348FE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NPY Women's Council Aboriginal Corporation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1E18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B5792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F635E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7E72C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151,550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5F4F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928150" w14:textId="2650C03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77CA0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D7070" w14:textId="02E9FE4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FAA7B2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5A2E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NPY Women's Council Aboriginal Corporation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284D2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Intensive Family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243F4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9BB75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D67CA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7,730,507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799F0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D7F4B7" w14:textId="65CDBC6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D3EA6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3FD55" w14:textId="20C1422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F2E05B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432F6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NSW Department of Family and Community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7E711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Housing Affordability Fund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C53DB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24-Jun-09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DCB44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FDB14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10,885,442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860F2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007E19" w14:textId="31141D1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F255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BE571" w14:textId="6BAC373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7C3245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9E9D1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NSW Department of Family and Community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FC6F9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Housing Affordability Fund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52BD1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04-Nov-10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2CFA2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31-Dec-24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85084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12,960,000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9C47E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7FC2F6" w14:textId="48D0417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6720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64EC1F" w14:textId="786BE99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D4684A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554D6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NSW Department of Family and Community Services (FACS)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88678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Increasing Individual Capacity and Developing New Forms of Support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F8757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01-Dec-15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BF44B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BD508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1,621,773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C6BE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93B3EB" w14:textId="5EEE0A2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69FD3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24CFD8" w14:textId="6D080CA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3247C3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5B1BA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NSW Ministry of Health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40EFF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Local Support Coordinators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1F0C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BDEDC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8116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600,000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A0B75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A78344" w14:textId="68DB1D8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393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255B19" w14:textId="3908348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287E5F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BF05C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Nsw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Service for the Treatment and Rehabilitation of Torture and Trauma Survivors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4E7AE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CE3CF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01-Aug-16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06E2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225C0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132,385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3194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10F999" w14:textId="0AD42E9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42BC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50A99D" w14:textId="090CCB0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1DBAED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8D3CC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Nsw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Service for the Treatment and Rehabilitation of Torture and Trauma Survivors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6132D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E799A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FE5CB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3758B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1,428,890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2E02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6D6406" w14:textId="4AD663E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A314B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5DB453" w14:textId="1DC4496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5EA952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CE598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NT of Australia, care of its agency the Dept of Attorney-General and Justice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4D3C1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Keeping Women Safe in Homes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0783C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57CE2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8B712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727,768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FA7C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34365" w14:textId="0E40A0C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D60F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8CE2ED" w14:textId="6064BA2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0C7279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69116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NT of Australia, care of its agency the Dept of Attorney-General and Justice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CE39A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Local Support Coordinators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87425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09E38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6B2BC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600,000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7B5AC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56EDFF" w14:textId="1346251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517B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9BBDA5" w14:textId="0508A7D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490E49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461AE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Nunkuwarrin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Yunti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of South Australia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83DED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09022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A350A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59038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118,066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E875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0208C7" w14:textId="381A979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178CC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8111B4" w14:textId="6F36BBE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E5918C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9DF8D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Nunkuwarrin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Yunti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of South Australia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FA88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Commission - Interim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D1B9E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D6CCB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780F2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341,000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EA050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CF269F" w14:textId="21D32EF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09762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5BE0E" w14:textId="3DBC727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F611EA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1816C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OAK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Possability</w:t>
            </w:r>
            <w:proofErr w:type="spellEnd"/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FC37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6B666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446F0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6387A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3,714,736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57E90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93D02A" w14:textId="01814CA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A5C9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20E73" w14:textId="5866665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BEF2A3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E1D47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Oak Tasmania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9FE2D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Wage supplementation for Australian Disability Enterprises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CE529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10-Jun-17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3F1D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A2277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100,100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D0D00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9879E" w14:textId="6B707F2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64818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C9FCAB" w14:textId="55CBE4C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1B237F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33C18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OC Connections Enterprises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93EC0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D3754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80F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7CC80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4,289,167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12E24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80866F" w14:textId="0A144A5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B1F75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6B769C" w14:textId="477486E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2D584A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1A750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OC Connections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081CA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Disability Enterprises Business Improvement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410D3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19-Jun-17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4ADD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AD765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153,608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A260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91103" w14:textId="5C67441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BE66D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7B721D" w14:textId="00AB5AA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BE6B6A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4DA98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Odyssey House Victoria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E14E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25103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B616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045CF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2,334,828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6F8AE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30C6F1" w14:textId="48C28D8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4CCB2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1AEC43" w14:textId="6ABBE5A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99EC20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FA2FA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Odyssey House Victoria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33E1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Commonwealth Financial Counselling and Financial Capability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70B3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98492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3B46E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225,867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1B7DF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BCE844" w14:textId="4566482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2749A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405F8F" w14:textId="7FE9FB9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CBA87F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86283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Odyssey House Victoria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C0824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Problem Gambling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5259D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CB57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D975F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448,588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8F23E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611DF8" w14:textId="4E66D03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C7B71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C8D5AF" w14:textId="594F86F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DE766E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FF166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Offenders Aid and Rehabilitation Services of South Australia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0C2B9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F0169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9F928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5C9B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132,086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D86EE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23BD07" w14:textId="5AF933D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17B45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D9484" w14:textId="2546292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FB5F34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640C7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On the Line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3F8CA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2839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7FB4F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4E318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24,046,013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CF2B6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C04DE7" w14:textId="0FA58E8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79880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658BEF" w14:textId="5D5A280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3C558F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424E5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On the Line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C3843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Commission - Interim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B4A4D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2400F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45635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455,400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01AEA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5AAEA" w14:textId="66BDD9C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CA849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4E37F5" w14:textId="1C5957B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7EB9BA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2E6F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Open Doors Youth Service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92F5B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E8FD2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44267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85968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504,626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EB9E7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B1FB6" w14:textId="2A8754A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6C52E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B5FE5A" w14:textId="24C6B16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845EBD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BE927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Open Minds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06DEF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A37DF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256D3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AA43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9,409,594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DA299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7A89BB" w14:textId="759195F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298C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AC264B" w14:textId="6D33DA4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5639BB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75030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Orana - Loxton Business Service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1E34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7A174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DBE6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34B7F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1,553,153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81D54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E0A44B" w14:textId="7948FD9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BA95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6D1FA3" w14:textId="0035DEE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C2B21F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5A6E3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Orana - Melaleuca Business Service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3E60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DDCDB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2A313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AEB9E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274,787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E081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283C67" w14:textId="2DB420C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A23F8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6B8DC9" w14:textId="725B21C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2C8DCC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3320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Orana - Metro Business Service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626DC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1AA9E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F52D1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CF458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9,173,993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AA85F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E2F4C1" w14:textId="2D2AC3B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D472A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3EF850" w14:textId="5CA29B1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906030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A44E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Orana - Mount Gambier Business Service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C191B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FF8D0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D2B2F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29858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1,172,029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F3676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D39809" w14:textId="6524C53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7C909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C32242" w14:textId="4EAF364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CB3B69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B0426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Orana - Murray Bridge Business Service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F0F95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9A127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C317E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77D28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1,412,050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D3687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5A9F21" w14:textId="32C25DC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9773E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473B1D" w14:textId="6595155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EB4784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702CF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Orana - Port Augusta Business Service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79304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3F0BD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B6C38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76D16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723,345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C365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CD3386" w14:textId="2360168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3E4A9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C04218" w14:textId="384CF8C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818D9B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75E77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Orana - Port Pirie Business Service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CE31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E0F20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B1B60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A03EC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1,067,739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95EA4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A9623" w14:textId="7BF1E6C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6EC65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BB14C7" w14:textId="0A2F485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0E2C9A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5A0B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Orana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D2844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Wage supplementation for Australian Disability Enterprises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28CFA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10-Jun-17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B27D2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772E7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115,500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3DF7A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37207" w14:textId="52F8238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4A49A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F7DCE9" w14:textId="1477C2A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718C06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5F2B5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Orange City Council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E855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1F3C0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4F443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F7EF9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321,715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AFE50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2F219" w14:textId="5173DEA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3E82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2BA9A9" w14:textId="65329AC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0FD395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9989E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Orara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&amp; Clarence Industries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B568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425D9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0C612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93C4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2,069,433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ABD9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995566" w14:textId="61683E1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6E25B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A89F89" w14:textId="772235D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966B19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8E828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Ord Valley Aboriginal Health Service Aboriginal Corporation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320B1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 -  A Better Life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DF9AD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42FF4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47CE8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852,500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CA464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66DE6" w14:textId="767787B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E310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FE1489" w14:textId="629F3E6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FA7ECC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B80EA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Our Lady of Consolation Aged Care &amp;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16EED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Counselling, Support, Information and Advocacy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6781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C9E21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F3A77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176,648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C0D3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42FAE6" w14:textId="12296F5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02B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A59DE9" w14:textId="5AA18E2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BD667B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3469B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Our Watch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C9356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3AP Bystander project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127DA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22-May-17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6BED6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7E570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3,630,000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DEDCD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CA6698" w14:textId="02D88DA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CE83D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A40EBE" w14:textId="48BED45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F53DD6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5699E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Our Watch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5AD70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3AP Change the Story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F83CE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22-May-17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44379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156A0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220,000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90938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77D8AF" w14:textId="5BE5394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C0B87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70C575" w14:textId="03D2DBD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4E6A8E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610E8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Our Watch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77631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3AP Red Flags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20D0C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22-May-17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F64C5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DA9A1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1,430,000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5635F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60A410" w14:textId="4B49984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82CC2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DF0C47" w14:textId="6163EAA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107297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EB819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Our Watch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D7412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3AP Revenge Pornography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AE04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22-May-17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AA508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30-Nov-19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E0B50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3,300,000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8E4AF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DE3D7E" w14:textId="512EFDF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E9F6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97AE50" w14:textId="12D19DA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547797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CDFA5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Our Watch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08D19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Gender Equality for Women: National Centre of Excellence Special Account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D515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74F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901E3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473,000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E3F5B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56C102" w14:textId="0E9A275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7147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7D4B2" w14:textId="4AE3673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083A06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0CC5E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Our Watch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10A3F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Gender Equality for Women: National Centre of Excellence Special Account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6F9A1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21-Jun-13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77504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31-Oct-17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4E96A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5,610,000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F6FBC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260372" w14:textId="10FB1DB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5EF37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E3DBE" w14:textId="0CB0D26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51956F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E5FE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Our Watch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2B0E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Gender Equality for Women: National Centre of Excellence </w:t>
            </w: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Special Account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699BC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lastRenderedPageBreak/>
              <w:t>22-May-17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89356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24E5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4,950,000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133F1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8EC29" w14:textId="76854F4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38DC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76B562" w14:textId="733E382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C304DD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29AD2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Our Watch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3805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Gender Equality for Women: National Centre of Excellence Special Account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F49A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22-May-17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7A0A9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480F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1,650,000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05772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B8D5C8" w14:textId="34FDB57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E1F7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AE358" w14:textId="0426989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60F049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27AED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Out Doors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6A3CC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A96DC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E4AD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EB8BB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703,848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5C2FB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F74D2" w14:textId="57B8282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1610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030622" w14:textId="4EE9377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EAE0FA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0F91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Outcare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CFC89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4ED9F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0BB5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4E90C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515,230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15C4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145CB9" w14:textId="640174C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3605A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8335A6" w14:textId="26EA822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D50AFB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9C28A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Outlook Supported Employment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D163F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4E2E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B0BE0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763E9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676,129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4D492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FD4760" w14:textId="0D9046C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7E34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C7C801" w14:textId="72F6DDC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C40F56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7117B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Ozanam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Enterprises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A73EA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1AE2C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AFE5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7BB70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2,407,699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29719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F6A258" w14:textId="03A73E0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BEB53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A5E4F" w14:textId="4203CD3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D7385F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13888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Ozanam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Industries Stanmore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694C2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9C4F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AF976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4F983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1,606,156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8F5B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B0A90C" w14:textId="26E3963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51F5E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419ED" w14:textId="04056A8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A898ED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E7520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Ozanam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Industries West Ryde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20B8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18DC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69645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3BFF6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1,052,195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2E8E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6E3D91" w14:textId="5ED5AF7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3C8E0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20D49F" w14:textId="46BA297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E18186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396EA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Ozcare</w:t>
            </w:r>
            <w:proofErr w:type="spellEnd"/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55C38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3AA58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ECE83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95341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2,935,872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FB188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EA227B" w14:textId="6ED4EED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99E2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607DA" w14:textId="79DC055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A6526B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6DEC8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Packforce</w:t>
            </w:r>
            <w:proofErr w:type="spellEnd"/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7FC9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41146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B78E9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E5863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7,370,795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5B3D5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CACB1" w14:textId="08C7082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89A85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0CDC1E" w14:textId="569140C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43577E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8A2C3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Padstow Community Care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CE301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1899F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D81D0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E967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549,313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4050C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6745BF" w14:textId="1D6FB08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B825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F4D253" w14:textId="60D3B30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6AFB6B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45597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Palm Beach Neighbourhood Centre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85284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8138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C1D7B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7C7D3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156,868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DD622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0A6513" w14:textId="3489310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D488F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97E16B" w14:textId="0E298BB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74D4B7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01531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Palmerston Business Service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DD4D4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EA984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E09C7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DF050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951,180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D1A7C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1D5D66" w14:textId="6AE1C69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94D41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986AFD" w14:textId="728C8A4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53ADD5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541E9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Panthers on the Prowl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26805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Development and Participation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1567C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3A707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FA64A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204,602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F3E3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47C51" w14:textId="14A10C7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D1DAD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C42E8F" w14:textId="0168599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C7880D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4AE20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Paraquad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Industries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CE39A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70E6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06D4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ACC07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5,908,356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06B4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FF54CF" w14:textId="1B41FBA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56BE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E8790B" w14:textId="4D61056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529A68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F2F2B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Parent-Infant Research Institute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56756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E2D44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F7465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51820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117,435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F6BA1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CB807" w14:textId="1E19E2F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3CB19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74FD63" w14:textId="62247D4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8C3217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E5F0D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Parenting Research Centre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554E9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B57CB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EE56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3879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22,890,733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E5B0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B5E53B" w14:textId="2CE740C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27F2F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A16C43" w14:textId="3EACAAF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3F010C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7343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Parenting Research Centre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9CF2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Intensive Family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1C1F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263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B0F8F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7,185,510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D4F5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A7EE0" w14:textId="0126D68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1213E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92EF38" w14:textId="4A0130B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351372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C1AA6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Parenting Research Centre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B2AC5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National Framework for Protecting Australia’s Children 2009-2020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89B88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780A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2D12F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151,800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E251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20B6A5" w14:textId="2AB5D7D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0BBDF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84A240" w14:textId="1D26E4E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E8F70A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BDE56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Parkerville Children and Youth Care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17760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17551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29155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23D82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515,230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9646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FDC1BF" w14:textId="7827F41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FE9FA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403072" w14:textId="2FCBFA7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8FCB8E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E0F44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Parkinsons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South Australia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084A8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Counselling, Support, Information and Advocacy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208E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17676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5827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203,173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CB496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CCC2E5" w14:textId="3F544E1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5DC56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6ABDB5" w14:textId="2045B92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91A82D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4F0C6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Participate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9C918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Outside School Hours Care for Teenagers with Disability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86EEE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738F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A0D53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343,930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05A1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2D56FC" w14:textId="2DDCE85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6EDC9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13491" w14:textId="0ECAC71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F755D5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1AF6C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Peel Community Development </w:t>
            </w: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Group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7A2DB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 xml:space="preserve">Building Safe Communities for </w:t>
            </w: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Women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8EE9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lastRenderedPageBreak/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2615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18CE9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161,700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B9DE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A552FD" w14:textId="1443D97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6D78B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BC14C4" w14:textId="09FAF24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F34F3C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8AF76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Peel Valley Training Enterprise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40E1C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21BF0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25-Oct-16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AAF49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763EC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801,334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52ACF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C319D6" w14:textId="7B2DD9F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C2FBD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450DF2" w14:textId="290FFE2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400F7B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7E9B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Peel Volunteer Resource Centre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EBB1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6C73D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A4DD1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C1A67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248,690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1C4CF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C0A35A" w14:textId="6596BA3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47797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B351B" w14:textId="6272E72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23253F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2D10E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Peel Youth Services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EF83A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9A8DE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43013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93095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1,061,733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D9AD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E7230D" w14:textId="6D1BE50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38859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9997E" w14:textId="622EB13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DB33D8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CCC2E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Peninsula Health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5D5E4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Development and Participation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F76FA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838F5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1FF55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250,000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415E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98E5CF" w14:textId="345132C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4F41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04F18B" w14:textId="2A15745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6C6D52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4B8BA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Penrith City Council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86C7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A4F36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1BAEA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07575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340,343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F74C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2103DD" w14:textId="141D70C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9E148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8606FD" w14:textId="487CFC4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716E23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EB15D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People With Disability Australia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B11A6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NDIS Appeals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4E46E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01-Dec-16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28D7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FAED7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737,000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75E8F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783988" w14:textId="7DE621A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43E76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1141D1" w14:textId="00A5EDE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622C53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F22CE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People With Disability Australia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B1859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Commission - Interim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5ECC5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D31C2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EC9EA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1,100,000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8F17E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94CB56" w14:textId="78A5199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499A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CA4E18" w14:textId="70D307F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A3D655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38D7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People With Disability Australia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85FB1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Sector Development - Disability Representative Organisations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FDC54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85B8E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13C27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1,034,931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18712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B9ACCC" w14:textId="6AE6C71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700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77C02" w14:textId="32705DC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E298F7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669EB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Peter Harcourt Disability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E49F7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Wage supplementation for Australian Disability Enterprises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C653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9B0C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4F527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1,219,280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1BF52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98A30C" w14:textId="1BCB4DF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3E0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C978BD" w14:textId="617B34C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BAE7DE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710FB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Philanthropy Australia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757AC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Strengthening Civil Society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F4428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10-Apr-15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A999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83D5D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715,000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AEAB4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ECF83D" w14:textId="4EA3AE2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FC204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6E9DF4" w14:textId="785CC01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43EF5A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0956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Phoenix Community House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0F863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Development and Participation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9E213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6C03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E65B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212,023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1FE9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31D002" w14:textId="19414B5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05CA0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251FBA" w14:textId="78F3B8C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F7F9F6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63657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Phoenix House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38062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50FF7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65C82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BC826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522,520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E32AB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E9A583" w14:textId="3905377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F6AE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60C38" w14:textId="182C888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7B8F3D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1405B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Picton Plants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B431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BAE4B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E4FBE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A081F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1,022,206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6D1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C59CE1" w14:textId="7F7F39E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2039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785E8" w14:textId="4EDE157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2238A5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F61C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Pilbara Community Legal Service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073E5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EEDBF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15-Oct-15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A004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88FD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882,797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61DC1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4C9FA" w14:textId="38EB0E8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05461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5E20F7" w14:textId="2C998B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1107C2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7DC5B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Pinarc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Disability Support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173FE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Outside School Hours Care for Teenagers with Disability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FC18E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550DF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06B79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252,983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BD1DE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30F3CB" w14:textId="19882B1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059A8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5D030" w14:textId="17E93F6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B4644A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78DA2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Pinnacle Employment Services Ararat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5539F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9EB7D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FF828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3F639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1,283,134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DB621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4E9725" w14:textId="6A31776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09464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D9D17B" w14:textId="06BDA9D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52D788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C4CD4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Pinnacle Employment Services Stawell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4EED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CAA1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252BD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0F8C8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1,012,004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8F047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AA1E06" w14:textId="352982A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4E7DC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3C44F0" w14:textId="14855F6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7523B4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7524D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Plane Tree Studio DUPLICATE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1216A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AFAE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73BD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407AF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455,728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BAC60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4BC207" w14:textId="5BAA21D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5F44F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E5509C" w14:textId="28E07DF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72E9F6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B9CF8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PlayAbility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5ACCE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46F0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310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36164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606,718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015FA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C097C3" w14:textId="474D05D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8AEF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205A22" w14:textId="70E5907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BE0E58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5C5C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Playford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Community Fund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A02B5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ABAB9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E23A1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DB385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766,307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0DD72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3895A" w14:textId="31E35DF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B8EC2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97A2E" w14:textId="7A98FD5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83F5A2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2CD2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Playgroup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14375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Children and Parent Support </w:t>
            </w: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9BE1F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lastRenderedPageBreak/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8A70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6BCF3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30,131,709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FA5D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DC521D" w14:textId="5A3BAAF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46E52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D1A8A4" w14:textId="3E1A1CE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56F0EA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720A9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Playgroup Queensland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0E2CA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D514E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8EFDB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A91B1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4,668,291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82377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970B2D" w14:textId="0AD3574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949EA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98512E" w14:textId="68C73F3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C2B1A8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9103D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Port Douglas Community Services Network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C2DC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54F1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37DB6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E7F0A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266,124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081D6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5C86BA" w14:textId="3ED007D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9820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ED6AE8" w14:textId="4DC91F5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92DDC8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A480A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Port Macquarie Neighbourhood Centre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7A26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4E950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6E85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FBDBB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171,808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290FB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4BB7B8" w14:textId="37C51A5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D3CD1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F8428" w14:textId="1F90302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171B45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730E4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Port Stephens Family and Neighbourhood Services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67ED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6D1D4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31-Aug-15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0818F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B260B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456,756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64EE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7D29AA" w14:textId="7993487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B4386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377A5" w14:textId="2250CFD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7DF63A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FEDF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Port Stephens Family and Neighbourhood Services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F98C8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8FF96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31-Aug-15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60C3D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47081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286,704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0EDDF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6CECA" w14:textId="1141F1E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17BE6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EF3C0C" w14:textId="29EAD8E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54F924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FF394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Portland Lighthouse Home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459F2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Increasing Individual Capacity and Developing New Forms of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F6874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30-Sep-16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AFD9B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16E6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441,250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34014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13D82" w14:textId="318F0A0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4190B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59AD07" w14:textId="578083A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5DB164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AB722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Positive Solutions: Mediation, Counselling, Training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463FA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0466C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6840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62F34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2,366,371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1CC21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4FB703" w14:textId="7847D16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CDE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480BA" w14:textId="7639ECB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F52720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F21F7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Positive Solutions: Mediation, Counselling, Training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E269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Regional 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0B73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5CDC5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7EA41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728,354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69EB1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6B7D15" w14:textId="273AB8B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AA784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D519FA" w14:textId="12CE148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B5EC62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ED20B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Powerhouse Youth Theatre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0D638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Diversity and Social Cohesion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FF1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CB1C8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31-Mar-18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134E0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237,050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A51F3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AC1F94" w14:textId="06F6988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44685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641AA4" w14:textId="3D4519F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F506CF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E5292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PRA Industries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67A01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7683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A0A9C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9E526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7,849,530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CBC66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866156" w14:textId="1F025D7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5101E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C1BBDA" w14:textId="38C9842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D546BE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721B1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Pregnancy &amp; Family Support Association Gold Coast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866B3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CC14C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46743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E5D60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151,275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506EC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B7D1BE" w14:textId="25E00D7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F637F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CF008A" w14:textId="1F7219C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E47738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B3DA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Print 35 (Jewish Care)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8076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7FEF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11049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EAB09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747,592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8625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5EDDAB" w14:textId="7754997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6AC1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9DEAD9" w14:textId="038FB1A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D349F6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28D7A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Prisoners' Legal Service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E58C3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Commonwealth Financial Counselling and Financial Capability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41DB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9FC04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A1780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448,325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86A2E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23284A" w14:textId="3A9F74F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CD929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7CD642" w14:textId="1257EA8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00F9C7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D4352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Product Action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88B0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CABF0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0E179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AC360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1,475,557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A2790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09AF06" w14:textId="51CCDDA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8C5C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D2478D" w14:textId="3B5F909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AB00D0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F2CD4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Product Action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B94E1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Wage supplementation for Australian Disability Enterprises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6B96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3287F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9704B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134,189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9DCA1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E83E5" w14:textId="5C3A59D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F6DEE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12CC9" w14:textId="4595E31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0A4DA2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F1E3D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Quantum Support Services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BDD44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86156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EF767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A19F7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490,483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6F23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B6559D" w14:textId="22362D4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FF53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281A8" w14:textId="13746FB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1E63B8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51048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Queanbeyan Multilingual Centre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26542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782C9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53B2C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FEB49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499,064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3E4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52DFB3" w14:textId="74EE6E4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C89F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252AC2" w14:textId="7A0ABAB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FB4AE5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85945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Queanbeyan Multilingual Centre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98843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158ED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16C6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D4518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460,731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48795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63DB98" w14:textId="08A90B0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EC19A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A107CB" w14:textId="581875E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69266E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91374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Queensland Advocacy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2089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NDIS Appeals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151D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01-Dec-16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7E7B9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58A77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236,500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1EAA3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43221" w14:textId="3D6F72B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B4006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FE574" w14:textId="7790838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02B9DC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82D55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Queensland Police-Citizens Youth Welfare Association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EEBC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Development and Participation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E9141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B41FB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3201F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350,599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81D04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1EDC3A" w14:textId="7E1218C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36F0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F70FF2" w14:textId="174E2CA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54B43A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51375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Queensland Program of Assistance To Survivors of Torture and Trauma (Assoc Inc.)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C58A4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55D2E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01-Aug-16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89BCD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1E6FC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103,876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B2FF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0C6BDD" w14:textId="2D13640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92B1A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678F6" w14:textId="5BF108D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951A5E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6FC9D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Queensland Program of Assistance To Survivors of Torture and Trauma (Assoc Inc.)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9F2B5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DF06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0CBD2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0F58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847,719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991C9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A4B5B" w14:textId="48ED88C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9C9F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A69FE9" w14:textId="5BA4541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79985B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567D4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Queensland Youth Services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1148B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F5D3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8AE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6C662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447,658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9904F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08D82" w14:textId="4A3AD97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1B8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A64B0A" w14:textId="4EB64FC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513A3E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C8BF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Queensland Youth Services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82303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806B4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A0263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E7A26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712,477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E957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C8278E" w14:textId="4320389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A2571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F2F0FB" w14:textId="462735B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8C726F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82A84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Rainbow Coast Neighbourhood Centre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7EBF2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79063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EFBF1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83039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661,316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2C913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CBC605" w14:textId="6944B74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787BE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35BE03" w14:textId="0C37D3B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C5B7B0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2DF20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Raising Children Network (Australia)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BA04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31CA6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2E5A6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F403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12,339,666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5E6DA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A2191A" w14:textId="54C1104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9EE6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2CF90F" w14:textId="0D9A71F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DA48AA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8BBFC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Rape and Domestic Violence Services Australia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49991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Commission - Interim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824EF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1B094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3FDC8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660,000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FD25C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9F163D" w14:textId="791332C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24FEE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5478A0" w14:textId="7090B80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A7D8EE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693F6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Rape and Domestic Violence Services Australia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B143F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Commission - Interim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89C28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F9C1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30-Nov-18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86746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1,320,000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2BE2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A27DE6" w14:textId="7AF1421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C4D5F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5156D9" w14:textId="1481E3F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317D84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DF5BF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ReachOut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D7700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F205A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CF9F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1C397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12,065,821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D4F89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52D1AA" w14:textId="56146D8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4241C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E2FD2F" w14:textId="68BB91B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855A52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D009E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Redland Community Centre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18F06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CAB70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DCF9D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6A571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443,805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9C1C5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F73F26" w14:textId="7ED2DF7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3E419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67EF56" w14:textId="7AD4CAD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49D4F0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AD02F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Refugee and Immigration Legal Service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769A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C7CF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01-Aug-16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D3C9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E7352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657,347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EF15B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04984" w14:textId="5075E9A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B156E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5F7878" w14:textId="56908B6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78E78E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ED018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Regional Development Australia - Far South Coast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5F7C6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Development and Participation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34E47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2CBF8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BACC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198,187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F296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329BC" w14:textId="02408D9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A4CD5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6562DC" w14:textId="0184A2E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1AA6B5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FF2E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Regional Development Australia Pilbara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D582D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0981E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C8F77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CAA92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6,477,750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C8595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766F3" w14:textId="586AA24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D53FB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F8FA63" w14:textId="0DE17D2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153076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E4344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Regional Housing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7766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46B7C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05C72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700D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127,862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8C6E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E32A44" w14:textId="1E89DF7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D93BD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D93F02" w14:textId="2A4F6DF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3E0B69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4F809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- Northern Territory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055A0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C1BC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3966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CF100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1,948,413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7492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AEC1EC" w14:textId="443B69D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5269A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AB18BC" w14:textId="36590CC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32F485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C8C37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- Northern Territory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FEE67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Law Counselling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DC85A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010FE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CB9A0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1,580,699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E2116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39CF4" w14:textId="114C827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68F70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D8F4AC" w14:textId="3F36DED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C64231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F82ED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- Northern Territory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9CF2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FC542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35E96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4746D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9,722,542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768C9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FB48F4" w14:textId="370F810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A8DE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92F23E" w14:textId="68D58F6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B91C7D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413A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- Northern Territory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92109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 - Legally Assisted and Culturally Appropriate Family Dispute Resolution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3F39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F47CE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68D22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541,917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5233E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9CE3D3" w14:textId="63EA720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DD12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AEA0D" w14:textId="34253EB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FF677B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B87A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Relationships Australia - Northern Territory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7ED1C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Forced Adoption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42922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E2B0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F66AB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258,788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69A66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21C425" w14:textId="13E32FC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E632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DFCE33" w14:textId="0DAD65A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64CE73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5C2EC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- Northern Territory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7B6D1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National Find and Connect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14313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B0F7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12DDC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693,376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D23E8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B5C631" w14:textId="50206DA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81170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5D1720" w14:textId="071BD1A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5028F6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EF27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- Northern Territory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B9602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Parenting Orders Programme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AAA19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060D8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40B3B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1,284,007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3ACFD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434D14" w14:textId="5145A9C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F0F57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5EA83" w14:textId="78905D5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21F04E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4497A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- Northern Territory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7B63D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Regional 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B3394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AA305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0D4CA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1,319,620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4179D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EC9754" w14:textId="555A999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66A6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DBBE44" w14:textId="0FC329C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442D35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CEA3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- Northern Territory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820BF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Commission - Interim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11ADD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45EF6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FE69B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660,000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B1BE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DB29A4" w14:textId="4D26445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D94A8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0DD220" w14:textId="50183B9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3EAD67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B38A6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- Northern Territory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14F4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Commission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DC64E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17348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47E82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2,193,400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A10AD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98D36" w14:textId="4CB2A0A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AFF7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C6A66A" w14:textId="7BC9816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93E82E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33A37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(NSW)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14256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EC2B1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3E44E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5740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982,812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A1404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2AE64A" w14:textId="7C77283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D1754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8D212C" w14:textId="024F666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67A360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30C3A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(NSW)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CF323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Children's Contact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C7341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2524D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038D4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1,440,242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4F74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2B691C" w14:textId="3B17765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6C10F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D2C91E" w14:textId="0E2314E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6B7DF1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7771E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(NSW)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58753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Children's Contact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95ACD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13FF6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3B049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1,443,239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AEDD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F32FAB" w14:textId="72E524E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786F7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57FDFE" w14:textId="5BC6777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25F45F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F6BC8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(NSW)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AE62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Children's Contact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4C239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FEEF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339AE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1,478,104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9C71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781EA" w14:textId="67E28C5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6FCF9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7AB42F" w14:textId="792FAE1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00BC1A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0CEFB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(NSW)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556CD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Children's Contact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3E404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342C5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961C4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1,411,926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C8011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DE0699" w14:textId="35368E2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B00D7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01B864" w14:textId="08F9753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E71D0F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10D7A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(NSW)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E973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6BAF2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2B88B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9BA7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1,569,556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E4229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105BF0" w14:textId="6512BE8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A3F8E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90935B" w14:textId="1B2360E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4EAB25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6980F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(NSW)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84A43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9BFB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1558E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FF73B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31,022,049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066A3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250E01" w14:textId="3749A2C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7104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5884C7" w14:textId="1EF5DDB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ECCBB4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C88A9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(NSW)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79E4F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530D8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3B271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8AEB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2,577,136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4B11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7AF282" w14:textId="5946BAB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B64AA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5BCCCD" w14:textId="09771D5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53FDFB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394E5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(NSW)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8008C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Law Counselling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DD56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258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574BE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10,608,930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06E8C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1D05A9" w14:textId="39AE227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6F2FC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881FFC" w14:textId="686C48F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E3B0D0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76344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(NSW)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BFE4C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B96D0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9911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602BD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5,712,078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7EED6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66BD38" w14:textId="1D3794C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75F2A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EA93F5" w14:textId="7854665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2185F2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70668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(NSW)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AAC8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597C3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EA37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D1FE7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6,128,236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D280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96535D" w14:textId="58E7310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08EC0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54A3B0" w14:textId="3851E64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9DAE90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07E95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(NSW)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8FEC2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62D30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479F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CC008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5,346,809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3E0E5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B82540" w14:textId="38FC768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9E15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C69F52" w14:textId="485CFEF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D59D61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2A7C0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(NSW)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E4BAC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DE8B3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904A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98111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10,708,354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362E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866527" w14:textId="32AE8B0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E3613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151880" w14:textId="6D19171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D3EDA3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7635C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(NSW)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F9C07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9D01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914FB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CB47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6,355,308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950D6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301B23" w14:textId="76987F8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8DC4B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C06064" w14:textId="5360A57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0490F6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6031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Relationships Australia (NSW) </w:t>
            </w: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F1490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C13F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6FD4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FE4D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11,147,057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49CC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404BF3" w14:textId="3DB8E78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AE62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FB0059" w14:textId="7997E8D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6DAE14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1B22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Relationships Australia (NSW)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7D193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Forced Adoption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3CA3D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66B25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D5A7A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3,524,290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8C790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0C859F" w14:textId="53CC20B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6EEA7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4EE68" w14:textId="590F4D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3B9F5C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011DF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(NSW)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E63C0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National Find and Connect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9AC3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BF31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8A24A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5,303,784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AC1BD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B3E6FC" w14:textId="3B1BB14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B1251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8D180" w14:textId="306D1C4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B593BE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171B8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(NSW)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86E48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Parenting Orders Programme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F9DF8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0B59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36C6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1,576,300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A2594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47B290" w14:textId="64E3AD8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9A19F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E25EBD" w14:textId="0D861CE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E4EF1C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5AB13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(NSW)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4DE86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Commission - Interim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D93AD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B417C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0067C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1,650,000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9681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3B7334" w14:textId="6D0F3DC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F6F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32CF7F" w14:textId="7CC1EB2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E29AA5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9D894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(QLD)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A82E8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Children's Contact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0EB52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499D6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27226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1,507,660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606C1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E920D" w14:textId="3667651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D600A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E49B60" w14:textId="379D7A5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8A138B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9684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(QLD)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A187D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Children's Contact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E5111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CE160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F962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1,537,894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05C5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0441D6" w14:textId="2F6C5AA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5E97B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EF33C1" w14:textId="6ADE0E0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78F974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9E13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(QLD)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126DF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Children's Contact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1C5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D7284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30D22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1,496,474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FB225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62682F" w14:textId="63CD3B8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43AC7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3C1F75" w14:textId="5372404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6E401F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AA8AF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(QLD)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A1938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Children's Contact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A5503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028A2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7B852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1,638,541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F70A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8251F9" w14:textId="6117C1A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8F8EF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6D15A4" w14:textId="676CD47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B190EB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2CC60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(QLD)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B5340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Children's Contact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9A1A0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E579C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7E7F9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1,524,406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F1C70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6E3FF3" w14:textId="551EFCC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981B4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5B5002" w14:textId="20D3E5D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275A85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5EF2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(QLD)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C463E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Children's Contact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8E89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3EA1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D0EB0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1,588,645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D4DA3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C50B48" w14:textId="7C26100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4EC10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508E72" w14:textId="5B418D9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F16AC9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C723C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(QLD)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B3BEB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A93CC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8CF87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245E6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15,458,786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4623E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DB4AD4" w14:textId="7CE2E5B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D2638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4235CC" w14:textId="2792F52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CC1EC2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E7589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(QLD)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3EAD4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8AC33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6F7B2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D387A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8,299,536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7729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C33CA1" w14:textId="4BD4571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F9D4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56BDF4" w14:textId="2C1E4A2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116586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8D0B4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(QLD)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F57ED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Law Counselling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103A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3066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91BF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9,055,421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F3CE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BFABD" w14:textId="2110700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EF2D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85DA58" w14:textId="0EA566B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D7EDD5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4B547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(QLD)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F457A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Advice Line - Information and Advice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D2CC2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FAA9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7077A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47,410,577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AB848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926AA" w14:textId="7A61AB6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1CEA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5DFB4F" w14:textId="0FFA82F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1424D2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FF268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(QLD)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6F36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64536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E0EEA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30AB7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9,287,463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F383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8D82F5" w14:textId="187EF5B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E5C22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562124" w14:textId="59A4C82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857E6A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69A4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(QLD)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AA3A3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90DD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E4456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81E0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6,345,011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B575B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1F900" w14:textId="219FE1E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6A30B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DBD3C4" w14:textId="0DAB25C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F8A18C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37CC4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(QLD)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A4FAE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9C5A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60AD2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DF72F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5,075,860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49E6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2C648A" w14:textId="79D6081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9F1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48BF6" w14:textId="2301DD7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C799C4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E4B3C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(QLD)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D0AE8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C472E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788CB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BB13F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9,438,367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F88E5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7A7E1F" w14:textId="1999AFB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453A2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D51B01" w14:textId="37F5D92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CC336F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6C278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(QLD)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345B0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 - Legally Assisted and Culturally Appropriate Family Dispute Resolution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95DDB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68513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013FC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819,500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F81B4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3BE4F7" w14:textId="6D980AA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CB8D9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043DC9" w14:textId="7CDC801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A0FBAB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21621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(QLD)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BE33C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Parenting Orders Programme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D51E2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2953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53FB2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9,607,859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D8127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4A2C23" w14:textId="322A64F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8C15A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287B51" w14:textId="1F6F5E2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FABA74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7B456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(QLD)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22D72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Regional 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A5301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31AC6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B0D0E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883,625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4AF8B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33A926" w14:textId="0E7AACA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ECBA2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AEF9A3" w14:textId="133EFB0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D5567E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3DFA9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(QLD)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C2F62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Regional 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A0FB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96EE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50F0E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882,673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35DA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18D0DB" w14:textId="7232273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11333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E737D2" w14:textId="0918699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0AD16C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7EEE7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(QLD)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9023C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Regional 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B85D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ECE45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01E62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880,927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E757A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BB587" w14:textId="0897874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0FFDE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8C0BC9" w14:textId="382D2B7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9EEDF0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50AF3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Relationships Australia (QLD)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5D697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Regional 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3622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F8DCD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3D6A4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883,641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23839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7BCEC9" w14:textId="37EA814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B8BED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7D7B45" w14:textId="3A6E47F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82DB99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EE1A8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(QLD)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7BAB5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Regional 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6918B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55A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D47BF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882,673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A543E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2B723F" w14:textId="33CC0AB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CAE00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018A90" w14:textId="35C4514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B821E1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35925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(QLD)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B440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Commission - Interim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ADC47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57EA9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CF945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1,540,000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7BE17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859415" w14:textId="476F8E4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8EBB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B1727E" w14:textId="1DB2001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7483D8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CA56A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(QLD)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6AA11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Supporting Children after Separation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24B6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030DF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3BF0C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938,335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91150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DF93DE" w14:textId="50B9C14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38709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43E22B" w14:textId="01389B9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177F33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6D167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(Victoria)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03EB3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62520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F0A15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6B650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2,949,653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10454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3F101C" w14:textId="73B668D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59CF0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68E722" w14:textId="37E0F0A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21F0EF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BA8C7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(Victoria)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B013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9F12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85F13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828DD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1,899,332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891F7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8808E4" w14:textId="4B7CEEF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A00A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88AB43" w14:textId="12E756D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64298D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8D191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(Victoria)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07F2D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FB6B5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517E4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6596C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1,652,820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55F9E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5FFF50" w14:textId="4FFB2DE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D259F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D2DBAF" w14:textId="721DC34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966058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ED9EB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(Victoria)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F621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931DB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7DE0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3CB51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20,318,418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FCF0D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FBFF2" w14:textId="7ADA318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6372F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3E5594" w14:textId="1FAA9F5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0154AB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EE21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(Victoria)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63475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B5CCE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824EA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11027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7,949,835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984AE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D3D55" w14:textId="6FAFDFB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A6A41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F1173D" w14:textId="4925524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19063A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DF1F5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(Victoria)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C36CC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Law Counselling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3021E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9048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F6EE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9,209,001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BD5BB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757619" w14:textId="37D26AD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404A0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653ADF" w14:textId="1E59E6B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3F173E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4C44C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(Victoria)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F66B5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0D08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CC8C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3F25D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6,087,008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9AFE0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0FF515" w14:textId="79F5CDA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3A1CB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C7C82" w14:textId="65E0711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F15321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F71A6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(Victoria)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BC22C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8F0B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C58E3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CFE4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10,692,049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E303F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1BFA57" w14:textId="6E5E5F6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FACC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33716" w14:textId="357E140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411E89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2E7F4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(Victoria)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D6B7F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5C566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6B4E7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ADE2A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8,790,719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DF09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62F632" w14:textId="40D26FA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8B97E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4E8A06" w14:textId="6412858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C32035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15A01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(Victoria)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AC1A2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751F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4AC01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9494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9,444,205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D888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AB8B6C" w14:textId="359A664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1062B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A6B31C" w14:textId="7F52E63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31545C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B766C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(Victoria)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EF3E1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 - Legally Assisted and Culturally Appropriate Family Dispute Resolution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2D784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6C350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3B235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711,563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C7734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9D7CB9" w14:textId="2A56DB2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6A59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CA75C8" w14:textId="6122DEF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98C6D2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22F87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(Victoria)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32C9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Forced Adoption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F2BFF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BB9DD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A3C8B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2,563,986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577BA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309768" w14:textId="11D02AC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2D38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DCE6BA" w14:textId="7A0602F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C7427E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4517A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(Victoria)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A89C3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Regional 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7D8EE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E0BC4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A34FF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2,562,311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3EEF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78B8A2" w14:textId="53AC7C1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4FF27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15DAB5" w14:textId="1B209D2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7166AF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2C5E3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(Victoria)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27BA9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Commission - Interim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D7BA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ECD4B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A9224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796,400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96028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EB8FA5" w14:textId="4D3A8AA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F272E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2FBA99" w14:textId="59E5470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CBED79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11F7A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(Western Australia)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56491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EAA2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12A03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99361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1,038,553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BD27F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B1E746" w14:textId="4BE30A7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022E0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AD05A7" w14:textId="6015948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A48EAC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60D84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Relationships Australia (Western </w:t>
            </w: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Australia)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55E64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Children's Contact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FD40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637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2B5E3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4,652,118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C98F5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8BC029" w14:textId="36EEFCD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57C56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3CD876" w14:textId="0965C39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9506B1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62B75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Relationships Australia (Western Australia)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F8A1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01BB9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6A0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BE453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12,398,621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71140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1A6FB1" w14:textId="200DD77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3BABA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4CAAE" w14:textId="4E0EE47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468C36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28870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(Western Australia)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D0EA3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B51AC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D097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44D8F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560,798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35A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F32515" w14:textId="2C60727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E26EE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C51FFB" w14:textId="0B141E0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C6E966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1C99B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(Western Australia)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40BDE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C2B70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F5C0B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EF3FD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19,789,512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71E63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999929" w14:textId="1DD050A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9570D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5E13C" w14:textId="5BB3D2C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84941D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8DFFC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(Western Australia)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A853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F5FF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5D6DA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389A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2,873,043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04FF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D8ED66" w14:textId="1CAA765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181E4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4F24F3" w14:textId="528A8AB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A9AA65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708EF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(Western Australia)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2A08E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Law Counselling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A457F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CF749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B8F19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6,595,600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18154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F60BB5" w14:textId="27F9A27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2BE55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09F220" w14:textId="2EDBA53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00B398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EB527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(Western Australia)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C734F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478EC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3CE76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85E0A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20,938,584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07A9F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10B0B8" w14:textId="3B5D5EC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582E9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00A6C8" w14:textId="080AF76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962D89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A8EB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(Western Australia)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30DAF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 - Legally Assisted and Culturally Appropriate Family Dispute Resolution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C23B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023CE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E7509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1,117,644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0AC50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35B580" w14:textId="27C1F9D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80B11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158A2E" w14:textId="579A9BA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4CC610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CA09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(Western Australia)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4A1C2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Forced Adoption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790D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ED2FB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BAF7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1,071,270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96F5A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5A821F" w14:textId="61511FE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3ECE8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860722" w14:textId="004154B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AE7B2E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2C31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(Western Australia)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F37E7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National Find and Connect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7295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08E7F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B7928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1,928,479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7DEE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450EA3" w14:textId="655B664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4F50B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D76919" w14:textId="7E700A1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49B18C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C74B6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(Western Australia)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5193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Commission - Interim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C6436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14A52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0FAD3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1,760,000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75FD9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8E4A12" w14:textId="2B40CB9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BC619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F7C706" w14:textId="6FCFE7A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A6C547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378C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(Western Australia)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0CE08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Mental Health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0F69E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5E6CE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83C2C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147,238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D48B0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E7A9D2" w14:textId="15F7C70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6AC24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AC8B64" w14:textId="5D9BB9C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5A3E97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F2457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Canberra &amp; Region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5F719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Children's Contact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96AB9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4291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D407A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1,335,356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36880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0E5AA1" w14:textId="3A31E2E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B7884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F44265" w14:textId="26DA7DD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9E74E8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41679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Canberra &amp; Region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2F8CA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34C90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11C97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6AE0F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601,018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4BAB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BCFD83" w14:textId="2719F38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56796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C7D7E" w14:textId="29A1314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09E70D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BB446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Canberra &amp; Region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3C6E0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55BC0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1AA53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411EE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6,217,571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4C2BC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398980" w14:textId="27EC4E7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5CE38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912DFF" w14:textId="2F8A93E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3D36E7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AF25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Canberra &amp; Region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0EF8F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714ED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EAF37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8ACFC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2,273,001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52044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7BACE1" w14:textId="7259D87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A4025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FA8BD5" w14:textId="7BD33B1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C632C2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42212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Canberra &amp; Region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FE9F0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Law Counselling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286CF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854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0A5B6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3,073,095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1159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8560C0" w14:textId="718F52D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D700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EB06D" w14:textId="226A392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ABB9AD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A2876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Canberra &amp; Region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303D3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A99B4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B60DD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3EBDC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7,926,911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3B47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2E2686" w14:textId="601F83C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88A37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F4F72E" w14:textId="340F57B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DD191C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2F2E8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Canberra &amp; Region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199CE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5474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AC1D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01EA5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5,440,897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88FE7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852FD" w14:textId="4BA5BD7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B4695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39CF46" w14:textId="30621C8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9DB44C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D1BDC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Relationships Australia Canberra &amp; Region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6B6B1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Regional 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F92B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FC14E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BBC58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1,260,610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5A86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B5C61" w14:textId="3EEC430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C3B59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1AAFE9" w14:textId="08D425E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91FF52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E9620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South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63609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Law Counselling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7C7E5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074CA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15AC3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1,394,250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7BAC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EBFCE" w14:textId="4DBFF2C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30FF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D7FD5F" w14:textId="57D0A10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A4E2BE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0D02F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South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373B6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EEECC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FE92F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59E80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2,514,421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28030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90840" w14:textId="79BEEF0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E378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F4D2F6" w14:textId="2CE5873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9323B4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F7964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South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4D461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Children's Contact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8786F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51E06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1A1F6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4,217,204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33089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E14DF" w14:textId="7C80F30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D3A4C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6614A1" w14:textId="79F7B67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26C3BD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18137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South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B08B6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E01AC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70E90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A8F1D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4,873,056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516F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EC75B" w14:textId="2F20078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A2C9B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0911F" w14:textId="7ACD186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66D12C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057F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South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7B3C5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C632B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93716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72C36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693,620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C017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47AB64" w14:textId="292E5C9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86F25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0B0935" w14:textId="72A314F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5429DF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76B5B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South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26CBC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64937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79438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202D9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6,952,969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82DA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FB602D" w14:textId="75697C6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A58E8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593492" w14:textId="6AD6B90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7F5DC0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370F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South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0171D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95B9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A72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D9246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2,969,479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75A5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3289CA" w14:textId="4A866A7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DCC25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18EAD7" w14:textId="21AF0E0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F8ED08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079D1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South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214D7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Law Counselling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4F81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D5C0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4F2BD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3,293,275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1A7A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9995A0" w14:textId="53B90DB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0DDA7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81E730" w14:textId="7D50C92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C64C75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214A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South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3EE84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6148E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5A0D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68AD7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11,682,707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D4915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D91260" w14:textId="1F42A20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A296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843EA9" w14:textId="5A4FE3B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8209CE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3F33C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South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B36DA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Forced Adoption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83921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893D9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0BFE8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675,115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31525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31D69C" w14:textId="45DF4A7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02FF4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073F9F" w14:textId="22382AB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89CE74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FA06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South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299DD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National Find and Connect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9BFD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24AF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E1C84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1,372,728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CE409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8FA131" w14:textId="5FCBA1D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27963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BA8568" w14:textId="220DB75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D91FF4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61A2C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South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E7C3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Parenting Orders Programme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E1291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F25E0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0D0F9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905,793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1B51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704B8" w14:textId="03402BF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CFD7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343995" w14:textId="4FE3CA5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8D8035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FBA4F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South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F4142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Problem Gambling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B540F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AB4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48D69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897,176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5DAFC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2C68D6" w14:textId="70D6787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BEBEE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AE3945" w14:textId="6ED8970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3FF726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05742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South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4E71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Regional 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118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01F91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BEE30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603,649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17F89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A91838" w14:textId="0626653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12E1E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703DCB" w14:textId="0A05FD6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96DEC6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D4DB9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South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F8372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Commission - Interim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686E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D42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AB226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1,100,000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52B40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D0A996" w14:textId="22D7D72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06B8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ECA476" w14:textId="4D66A30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28284E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1210D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South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1CEC9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Supporting Children after Separation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AD00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EE5A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D321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1,936,001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4899A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3BF6C2" w14:textId="7588260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764ED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BA4F56" w14:textId="0328552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C6E86F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1C35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South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200BF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Mental Health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77EC6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4236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BFCC8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261,147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15951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060CA4" w14:textId="3D588FD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1FD5B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564A56" w14:textId="0992110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FE5857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3C23F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Tasmania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3BC49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Children's Contact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0DDB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76BD0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3E7F9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4,151,517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B0EF9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E333E4" w14:textId="43A5258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4A7DB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648D9" w14:textId="319E2F1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296E84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3E483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Tasmania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65A7A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DE39C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5BDF1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A2DA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4,759,103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53CC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F9561E" w14:textId="1C809CC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697CB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E32F36" w14:textId="0D0A827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9A0193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9FEC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Relationships Australia Tasmania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90E6D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F504A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02AC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35C46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1,468,113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BDB7F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486F73" w14:textId="673AD2D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E889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EA6E8E" w14:textId="56B8296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9BD51A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F47F2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Tasmania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BF57D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Law Counselling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995DA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AB5A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B8608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2,918,580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5D35C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E5D555" w14:textId="721901F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3612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66B1BC" w14:textId="446D981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B5FEBF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F1B9F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Tasmania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78648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B5EF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76FE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7C665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12,471,814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6F737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ACB3B4" w14:textId="3B70236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76F1A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2292A0" w14:textId="580A6AE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B74858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CA63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Tasmania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1885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Forced Adoption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C91F5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C4385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2B62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449,034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03C25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2CC28" w14:textId="22B4D76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9F0AD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700B77" w14:textId="0EB81A9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1E6ADE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33A02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Tasmania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94BC2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National Find and Connect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03344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886C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56EF4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648,959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26947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19937B" w14:textId="47E168C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BCD1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38E645" w14:textId="2D7D642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312C96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AA195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Tasmania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99D3E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Parenting Orders Programme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63F7F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2CF33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7C0E3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2,408,530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3AA13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475BCD" w14:textId="3E78C99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99906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44A8F6" w14:textId="3AD9BAD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480267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C5145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Tasmania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AA0F9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25FB3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23262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7B705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491,077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91E7D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6FC89" w14:textId="4DE2551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C31C2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1B5B08" w14:textId="7EE69AD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9E4637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04D9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Tasmania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BC7F3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Commission - Interim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8CB5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4D336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B9C0D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561,000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27204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0E9538" w14:textId="6FCFC56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7F531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49492" w14:textId="10D51EB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DD7579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C83EB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Relationships Australia Tasmania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BE48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Supporting Children after Separation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1BD3C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98825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D168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918,391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E6CDF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8D6D9" w14:textId="5B09318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D7134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0C7453" w14:textId="0ABD94A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D84F71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48019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Richmond Community Service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72C1F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8924E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5AC1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C72C2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292,307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F4B7D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3E9D3D" w14:textId="25FBD21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22DBB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52E76C" w14:textId="48B84C0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C2A37B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07496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Richmond Fellowship ACT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97C26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A601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14DDF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9452D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403,458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3B544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1D14E3" w14:textId="614A33F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B7344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DBD0C" w14:textId="76B848C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0AB5CD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971A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Richmond Fellowship ACT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7AEB2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9B902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F529D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52ED8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1,686,593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6E43E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2EFCA8" w14:textId="16CC96B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9FA4C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8147C7" w14:textId="41BDD82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FD564A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15326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Richmond Wellbeing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C00F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FD281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F7F4F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7C7B5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1,429,300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93D45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46592F" w14:textId="2B19E71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D84D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2C5569" w14:textId="1BC373E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EE4879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8232E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Richmond Wellbeing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E7AD8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F8AC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0BB90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C6243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2,534,080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68810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2A35EC" w14:textId="3441A21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34C8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7B3D1E" w14:textId="54F3D89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46006D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32373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RichmondPRA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7E36B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Disability Enterprises Business Improvement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06DC1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19-Jun-17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36E3C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CD3FA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181,730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10CFB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FED4EA" w14:textId="29C823D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3AD88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91330C" w14:textId="7E12ED6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A3576E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F3116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RichmondPRA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EFE8E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C68DC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9FD6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BB882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1,189,597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620B7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5DC366" w14:textId="372A788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1DCF4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A50174" w14:textId="735E093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3304EF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ED8B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RichmondPRA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C3CF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6CC0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2895F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0E453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2,908,323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829EC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14668" w14:textId="7995463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6B3A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E736DC" w14:textId="6EB3C31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7D1425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51562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RichmondPRA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6317D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Wage supplementation for Australian Disability Enterprises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97899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10-Jun-17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6864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DA278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2A9EA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14A929" w14:textId="0150F14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AA4A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F8408E" w14:textId="1943E34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25BDD6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EA79F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Rights Information and Advocacy Centre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54DBD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NDIS Appeals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82469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01-Dec-16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AA88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81350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274,547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DC98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C8A983" w14:textId="5C72785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1BC22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F461E2" w14:textId="2E7EFE9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75E9BA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49FBD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Riverstone Neighbourhood Centre and Community Aid Service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EE96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5DEC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4C149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BEA39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149,255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95F32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9DF435" w14:textId="58F93DA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AE9B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971070" w14:textId="6CBEC08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B5C499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868FB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 xml:space="preserve">Rose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Nowers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Early Learning Centre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4439D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6BEF8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D1FD7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F69BA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407,867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BCFC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51244" w14:textId="6CECCFD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3A825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A6E998" w14:textId="53EF1C7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0519B4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7F990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Roseberry Community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F128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160B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C1144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341D7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527,761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5C56F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814D05" w14:textId="1722D5B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74AC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4FC58" w14:textId="2E6DD64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F7A728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BECE6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Flying Doctor Service of Australia (Queensland Section)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02316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2EBF7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34F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C2BDD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1,532,503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F8A4D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D787A6" w14:textId="46C3156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7B94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0601A8" w14:textId="4517CFB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A4BA02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899A6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Institute for Deaf and Blind Children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F58C6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Print Disability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18389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FC55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831F5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289,300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56C41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DA4FD" w14:textId="3D87FF5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9F305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0E3673" w14:textId="255B630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8DB6AE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4B27B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Institute for Deaf and Blind Children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3EAE5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Supporting Participation by Representatives of People with Disability in Key International Forums on Human Rights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B3B8F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CBC8C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13-Oct-20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1529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220,000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2ACA8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A80B5B" w14:textId="3DF1F24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8A75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C92D4B" w14:textId="05E7A01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042287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A1769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Institute for Deaf and Blind Children.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4F41B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Remote Hearing and Vision Services for Children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97FE0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F99E3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36D8D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1,239,700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290F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4D8D85" w14:textId="21F5BBE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3AE23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05029D" w14:textId="6B37023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564677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161DA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Queensland Bush Children's Health Scheme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7BE4F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0B76A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D4A57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DB845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2,684,661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6FEDF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091525" w14:textId="385D85C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7CDB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0EC9E7" w14:textId="76E2C06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982BE8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E294E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Society for the Blind of South Australia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76423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Print Disability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D841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614A4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BB32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344,300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C5AB5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4A7128" w14:textId="73FBC1F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E3FBD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419876" w14:textId="1C4E55A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DD70EE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D4552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Society for the Welfare of Mothers &amp; Babies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D47D2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D2514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840FC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5DB44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482,332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DA257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DB407C" w14:textId="04382DC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45A61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02BB44" w14:textId="7A3FE8E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460AC9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63564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RSB Industrial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F2FCD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DAFD1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2CBA5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F58B0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2,577,363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E342D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880DE5" w14:textId="00D7C59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89D1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2C590A" w14:textId="70C2C35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42E7C9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CA4CD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Ruah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Community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F3879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A656E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60664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3FCE5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7,906,534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DC9E3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DF141" w14:textId="7ACD740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0D259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677CE1" w14:textId="36E9A44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AE4928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6F4F0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Rumbalara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Aboriginal Co-operative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66A9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A4F8D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EB6F2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15032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925,488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2738B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B80292" w14:textId="3C5059B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47946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15D6F7" w14:textId="718E891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97D9DF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D5315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S. A. Group Enterprises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D36FB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726CE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943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5937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2,865,587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9806D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4A42B1" w14:textId="042EE9E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ED2DB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FF5571" w14:textId="16CF86E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BED1D6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22561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Salisbury Community Organisation Against Poverty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4C804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1DCD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E0FA2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EA1EF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108,923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B286F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F01256" w14:textId="327712C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FC42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A1A96A" w14:textId="1D1915D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5C4060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CCBD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Salvation Army - NT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75848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6ACF9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AAC0C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B3565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1,031,785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04D1C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EF93C7" w14:textId="6668C5D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05421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C61FF0" w14:textId="5C7B451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5C58CA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79A6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Samaritans Foundation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5B17E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B061C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A3712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397E1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1,123,321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677B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4AA482" w14:textId="001657B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95D59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2FA479" w14:textId="7430424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8DD4F3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B19C3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Samaritans Foundation Diocese of Newcastle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2B0A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FF421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9672C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BCEAC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3,450,141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884C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F28E5F" w14:textId="7A6B711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4CA03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B1F52" w14:textId="06DF4C6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8CC41F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6288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Samaritans Foundation Diocese of Newcastle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BCF06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Commonwealth Financial Counselling and Financial Capability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F45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F9640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7EC04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152,667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A2261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B8409" w14:textId="3F83411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5451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7FB31" w14:textId="2966081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489669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0C9A2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Samaritans Foundation Diocese of Newcastle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82545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EB1BE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991AA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A0F81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2,929,171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5AB91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7B7150" w14:textId="4A5165A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6C84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2D364F" w14:textId="2FB55E7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00D1BA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197D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Samaritans Foundation Diocese of Newcastle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9A8C3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Problem Gambling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01D88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DD400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EE768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448,588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4704E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93A0D5" w14:textId="5BF671F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8DC47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B73F89" w14:textId="187F166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663BE5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E98D1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Sammy D Foundation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D6552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Building Safe Communities for Women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8E13B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97E73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E139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164,583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92E6F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47544" w14:textId="5E8B490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03873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666CAB" w14:textId="207E7D8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6D80C5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8A618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San Remo Neighbourhood Centre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CD5CC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6D10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12EFB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83C12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457,652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960E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C18358" w14:textId="2FA3271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D8906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287331" w14:textId="211EB4C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09AFA7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5E922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Save the Children Australia as Trustee for Save the Children Australia Trust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A3B5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622EA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568A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ADC02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14,919,833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B0F24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A9BE7" w14:textId="32093A7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BC32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AD85C" w14:textId="2713AAD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AF2511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86A3A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Save the Children Australia as Trustee for Save the Children Australia Trust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13F5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Commonwealth Financial Counselling and Financial Capability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28EE8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4D5F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2364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1,410,822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094D2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E2090B" w14:textId="388EA16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81BB1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F3683B" w14:textId="52D299F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1EECC0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1E896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Save the Children Australia as Trustee for Save the Children Australia Trust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8ABD7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925D4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118D1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5D8D0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5,138,333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F84D2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B51541" w14:textId="7469D01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FD461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76B446" w14:textId="1A607B5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C9CBD6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16FAC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Save the Children Australia as Trustee for Save the Children Australia Trust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9F2E8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Intensive Family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C9F95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7067A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468B0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6,536,249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F647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CD8DBC" w14:textId="0267830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325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B7F3B" w14:textId="581B858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CF0E5D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1B9A8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Save the Children Australia as Trustee for Save the Children Australia Trust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04BD3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DA832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E52E4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2E425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515,230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B3D04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4946DA" w14:textId="32DD826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2FC8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07B23" w14:textId="76E0806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926390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ADB00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Save the Children Australia as Trustee for Save the Children Australia Trust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462D3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40A35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C81C9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FCFB8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860,106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B73C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A5FA4E" w14:textId="1DAB119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8047B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4C3F54" w14:textId="46CD9DD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A1BD30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67A91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Schizophrenia Fellowship of NSW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CFFEB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6AFD3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0AE7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2381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5,839,530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1EA5E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D000DE" w14:textId="592D742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BDE5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1EB53D" w14:textId="3FCF0D8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2DF767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7AB22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Schizophrenia Fellowship of NSW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10F4A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879CB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94DD3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F7900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8,611,971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5D18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8132E1" w14:textId="054802A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898F7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0DA9C" w14:textId="369AF3D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68B8D0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D114F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Scone Neighbourhood Resource Centre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1F129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Development and Participation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19EFA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0C5CD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52AF9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269,933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2848D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7F5765" w14:textId="7188A4B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4877C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2744EA" w14:textId="2224E49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1CAAD6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D9B4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SDN Child And Family Services Pty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2B084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E94D9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52130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B12C2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931,914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F836A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566882" w14:textId="7C6341E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F41F0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6A37C" w14:textId="06E4708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811726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6A3A3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Search Light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47C02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A4255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832E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65EC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408,076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6FBAD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606256" w14:textId="04BE69B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A963F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6CFC22" w14:textId="17EAC74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032F9F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5FA3C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SecondBite</w:t>
            </w:r>
            <w:proofErr w:type="spellEnd"/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1ADD8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Food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B0CAB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5DF6C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D0BC0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1,081,666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CB52C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39980" w14:textId="24EAFBC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948AF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A4A3F6" w14:textId="65C9E21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0860B1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AC849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Sector Connect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68A65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C17A7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42FE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2E706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186,125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9A33B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BFFFA0" w14:textId="0CF3CD0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BE83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D23D49" w14:textId="000C2C6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F268C5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65191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Self Advocacy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(Sydney)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80AB8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NDIS Appeals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410C8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01-Dec-16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8B1AA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8AFAB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C1549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D5EB7C" w14:textId="6E10361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B7BF5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34A83A" w14:textId="7EF920C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09CFED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1D1B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Self Help Workplace DUPLICATE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36846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83904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3F57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2C12F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1,186,925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DFA36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8CB048" w14:textId="366B276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53C2C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31EB0" w14:textId="47D4057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F9DE7C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E81FD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Settlement Council of Australia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1B6B3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Peak Bodies - Settlement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ED84C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0B62F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E173A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860,800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1DBAB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919091" w14:textId="2BE29F0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3F57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CC1066" w14:textId="2FFB2EC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E5381C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D2A00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Services International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11BD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Career Pathways Pilot for Humanitarian Entrants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A6842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281BE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C3BAB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1,509,750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009F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EAA3F0" w14:textId="523F39D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A0274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0F704A" w14:textId="5E9B2FB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4E53A4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6804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Services International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947E5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C0635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01-Aug-16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AFEB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FFC3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3,603,580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DAC1D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4B0703" w14:textId="02818EC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58B08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789B29" w14:textId="3F4FAE0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B597E5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F8989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Services International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02D5E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D52B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F4AD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7087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46,971,372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FC175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175BB7" w14:textId="6ED429C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26346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B6153C" w14:textId="5C544D2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AE1CB0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504D0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Sexual Assault Support Service Inc (SASS)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A90B8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Commission - Interim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2CBE3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8950D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EE34C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897,600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6C4BE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A8B5EE" w14:textId="291FB28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58639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0B879" w14:textId="40116A3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9F636C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36B9E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Share &amp; Care Community Services Group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70ED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5116D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E6DE1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244D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1,038,084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76A51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87924" w14:textId="7725AE0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C116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36BAA" w14:textId="7B91424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1B8BEF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A0E20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Sherwood Neighbourhood Centre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0B65E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504BF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E494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DCB6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172,636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0151D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AD5EA7" w14:textId="0EA805B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14F35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C79C02" w14:textId="5EF1182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1EEFCF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1B83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Shine for Kids Cooperative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858E5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B3A25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669BB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6FE43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940,340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91EE2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6B7EBB" w14:textId="62393B2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E996F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504835" w14:textId="489E577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4C6D85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6C206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Shire of Esperance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239C2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2A96B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E5427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34F5A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200,000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C1CB2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9AB6A9" w14:textId="7D8DB74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5E4D0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E0B5D" w14:textId="40BD439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FDEE4D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6718A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Shire of Manjimup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290F8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45F16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4A04C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A55D3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274,143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F6FA6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F103F5" w14:textId="37D5AF4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318CD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F609B2" w14:textId="1BB1E09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684467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D79E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Side By Side Advocacy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3A411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NDIS Appeals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DF4B8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01-Dec-16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62050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67250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518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970E5A" w14:textId="12025B6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0E848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E6C0E" w14:textId="7F7A122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A515F4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FA33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Silver Chain Group Limited (SCGL)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61F9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A5F7A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ADD2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A2AA9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1,527,114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77F82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846C4" w14:textId="09174CC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3F891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7A5666" w14:textId="5DE9CD8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E9B858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BFC5B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Silver Chain Group Limited (SCGL)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10981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723A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10EA6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FD7EF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1,138,217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FC5B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4BC641" w14:textId="6D7DABD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016FC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ACA31" w14:textId="09358EF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34227F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5F649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Silver Chain Group Limited (SCGL)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A1C93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B057A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0AA3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2EF16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983,211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F0963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BFE851" w14:textId="66B9DD4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403C9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60A261" w14:textId="036A3D2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D713EF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035E6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Silver Chain Group Limited (SCGL)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49A06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9BB3E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50D9D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C1E6C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1,708,487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BFE3D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94B719" w14:textId="1DB853D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412E0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8E697A" w14:textId="437516B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366E9D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8A6FA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Silver Chain Group Limited (SCGL)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EA9AF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Consumer Directed Respite Care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48814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9532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D0752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213,053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2B7A6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040A28" w14:textId="7DF4C8A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6455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9E3BBF" w14:textId="32C3E4D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077559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2707E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Silver Chain Group Limited (SCGL)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66CE0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Consumer Directed Respite Care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F9F94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DC9E0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A7B48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149,137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C5A98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04D3D8" w14:textId="202F3BA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3FC36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395B7A" w14:textId="4F10B2A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E258F0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1AC4C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Silver Chain Group Limited (SCGL)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FC51C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Consumer Directed Respite Care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DAE5D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B01DB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06FD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255,664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80333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9E58E" w14:textId="4EA1F4C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2835F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AAA26A" w14:textId="3639314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8655A2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EBF2A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Silver Chain Group Limited (SCGL)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9C47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Consumer Directed Respite Care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82FF7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8F6A3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E9E49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106,527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F277C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AC73F" w14:textId="4B24D56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EA893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9EC7D8" w14:textId="5F1B8B0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A6C0F1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41265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Silver Chain Group Limited (SCGL)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9E2E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3384D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B6D9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290D8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1,143,452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F7F62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AB7D1A" w14:textId="3EB0CD9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EB321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EDE4B6" w14:textId="1FCB784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A6B920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8B60E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Silver Chain Group Limited (SCGL)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12958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Respite Support for Carers of Young People with Severe or </w:t>
            </w: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Profound Disability Program (RSCYP)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FF3A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lastRenderedPageBreak/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7AE87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62E5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206,466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9BE5F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D311D2" w14:textId="5BD27A5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5F89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20F534" w14:textId="34AC0BB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630373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CDCA9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Silver Chain Group Limited (SCGL)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2F28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 Carers Respite and Information Services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7F0AC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CE013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114AF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444,892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74964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B516E2" w14:textId="474A101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3B89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115D2B" w14:textId="7F59484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7D48A2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C3888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Singleton Neighbourhood Centre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59A8C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AD2FF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16D84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72E9D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115,938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81A7B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0CADD6" w14:textId="1F36D5E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75E32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98251D" w14:textId="15B8365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056422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C3B72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Sisters Inside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554E1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1D82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EDCCB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D3A16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565,734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E4089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299132" w14:textId="5708748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B401E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BAEE56" w14:textId="7A6B343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98E7DD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34444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Sisters Inside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2D4D6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E9BC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AA8F1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40139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611,450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3C3E1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2758C4" w14:textId="7DBFCFC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853F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F34AEE" w14:textId="42936B1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55DB19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7E010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Slice of Life (Aust.) Pty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FA9A0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F2C2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26F86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1546E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267,954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4E464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EA8595" w14:textId="2C807B8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367A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7CC9FC" w14:textId="580F643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0CD2CF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73076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Smith Family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EF1B6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FB58B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67E8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AFEC9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5,827,568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14FD1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3EC5E1" w14:textId="6183CBE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3A371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60F614" w14:textId="1832FCF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357FFF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43C9F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Smith Family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A6E8D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3F1BC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1895E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3C84A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5,789,714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B9050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02D700" w14:textId="771E8C1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FF05C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8D508C" w14:textId="69F0D5F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9EC5BF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03C9B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Smith Family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5DB47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E1FEC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F8945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601C0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6,930,445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048D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97CD40" w14:textId="574E85B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AA0C5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A7EAED" w14:textId="7A6C441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68606F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0F2B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Smith Family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BC241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C2008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9B9B1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92C2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4,679,228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3F9E8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04F2B" w14:textId="267C662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DA071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4E57AB" w14:textId="0D6759C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172476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C56B3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Smith Family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AF468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321E5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C37D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F757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6,603,970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396EC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AC1DF" w14:textId="50ED0EC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C671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9BF0D1" w14:textId="315D959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892201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29630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Smith Family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C9CB8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90FAC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F17D8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8412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4,698,927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72B8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6CAF8A" w14:textId="6E40371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971A2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D23D9B" w14:textId="308D5B0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F52913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56A2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Smith Family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265C5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B07C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B165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945CB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3,559,399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B62ED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302E85" w14:textId="39E9B28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758F8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108F35" w14:textId="557375A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9C6424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99DD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Smith Family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49C13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86089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053A5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9BE42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10,108,681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8BE5F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01E0B7" w14:textId="49749A5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1697E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CF824A" w14:textId="195221A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F27641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E8645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Smith Family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5E6EA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C862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8218C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FE464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7,003,686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A77B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2F9F96" w14:textId="7EE1A48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A443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E7BC15" w14:textId="3172F83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29129F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38C1B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SNAICC - National Voice for our Children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C7C3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5678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C165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713F8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983,218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9EB12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EE4EE" w14:textId="22A8150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A16E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82D5E" w14:textId="253C050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1FCC15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3D91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SNAICC - National Voice for our Children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AD65C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National Framework for Protecting Australia’s Children 2009-2020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69C9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52657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C1FF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396,000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32F90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79712" w14:textId="0A9A136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BB631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D5ED49" w14:textId="53E6DD7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6BD06C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920CC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Social Ventures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231B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Development and Participation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B505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5FF4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9F59A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330,000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3F361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0B8CDD" w14:textId="5ACAD48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27D91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BF58C3" w14:textId="3249198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55A721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BA0D9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Society of St. Vincent de Paul Pty. Limited ACT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A8E32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20167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0A499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508F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1,261,492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5823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0117FA" w14:textId="39648CD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19AE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9F610A" w14:textId="617BA3D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20C916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D6707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Somerville Community Services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6000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Counselling Helpline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B717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1DD90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1B846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890,438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B28F3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2C6B12" w14:textId="5F494E7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147FA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7336DD" w14:textId="1A54F40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EBF16B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3037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Somerville Community Services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17FCE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4D6D7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6CBE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DAD96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129,834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D2D1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BD2014" w14:textId="482218C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478A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159343" w14:textId="5F1DE75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25E6A6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D7CFE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South Australian Housing Trust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4FFE8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Increasing Individual Capacity and Developing New Forms of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E4559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30-Sep-16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B34AF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4F641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1,000,000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BF53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7B402" w14:textId="19407B9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C181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03D5A" w14:textId="59D18C1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44F629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24E0E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South Australian Housing Trust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D52F4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Local Support Coordinators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837F1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AFC6C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69EBA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600,000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824F5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29B49D" w14:textId="56F9534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02AAF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6503CC" w14:textId="35FDD39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194B9C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85ADD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South Burnett CTC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6A13E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8A4AB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628CA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BBBC7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527,761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39DF2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318374" w14:textId="65AA41A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8CAEC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1A5752" w14:textId="4FA5BE0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CC78BD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A7209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South Coast Medical Service Aboriginal Corporation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9336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55F9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40082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5AF2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1,951,325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CAC0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7F777C" w14:textId="2477A68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1790B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176697" w14:textId="1D3D35C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267990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4CA0E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South Coast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Womens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Health and Welfare Aboriginal Corporation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5AA0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191FA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E0BB6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819DC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940,340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8DD85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08825" w14:textId="5045FDB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63E2C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000FB6" w14:textId="28236C8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BF5213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66683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South East Community Links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B8516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Commonwealth Financial Counselling and Financial Capability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16E2C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08009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0C193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566,865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313EC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416D25" w14:textId="7207A4C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5080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119105" w14:textId="2A4A2EE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37E22D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072D5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South East Community Links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43D7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Problem Gambling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96377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BF1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C7115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335,811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F021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F13A3" w14:textId="7AF72DD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E1212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C24280" w14:textId="77A7431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51B86A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0C1D3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South East Community Links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CA029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2A13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7EA71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DC485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1,576,036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CEF8A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72054" w14:textId="66C6827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0FE65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03AD49" w14:textId="6888858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C20BFF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09E3A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South East Volunteers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E4FF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FF4E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7C7A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73A80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318,714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1411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2A4267" w14:textId="58771B2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4254C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BBAE77" w14:textId="6C5A81B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23EA51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1D53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South West Healthcare Warrnambool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0DF22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0EB09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9920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89DFF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162,800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27A8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0428F2" w14:textId="672F005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A3AEE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95F01" w14:textId="112C6ED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74B2A9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4F793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South West Hospital and Health Service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8CB2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Counselling, Support, Information and Advocacy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6712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EFEB3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1F751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110,193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C0AE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C5E46" w14:textId="70A5A75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D9690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9F74A9" w14:textId="1E10AD8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4C7092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ACFF3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Southern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Agcare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C7316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BF092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CEAA4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75DD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283,873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87676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96CF01" w14:textId="00DD416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904B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AC79BC" w14:textId="4322B27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6EC895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B6C73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Southern Migrant and Refugee Centre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04EBE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B113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01-Aug-16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2FBD4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7D07E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124,417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A55B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B5E4E6" w14:textId="2525FD0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1B19A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B319AB" w14:textId="3D6849B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2CEEF1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5DAEB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Southern Migrant and Refugee Centre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05644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E5972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4309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2A16D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4,663,892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BBBA4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542A1" w14:textId="64E09AF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39ED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53B838" w14:textId="17A6CDE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1F73B5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B65E4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Southern Urgency Relief Fund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4ABFD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AED8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BB2D7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CB955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362,108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2D9DA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6B29E" w14:textId="7534EEC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FF16C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1A107B" w14:textId="0AB9316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51837A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AD423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Southern Volunteering (SA)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D2133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39148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D470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F3988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119,506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30552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3FA3A4" w14:textId="7DA9A9B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75A8B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D5472C" w14:textId="70E0B52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26ABEF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1BE54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Southern Volunteering (SA)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68B2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85859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63396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9D800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273,695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44759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5EEF01" w14:textId="7791C98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03BD1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A49B8" w14:textId="2EECCA0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2A7FED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2C8FC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Southern Youth and Family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957A4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Commonwealth Financial Counselling and Financial Capability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8192B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E77AC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5D485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259,611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DA9D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5994B1" w14:textId="4D0E8EB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AA20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A3D17B" w14:textId="4285A9B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2A34F3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E7C5C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Southern Youth and Family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A8CE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1C434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4DA79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238A4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2,235,367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7B81C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2EA8E7" w14:textId="1CCDBEC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1278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99B436" w14:textId="1C1BDF1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6918B5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23A5E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Southern Youth and Family </w:t>
            </w: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A0B1D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 xml:space="preserve">Financial Crisis and Material Aid - </w:t>
            </w: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D24E0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lastRenderedPageBreak/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09529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B24D1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264,467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4423D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203A62" w14:textId="7449205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6CB9C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03B5A" w14:textId="346A4D9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94F85C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9A6EE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Southern Youth and Family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9E7C6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16FC0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CFC8B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53564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1,142,532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2237D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C5F11A" w14:textId="6D2EBB1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BF47C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1E5F4" w14:textId="34CB83F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FCCAA6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CAF4D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Speaking Up For You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207B2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NDIS Appeals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21824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01-Dec-16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8FA1F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5D8E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9ECAA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D1D72A" w14:textId="7E939B0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38465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EE6606" w14:textId="7FAF9A7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14149C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B304E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Spectrum Migrant Resource Centre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D085D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AA394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63516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36874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1,121,947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F084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21073F" w14:textId="0EC573D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FEBC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A42C38" w14:textId="47F8CF6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7284CF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7D3E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Spectrum Migrant Resource Centre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49D7F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EF8A8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01-Aug-16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A24EC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B5448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380,009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12718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99AE92" w14:textId="2F3957E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CAD3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2C6B96" w14:textId="45EEA05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BFA9CB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1D295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Spectrum Migrant Resource Centre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C7123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12C9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0022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EFB29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6,942,346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A3209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57973" w14:textId="6E8B39B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B106A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58C7ED" w14:textId="6E32468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C0DB5B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5B45F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Spinal Cord Injuries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96F52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NDIS Appeals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46F73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01-Dec-16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7A97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7E017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236,500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A2E8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A6FEA2" w14:textId="19C948B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83495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A098AB" w14:textId="59F6946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2E993C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00B59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Spinal Cord Injuries Australia.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42938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238F8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46A2F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E76F1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753,087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9CDF6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325DE8" w14:textId="63A9098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498D0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46091" w14:textId="66DFDB3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07C5F9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667B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Spindler Street Packaging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54F8E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DE46B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4C5B6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5B9F2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383,437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F4F34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26DF43" w14:textId="34E9658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4FE4B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05C5A6" w14:textId="78E9E89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4C3C6B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6C58C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SpiritWest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Foundation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97CA1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3022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AF36B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D2EB9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484,000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A4C2E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D67AA6" w14:textId="408D4AF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2C24D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8F4E83" w14:textId="0782AD1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175A33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AB2D2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Sport and Life Training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EF0BE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Capacity Building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A775C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01-May-17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5D3DC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19201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F0EFC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2C05A2" w14:textId="3B373BC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E0C4E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EDF250" w14:textId="50FBF9E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2C5002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03E2C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Springvale Park Special Developmental School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0C08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Outside School Hours Care for Teenagers with Disability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8767D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A6962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BAFE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252,348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851A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60CBCE" w14:textId="6DAF2C3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7785C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536134" w14:textId="7440529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738B25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3A02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St George Youth Services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44A72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E6F7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972D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C032F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471,299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6F336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12ABF7" w14:textId="62AE04A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5BF52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D8AB84" w14:textId="48F5A71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E41232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E366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St Giles Society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18F65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 Better Start for Children with Disability - Education and Support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0206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D9033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D13F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1,127,349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D4EE4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C55BE6" w14:textId="1317826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63856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01D47A" w14:textId="07F1B47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7596CB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EEC9B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St Giles Society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BE3C7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Autism Specific Early Learning and Care Centres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217A4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14-Oct-16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5D4E6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95F0B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216,885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00C1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1BF0D8" w14:textId="5EA4B19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F3744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C172AE" w14:textId="6F3DB37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998D0F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C1A0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St Giles Society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6F097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Autism Specific Early Learning and Care Centres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CBA17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14-Oct-16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FDBC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46A00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1,650,000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75052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538B3F" w14:textId="2D1AAC4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11E72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DE636A" w14:textId="734F132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694B64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949BE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St Giles Society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2E759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Autism Specific Early Learning and Care Centres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61046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14-Oct-16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F3D81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06-Jun-17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B6967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557,375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B658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7F2B56" w14:textId="3B9E9B5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AE398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E23EEB" w14:textId="4EB9CF6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2D3D56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213EB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St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Josephs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Family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7007E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EB70A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D5A6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923A4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376,721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D257E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826BBF" w14:textId="4955FC0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6C2E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3D82E8" w14:textId="02B37EE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728289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AF739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St Laurence Business Enterprises, Colac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F23C2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FA64E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FDEFB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E2651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105,372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4C4DB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4E27CB" w14:textId="3B191BC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59671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D3EC96" w14:textId="4D4B2DF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60752B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AAB4A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St Marys Land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E1253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Housing Affordability Fund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5C76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24-Jun-09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4C6AA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30-Nov-17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A42D6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4,697,000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6DE29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9A9A77" w14:textId="582EF53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24986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69036" w14:textId="1C82C17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15C0A1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FC196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St Michael's Association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68759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3F9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38511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8B96C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542,209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25203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510350" w14:textId="5F457ED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F91C8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C7783A" w14:textId="08202BA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DF1451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FCA11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St Patrick's Community Support Centre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BE111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A21EF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8B608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039AC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178,257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55757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877640" w14:textId="5537002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D034F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8BC42A" w14:textId="3A0CCBC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62173B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F4684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St Philip's Christian Education Foundation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5185B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82DAF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167B9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90052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602,754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1A28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4B8DB" w14:textId="17F175D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14A30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EBB39" w14:textId="2541B07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3FE129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601C0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St Vincent de Paul Society (NT)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20F4E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5FA45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2FC15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1A1C5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774,206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BE688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BD2052" w14:textId="641A868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8DA76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5B19EA" w14:textId="68A82B6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9A9216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1B992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St Vincent de Paul Society (SA)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D00BE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66158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54D01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C0838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804,516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81FB0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88FFFC" w14:textId="1696155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D12D5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C5C87C" w14:textId="16BE6FC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7FA16C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72420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St Vincent De Paul Society (Tasmania)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5C04C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30E2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6B1AA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B702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792,556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9A9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381628" w14:textId="22D3A4E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B6AD1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1AF372" w14:textId="2C68EEF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DA7F19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48E39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St Vincent de Paul Society (WA)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068D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Commonwealth Financial Counselling and Financial Capability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D27DB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2D782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67B1A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1,226,942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17DD8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99D61D" w14:textId="50A3EEB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B7E31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09B6F" w14:textId="3C09C7C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7C7907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EC799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St Vincent de Paul Society (WA)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0144C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B7BB7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9EA64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DF5E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2,145,154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AF0EA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D23345" w14:textId="5E4233A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5E20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BC8859" w14:textId="2CC53C8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3C96EE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D8EF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St Vincent De Paul Society NSW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62E8C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Disability Enterprises Business Improvement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882F7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19-Jun-17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91018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F38A9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101,171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182C0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5CECD7" w14:textId="25AFE83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F6E31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722A32" w14:textId="686CC31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0EEE79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B1146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St Vincent De Paul Society NSW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68690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921D2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76318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56A3E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6,618,791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DB37B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F5ADBD" w14:textId="2F85819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171D5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CCE80B" w14:textId="2FC9E3E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83A9AB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37F7A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St Vincent De Paul Society NSW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24B36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0392A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1D931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30-Nov-19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9FC5D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807,268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74F08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3CC383" w14:textId="6F38475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25493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76878B" w14:textId="5D16BB1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EACBDA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4D3EC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St Vincent De Paul Society NSW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6F621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3E75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9F21F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E7CCE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471,299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AC027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E7A5EA" w14:textId="4C132D7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D4C03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DE353A" w14:textId="16C3906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04D093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F553E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St Vincent De Paul Society NSW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A0149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42B8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B1AED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C2F7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1,203,717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6A4A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E77721" w14:textId="6787DAB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D20C6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317B1E" w14:textId="61DF999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DCED27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682CB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St Vincent De Paul Society NSW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896F1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Wage supplementation for Australian Disability Enterprises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74E5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10-Jun-17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57E6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CE251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100,100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725CC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5EA55F" w14:textId="5A15202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FB0E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5E4D78" w14:textId="777E9B1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E08891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6D830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St Vincent Industries, Hobart DUPLICATE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47EB1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3E6B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705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E12B0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845,470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3BE5D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E059C" w14:textId="4F11441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59FF9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F66D3" w14:textId="646DBB6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EA139B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80FCE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St. Vincent de Paul Society Queensland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73A5F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B3432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243F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A4256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5,554,787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3ACF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48BC0D" w14:textId="60BB868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63149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19C4D7" w14:textId="1525E68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F0D192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309BA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St. Vincent de Paul Society Queensland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D0B5C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DA782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40100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B3247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1,327,835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8BFB1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2BD7B4" w14:textId="6A08B26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FED90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D8A3B4" w14:textId="6AB248C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B04740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8A515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Star Health Group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60748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62BEF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453A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D6143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2,328,370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D22E1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3FE7D9" w14:textId="549EEF2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AE5D7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43FB16" w14:textId="704A9F5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2D8E7C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E30B4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STaR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Inclusive Early Childhood Association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337BA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AA01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7D3D1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9DA34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624,558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8DA14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71DDE4" w14:textId="79CF881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A424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AD7E74" w14:textId="29A509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AC1CCF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FB92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STEPS Group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ADA43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Counselling, Support, Information and Advocacy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81B68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44767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81A52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175,256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A87F2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232D1F" w14:textId="3B68E0B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86E76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6794BD" w14:textId="4182899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BCD365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E1AD7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Stitches and Prints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C8E83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80E64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0F5EB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B1E81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503,242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2201D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AC76A2" w14:textId="47E4C13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4FF82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F08939" w14:textId="2DD53BA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EEC173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AB3B6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Summer Foundation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13431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Increasing Individual Capacity and Developing New Forms of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1FE0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7A6A1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44EC9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357,803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36315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0F4BBE" w14:textId="685DC23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D984F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CF3334" w14:textId="6FEFB3C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07CBAC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42DA0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Summerland House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B39BA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6756B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75BC4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C428D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3,070,946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5F730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CDCDB4" w14:textId="59D1D62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5968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FB418" w14:textId="62117AC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16B9DE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158D9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Suncare Community Services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E620C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84C91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42E5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115F3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5,891,006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7DDA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3367F1" w14:textId="53A0BBC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27586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781934" w14:textId="585088B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7BCFC4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969C9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Suncare Community Services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01FA4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EAB90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C90F7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6344D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9,387,263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54A23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DF8447" w14:textId="249918D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2540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BEB89C" w14:textId="205AB37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50F98C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2643A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Suncare Community Services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EF33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Consumer Directed Respite Care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C4E3F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69442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678CF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213,648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96C30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5D130" w14:textId="52A3C16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F72E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B5306D" w14:textId="6F3EAEA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28D3C7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6488D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Suncare Community Services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39B8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Consumer Directed Respite Care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D2F6B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0A94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7B8D0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405,932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DDCC7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F8CA71" w14:textId="52C0407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B1E2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40947D" w14:textId="3477289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54F23B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55EF9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Suncare Community Services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D50A1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Counselling, Support, Information and Advocacy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F1ABF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5FDE4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DE392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635,037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4842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8FDD30" w14:textId="5A5C3A1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25334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2E325E" w14:textId="1F2E328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C1AFA5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1A7FC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Suncare Community Services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A4834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4E1FF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2D8F1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733F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6,573,886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F1063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890989" w14:textId="4A55C75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3F892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7DD32C" w14:textId="57CCAA4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5D8B04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023CF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Suncare Community Services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E9780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Respite Support for Carers of Young People with Severe or Profound Disability Program (RSCYP)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AF0D3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9A27C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F4FDB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1,763,032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B662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EA9644" w14:textId="61AD013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9357B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97E27D" w14:textId="4514874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3ABCA2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F03A1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Suncare Community Services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2309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 Carers Respite and Information Services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F0AB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89E91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C0DBF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2,356,744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C2A7A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6C295" w14:textId="3F958E2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838CD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BF1595" w14:textId="677B10D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DB92A3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77DA0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Sunnyfield</w:t>
            </w:r>
            <w:proofErr w:type="spellEnd"/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F4AC9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Wage supplementation for Australian Disability Enterprises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DF97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10-Jun-17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A837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68020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135,300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2380D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139DD0" w14:textId="7742A59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9A14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078D01" w14:textId="52D720E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1AD73C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956B6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Sunnyfield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Enterprises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47209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B9511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67AC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BD4D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9,523,829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31BF6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89D20C" w14:textId="22169E7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4C169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0A640F" w14:textId="58CA969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62C059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0964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Sunraysia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Ethnic Communities Council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D2FA7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DF6FB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CC7F3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9376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548,824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0E21E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37BECA" w14:textId="6F01259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9F087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13FF0A" w14:textId="1A0C8EF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521C20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E02FE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Sunraysia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Supported Employment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9B736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A7549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650FB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1846F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645,499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67D5E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8542F9" w14:textId="6ED5638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673EA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C1BC2" w14:textId="0B58556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E7BF98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E987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Sunrise Health Service Aboriginal Corporation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CBA6A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Intensive Family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C45E8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6A69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6DCA7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4,049,181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FD014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262C80" w14:textId="56D08FE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85F71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64862B" w14:textId="1A2D821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A8AF73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20D56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Sunrise Health Service Aboriginal Corporation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7F26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0B9B1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4A496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ED22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1,211,142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0104E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26BB02" w14:textId="5EE35DE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11D7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32FFC5" w14:textId="53973D3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52CD17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3BD4B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Sunshine Coast Family Contact Centre Association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5C96D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Children's Contact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12D9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2BC39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C9E3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1,649,243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4EED7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F8B258" w14:textId="6C13507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DE91B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890FB7" w14:textId="3C0228D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52A177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6BE6D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Sunshine Coast Family Contact Centre Association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82C90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Children's Contact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67CB7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01-Dec-16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F67D7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37E5C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791,158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772F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83305F" w14:textId="39E58A8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38BE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7AB2CD" w14:textId="35FF853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36D2B8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D25A5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Sunshine Coast Family Contact Centre Association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E1757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Children's Contact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64C56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01-Dec-16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F5D27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97F52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791,158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57FE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9E3B1" w14:textId="26A6E06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10DE6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312534" w14:textId="6AFBC38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367E25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2BF2F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Sunshine Employment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1509E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28EB4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D619B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A674E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2,396,528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F847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E93B5E" w14:textId="578A0D4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976E3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6B6755" w14:textId="662B5B6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B37B9E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257B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Supported Options in Lifestyle and Access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CB6E2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DBF3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15-Oct-16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AE3E6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9C0A6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454,993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489C6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A462EC" w14:textId="285DF0E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73D3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7B033B" w14:textId="36F0BFF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9F8709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E30FE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Supported Options in Lifestyle and Access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E70ED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30AE0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15-Oct-16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91730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F597C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758,171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CC59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8F83FD" w14:textId="4D022B7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C74F2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33BD77" w14:textId="674A7D4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B25F0B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0388E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Surfers Paradise Anglican Crisis </w:t>
            </w: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Care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A8B78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 xml:space="preserve">Financial Crisis and Material Aid - </w:t>
            </w: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9672C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lastRenderedPageBreak/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BD9B2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6E7B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187,305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240D3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1B66CB" w14:textId="2FB4C8B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370F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51408C" w14:textId="4585BA2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7351E8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9126C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Sussex Street Community Law Service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8968E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Counselling, Capability and Resilience in Income Management Trial Site Locations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8A19C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0B68B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BD1FA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538,782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73339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EE213" w14:textId="364231B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83D1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18BDC6" w14:textId="24794BD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A4A064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E0494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Sussex Street Community Law Service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68F44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70117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5A317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2836B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559,396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6C7F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F23A41" w14:textId="5C601AB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B19C3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C1CFB4" w14:textId="6DEE294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0E85BB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0B6F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Sutherland Shire Carer Support Service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D86A2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Counselling, Support, Information and Advocacy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6DA2D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0C632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3A0C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507,872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D0B6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2B3EF7" w14:textId="64B3B07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1B6DB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4BB840" w14:textId="5C84926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BF86CF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488D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Sutherland Shire Family Services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D1E9B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Building Safe Communities for Women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FFA38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31B66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3076E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164,691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4D2BD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97C759" w14:textId="64F056F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77EE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5CD231" w14:textId="7345701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4FA87E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78AD9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Swansea Community Cottage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A8A21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5E5E0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4B574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5FA22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176,901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DD3CF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7988EF" w14:textId="49E9EFD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86F63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9F8693" w14:textId="2EA2912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DFA4AF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C5BD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SYC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9D414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DDC3F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B2C02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827C9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1,154,866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F1D62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B1DD07" w14:textId="2DA83A2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79323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88E65C" w14:textId="29CC871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AAD199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A9CA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SYC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F891F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04FF7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C90B0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B948D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1,507,726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2B26A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76E5BB" w14:textId="266881A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8039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8E645C" w14:textId="124207B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CF8EE1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B1BD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Sydney Anglican Home Mission Society Council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28794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C14EA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F3C09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04-Oct-16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309C8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315,822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2BE7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0BA35" w14:textId="0A2F6FA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74763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E72811" w14:textId="58DAD73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E3E0F7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D2C0F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Sydney Anglican Home Mission Society Council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42CBE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9551E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73135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04-Oct-16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B9819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200,870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AE46C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E9CA8" w14:textId="5E7E733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2CBAB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4B91B" w14:textId="34175EA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B71E2C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E4D73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Sydney Anglican Home Mission Society Council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2659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Respite Support for Carers of Young People with Severe or Profound Disability Program (RSCYP)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9FA28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29EA2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04-Oct-16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07E7D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164,851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5582C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883464" w14:textId="7F96D35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4E971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0791D1" w14:textId="5836333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F6782F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6D78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Sydney Anglican Home Mission Society Council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7E01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 Carers Respite and Information Services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3D92A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0BE0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04-Oct-16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701D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175,663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0D584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00CC8D" w14:textId="32581FB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B4038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7543D" w14:textId="79C4D18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A96BF2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1869F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Sydney Multicultural Community Services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A6FF8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A5B81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94CA6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504F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719,452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D5F1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75AE86" w14:textId="0EA6BDB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B53B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ADCCCE" w14:textId="2DC8428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A9F940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0C7A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Sydney Region Aboriginal Corporation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678B1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NDIS Appeals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FA0C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01-Dec-16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D8181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21C2E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3E5AB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A75DE" w14:textId="76AD58A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F8B49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5EBAF" w14:textId="7330266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5E95BF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FFC41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Sylvanvale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Business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35D0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E3F2B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E319E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6122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537,475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D259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D19094" w14:textId="193D84B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A4346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7AA3C4" w14:textId="68188DA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EA7EFC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9CA5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Sylvanvale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Foundation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3C9C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Outside School Hours Care for Teenagers with Disability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720D8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7E9DB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76020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317,645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387A0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DE37D" w14:textId="1100576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FD0B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BA85B3" w14:textId="5526DD2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0D5D50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A6AEA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Synapse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867B0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NDIS Appeals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2AB74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01-Dec-16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4E7D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FE276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236,500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A52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71D45D" w14:textId="4EFF9C0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ECC45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4D4D5" w14:textId="3F11977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91FB64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B66A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Tahune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Fields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7E1C7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15D3A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6459E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DA807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553,926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E0A0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37102" w14:textId="20ED027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2311A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7EDF0" w14:textId="3F84F66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B6DAD7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9F999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Tamworth Family Support Service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D3A4E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6AC9A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C5DB7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80292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940,340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B6E83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F6C71D" w14:textId="6AECF54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4194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EBD595" w14:textId="1F8B73C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92AD80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A47D2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Tamworth Family Support Service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613F1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E48F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02365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EBCF8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471,299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84FD5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75B75" w14:textId="43E6377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7C461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9A7943" w14:textId="71E9DE3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4AAD19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AF6D5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Tamworth Regional Council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01D3A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Counselling, Support, Information and Advocacy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20B67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0480B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AE0F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326,264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265B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8E0E55" w14:textId="33FDC61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8B36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96B501" w14:textId="29A5DE9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E7EE0E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383D3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Tangentyere Council Aboriginal Corporation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9238C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Building Safe Communities for Women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983E0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9033F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263EA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3E88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FCE0B4" w14:textId="5B59061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525B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C5C762" w14:textId="014BAC4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2C3143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85EF4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Tangentyere Council Aboriginal Corporation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38707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3EAB8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47BD1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2D69F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449,739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47812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17247" w14:textId="4F1BCB7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F9FCD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57EED" w14:textId="7858B71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B9D4D5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EADB0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TAS Department of Health and Human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E1174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Housing Affordability Fund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46A4B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24-Jun-09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298A2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31-Mar-18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A597D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5,500,000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BEEA4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D563D" w14:textId="7E75017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525CD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FBC08" w14:textId="69C6F64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2A1757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D7CB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Task Force Echuca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965E7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B2908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EBB8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DA80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1,990,541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34CB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6CB9D6" w14:textId="10E38C0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22B2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DE1391" w14:textId="047F371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D3A8F5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238A1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Task Force Kerang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75F2A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B612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FC4AD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CF592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703,443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9BA7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802DC6" w14:textId="1F714BB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8CC6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76BCEC" w14:textId="5871931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34D611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99BBC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Task Force Swan Hill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C5532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12D54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8DF3A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C8C06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894,190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8A29D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746264" w14:textId="18242E9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EF7A2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D4217" w14:textId="3F1B7BB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3EEC67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92AF6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Tastex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Knitwear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6012E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C1235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6C0F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D67CB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453,280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7AFA9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EBDCE8" w14:textId="1C6706A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865B5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6BE9A3" w14:textId="377744A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6D3860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3FA7A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TEAM Social Enterprises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10A04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E0BE3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EED31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25AA0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1,070,532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F85B4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D2AE59" w14:textId="7592A56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77A5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CB4DE" w14:textId="15DFF9E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5E5CE6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C8E10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TEAMhealth</w:t>
            </w:r>
            <w:proofErr w:type="spellEnd"/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CBAE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4A299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29AC1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BBD75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8,434,803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409DB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F340B" w14:textId="4C8296B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AC7D8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58CE0F" w14:textId="48DDB49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AF80C7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2BD45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TEAMhealth</w:t>
            </w:r>
            <w:proofErr w:type="spellEnd"/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7D79F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D2F0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01-Dec-16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C21D2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4189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1,309,716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9002A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C31B3B" w14:textId="7C66D0B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F8A0B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3A771B" w14:textId="0F61C29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F01BA4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414C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TEAMhealth</w:t>
            </w:r>
            <w:proofErr w:type="spellEnd"/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9D789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9484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01-Dec-16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771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BC8D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4,504,588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052E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560B5" w14:textId="3473DB7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BBE53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54F9D9" w14:textId="5BB7940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970834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53CAF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Tennant Creek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Womens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Refuge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9F81F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Building Safe Communities for Women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4A89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F200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FCA1F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DDFFA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A6A196" w14:textId="2CB615E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91B62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050A7F" w14:textId="6072039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C6495E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A00A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Tennant Creek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Womens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Refuge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A8053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DD2D9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2B5B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81B6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119,858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F71D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F2CE2" w14:textId="1100DA8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49A39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6526B" w14:textId="68CC2DA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AF8117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8BB1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Terama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Industries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8EC70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758D8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C2C91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AA0DF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1,664,646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E5971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E129B5" w14:textId="7BFF695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0A105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1E919" w14:textId="1079A92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00B5F5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C3C51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Tharawal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Aboriginal Corporation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6D1E0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2508F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D5EE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D9CF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102,972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BB8C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1C663C" w14:textId="265B99A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8AF19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45B33" w14:textId="232397D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539069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56303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Adelaide Day Centre For Homeless Persons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84F8C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4A11F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9EFDE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7E647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231,073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E1579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A0956" w14:textId="278578C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4D4A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0FBFAD" w14:textId="4676A04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D950D5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BFD32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Alliance for Forgotten Australians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3A33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National Find and Connect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69ED2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BB6EB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927CB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750,000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C7D22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D5C8E8" w14:textId="4FEF18D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89429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CCCB02" w14:textId="229986B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937B49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2E18A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Ascent Group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57CA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C5B1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7FCA0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75BF9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1,274,980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42D56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026F77" w14:textId="76D0F4D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B234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4A4EC" w14:textId="494CB87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4AA27B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171FC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Ascent Group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2AEDD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F3DF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C760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CB23D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343,948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29EA4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0CBE04" w14:textId="1F4D6C1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E289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CC6778" w14:textId="7838BDC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458595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21EA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Australian Council Of Social Service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1F971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Families and Communities Service Improvement Activity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F4D2D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49F2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EAE0A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3,302,261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B8D01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14CEE3" w14:textId="33D4FB5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51B8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311DFD" w14:textId="0CBC260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6856B4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681DB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Benevolent Society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480D4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Children and Parent Support </w:t>
            </w: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315D6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lastRenderedPageBreak/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D98D7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13F68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3,187,418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46D2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C7D83" w14:textId="290BD56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A7C63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6CB5C0" w14:textId="46078C3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2E2286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72600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The Benevolent Society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DB04D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56C37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96829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1C3E6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6,844,950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920E8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44B546" w14:textId="2A9BF19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B22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A70E74" w14:textId="3B907AE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CFE4C6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483A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Benevolent Society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AAA8A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140CF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424FD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FD214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8,670,273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F3640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177AD" w14:textId="30C9026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68E9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D21862" w14:textId="2A6F2D7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66B281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C50AD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Benevolent Society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DBFA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ED886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9706D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EDAEF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6,333,429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5DD2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6E0973" w14:textId="063049E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D52F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14FE43" w14:textId="05911A8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B539C8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ED7C0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Benevolent Society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BB0C0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CA38D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F2B1E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A0783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5,069,727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3082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07EB56" w14:textId="2AB3C2E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DBF90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ECDFD5" w14:textId="4D48D62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4D6386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A8DB6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Benevolent Society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F68BE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6337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5603F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E3175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9,139,387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031AB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244AC8" w14:textId="7E4DA0B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55878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3D5443" w14:textId="031C606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8CFDDC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D90E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Benevolent Society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C68C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Consumer Directed Respite Care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7B532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120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C5714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425,635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7B23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9BF63D" w14:textId="72AC39D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2665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5CEBD3" w14:textId="5434042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5187C0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7C439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Benevolent Society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39839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Dementia Education and Training for Carers (DETC) Programme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7B321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3D998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8F0C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134,483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7A80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A17A49" w14:textId="6A9090D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DD01A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967521" w14:textId="4711F3F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8E74A0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5B214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Benevolent Society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18DA5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7C256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B2A67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A843B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2,566,050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39ED2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4C3481" w14:textId="16C9B68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87276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FEB15F" w14:textId="536C4AC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7850EF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0FB11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Benevolent Society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09317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BC97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9467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B0B10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1,670,500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8407C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B138A" w14:textId="7C7DD08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99827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E7681" w14:textId="01B54D7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C2BAAB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9B633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Benevolent Society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8D2E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00813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6956B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30BED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4,639,386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60A7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9C07DD" w14:textId="2368BAB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E68F9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1E5EE8" w14:textId="03CF25E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69D27C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4136C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Benevolent Society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DF334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Respite Support for Carers of Young People with Severe or Profound Disability Program (RSCYP)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F137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AB2E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8EB06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465,860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12EAE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CAD804" w14:textId="3CEE7E6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CE0D7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E73304" w14:textId="247389E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F2C791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BB26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Benevolent Society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8846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 Carers Respite and Information Services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8BE22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6F7BE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F164A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934,640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AF075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B8DEE1" w14:textId="7F7D8ED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4B54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06C7D1" w14:textId="0EDDFC5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79BFF0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2E2AD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Bridge Works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2F535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9E63B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6435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AD28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1,929,843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4A700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B7F224" w14:textId="75256F0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D11AC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FC497D" w14:textId="3821B4A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70C03B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9469D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The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Cairnmillar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Institute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AE42D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4605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441A0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A6633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289,125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920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9DE191" w14:textId="001BC18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E36E2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05153A" w14:textId="43DC62F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C251D1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F8A0A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The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Cairnmillar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Institute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37566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Law Counselling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FB327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CBF92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21A1D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460,136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4B4F3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2A9FBD" w14:textId="78CD481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3ED65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B0FEA0" w14:textId="76528E1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4A4AD5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DAA4F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Carers Foundation Holdings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F7AA3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Counselling, Support, Information and Advocacy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49DE0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01-Apr-17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717B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B5C6A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440,000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2180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B1BDCF" w14:textId="5821E0F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CB772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A7F668" w14:textId="26C16BF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1E015A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9A362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Centre For Continuing Education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1D1AE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9E504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79D84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6C0A7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DB5BA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586513" w14:textId="655851C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2A34F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3F9266" w14:textId="08451D3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A3ABF3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C06F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Centre for Volunteering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93A39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F6E53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C44C4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AEAC0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353,949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09D63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6C5D24" w14:textId="5E7EF1D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E016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C8964D" w14:textId="470FBE2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B44088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C5B5F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Children's Hospital Child Care Centre Association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E34FB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Outside School Hours Care for Teenagers with Disability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566F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FCAD0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8703C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285,313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94E3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9D111" w14:textId="41FEFF9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46718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7D7D7C" w14:textId="6E9F1AE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657F4E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077D3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The Corporation of the Synod of </w:t>
            </w: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the Diocese of Brisbane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5B182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 xml:space="preserve">Children and Parent Support </w:t>
            </w: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A1EA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lastRenderedPageBreak/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35E28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3F246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12,141,515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65B1A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5D531F" w14:textId="68D7860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AA4F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A7E710" w14:textId="2F3D954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ADCFE5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5C171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The Corporation of the Synod of the Diocese of Brisbane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EDC16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20E77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5D1E7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66C89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2,209,000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2B4C3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1876C9" w14:textId="6894C3B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91C07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910E42" w14:textId="2E255E8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2D00C8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17813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Corporation of the Synod of the Diocese of Brisbane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C4FAD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D6E39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E6E70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3923E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555,524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23F9A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2DBC02" w14:textId="6AA773F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927CF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D1845F" w14:textId="3517F92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A0C0CE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7D4C9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Corporation of the Synod of the Diocese of Brisbane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F11E5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26D53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F5DE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51369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9,413,679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A8EF8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F96390" w14:textId="73BD6E9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D3F2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1CFC69" w14:textId="454927A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27CB8F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58D69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Corporation of the Synod of the Diocese of Brisbane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2C0C7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Law Counselling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E6BC8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C0AB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50A9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860,196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C42E8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39CB8F" w14:textId="2283B29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42F09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1576D6" w14:textId="31676B8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4D2C26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D1777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Corporation of the Synod of the Diocese of Brisbane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E0350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5FBEA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22472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10F41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1,022,740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7019E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9E71C9" w14:textId="6793F81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7FEEB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F5628D" w14:textId="32A2A94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059F73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86A3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Corporation of the Synod of the Diocese of Brisbane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90A64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482F9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66B0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53D33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272,948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AB44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420232" w14:textId="254612B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5B172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94D91D" w14:textId="0C47E5B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44037C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6CDB7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Corporation of the Synod of the Diocese of Brisbane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2CDED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6EB4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163C5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16D51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515,186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99F4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5F80E3" w14:textId="3D44A06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E0837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2067F0" w14:textId="0CC98F9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EAFBD5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A7D19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Corporation of the Synod of the Diocese of Brisbane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20459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Commission - Interim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1B042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7C2D6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E5C5D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455,400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E2CC2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BDC25D" w14:textId="2B96725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D6425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BC4500" w14:textId="45AD4F5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4043B3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003A4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Disability Trust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8AE0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 - Carers and Work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CA170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E1DCA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DBCC1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871,470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314FC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CE01FF" w14:textId="24C8BCD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2F6DC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93327B" w14:textId="4401DCA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862DD1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60EFC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Disability Trust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C39C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A16A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8DD63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5FB05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727,746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FD6B9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16A76E" w14:textId="167AA3E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21D36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B79883" w14:textId="79EE6EF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02168D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C88CC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Disability Trust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CE7F5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Outside School Hours Care for Teenagers with Disability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F7476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7A1E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FF013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749,051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DD86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8828D4" w14:textId="4B24E83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3311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03F84" w14:textId="61ECFC5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B83A99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C001A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Ethnic Communities Council of Queensland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C661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66FC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01-Aug-16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EC02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2FCD0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160,857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D9CDD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A05A6" w14:textId="5B9878B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777D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1C7364" w14:textId="035B83F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DA2497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0E76D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Ethnic Communities Council of Queensland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15C7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75E71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2F930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296C4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570,753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2BEB1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E6782B" w14:textId="68E21D6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9CE6E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33197" w14:textId="458FCD1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AC3E0D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EA463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Flagstaff Group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952F0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3936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FDA5E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1528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4,875,940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58AC5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83329" w14:textId="38BCCEA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2F968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E3214" w14:textId="3E5136A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8B633E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964F9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Flinders University of South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77E41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Building Safe Communities for Women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77165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27-Jun-16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A0A70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3388F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149,475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A16A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E454AC" w14:textId="4CA9CDC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9106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48885" w14:textId="294723F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6DD457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F1F9B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Greek Orthodox Community of Melbourne and Victoria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692D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Diversity and Social Cohesion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3B168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17-Apr-17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DBC7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CFB5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649,000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93C3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CE3ED7" w14:textId="293C16D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4DAF7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51880E" w14:textId="014635D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7171D4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BFECC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Hills Shire Council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EA9D3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9E903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1049A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E66F2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549,494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43CD3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2495D7" w14:textId="7D8B4D5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95314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91026F" w14:textId="6424031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57ECD3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CB65D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Institute For Family Advocacy &amp; Leadership Development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0FC22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NDIS Appeals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98172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01-Dec-16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BDFE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D396D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236,500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4E8F4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B40C0" w14:textId="5496620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FFB2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345F0" w14:textId="283C02A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19FFD0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92DC2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Intellectual Disability Foundation Of St George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1531C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Wage supplementation for Australian Disability Enterprises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23055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10-Jun-17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91C6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85B17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119,350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F71FF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93185B" w14:textId="213FC06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1A470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23CDEE" w14:textId="25C403A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89CE26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B9C52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The Launceston City Mission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CD9FC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77154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8B81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AF5A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444,026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EF542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7C0408" w14:textId="6BCE1E1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B372A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428960" w14:textId="5D668B6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17A5F5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A6113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Lebanese Moslem Association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EF1A4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Development and Participation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CF47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01-May-15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F3ADD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61B08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2,558,270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BE228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07090" w14:textId="41FE460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B090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05F44F" w14:textId="52D17E6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AE1065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A7F12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Lebanese Moslem Association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DC5F7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Services Youth Transition Support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7CF7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15-Oct-15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EFFE8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03334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6,952,765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D37F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E0F7A8" w14:textId="49EB9CB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9A21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C9084" w14:textId="6EE8347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5F718B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BC66F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Link Youth Health Service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C79A4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Individual Placement and Support Trial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77643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4BC56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E0E83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858,000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88F9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E9945B" w14:textId="5D32334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ED549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D38736" w14:textId="69E596C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3A9F92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7B956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Migrant Centre Organisation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20168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0CAE5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88A75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88210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317,935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8B9E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B0A603" w14:textId="27D68A1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DDABC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14310A" w14:textId="6C7D665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27094C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C7AFD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Migrant Resource Centre (Northern Tasmania)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B2D70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EFF94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3B6C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B450A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1,748,948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85FC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901DB" w14:textId="21CC998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08FAD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8BBA22" w14:textId="4129F20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F07FAF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076E8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New School of Arts Neighbourhood House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2816A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99D7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1AE3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8C11B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272,029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909E0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0B58BF" w14:textId="0136122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5867F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981FC8" w14:textId="1262B9A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A52B26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33E89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ORS Group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6EC34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46F74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8A322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281D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873,344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2D05F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B29FB" w14:textId="70784B6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9633B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4AA96E" w14:textId="51F2763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FD6F36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932AA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ORS Group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D73D1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EF2F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CBF19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00952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1,241,575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6715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A6D312" w14:textId="5DAD12E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FC5AC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3DDF6" w14:textId="53BC528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AD112E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44390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Parks Community Network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4D1C2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3F11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A0F0D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45611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387,684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A9C31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ADEAC6" w14:textId="7AB81BD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14883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BAA176" w14:textId="041072B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1DAF25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CEABA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Roman Catholic Bishop of Geraldton Centacare Family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9C75B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Children's Contact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5DE3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9DB6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3291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1,568,955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CC21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F62CC" w14:textId="060E13D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1DEF8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7B939D" w14:textId="651B5FB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AE7152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9084B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Roman Catholic Bishop of Geraldton Centacare Family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4063D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42A5E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E2E8A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03494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1,783,457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1FB62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9C1CBD" w14:textId="6633D60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072A0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E4C85A" w14:textId="6DA7CA7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A0AF24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23B87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Roman Catholic Bishop of Geraldton Centacare Family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68564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Law Counselling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C3436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D9D2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3FAF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857,895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3F252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821493" w14:textId="590F79A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5C348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57F2D1" w14:textId="41BB7CB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425775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FC4F2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Roman Catholic Bishop of Geraldton Centacare Family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76479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A5485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D42AD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7B29C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5,787,200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FF9F2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8A44EF" w14:textId="50AD8D3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83588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E7BC08" w14:textId="2D1065E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1EC7C8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5F345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Roman Catholic Bishop of Geraldton Centacare Family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68E11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906B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8A2A6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88DB0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128,377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4764E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F69EBA" w14:textId="69223BB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3410E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7829E9" w14:textId="6159AB6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0DCE70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72195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Roman Catholic Bishop of Geraldton Centacare Family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41FCD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Parenting Orders Programme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8D715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42CB8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871CF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1,343,651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6DF8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EA0EB8" w14:textId="48126D8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4364B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7B78F9" w14:textId="0600DAB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78220D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972FF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Roman Catholic Bishop of Geraldton Centacare Family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18C4D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Regional 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44545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640DC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708CE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882,026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D9D05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1A2DFC" w14:textId="69D27B6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305F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8EABD" w14:textId="4AD647E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3F6E66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338DB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The Roman Catholic Bishop of Geraldton Centacare Family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D0474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4B1F3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F8A80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53708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186,518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10F6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D28DF9" w14:textId="19928A4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9D839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CE148A" w14:textId="25CF48D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17CEFE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F2937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Roman Catholic Trust Corporation for the Diocese of Rockhampton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108BD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Counselling, Support, Information and Advocacy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D236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91672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2E38B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128,485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2117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47498" w14:textId="1C2B314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19C2C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536600" w14:textId="400E7FA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B4103A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0D66C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Roman Catholic Trust Corporation for the Diocese of Rockhampton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2DFBD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2490B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CFF21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6B4F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5,547,292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86CE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77EBD" w14:textId="07451EF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25ECC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FA7401" w14:textId="01C19AA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58B9B8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3728B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Roman Catholic Trust Corporation for the Diocese of Rockhampton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20D92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Law Counselling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3798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E6AB0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3B3BC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1,292,809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700E4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E1090C" w14:textId="7B57105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24D4D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073BBC" w14:textId="561A0C3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B80925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D94F2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Roman Catholic Trust Corporation for the Diocese of Rockhampton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BF246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E3451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DEC23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CCEA8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9,316,679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4D37B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606EE8" w14:textId="405325B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8B8FE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1D422D" w14:textId="50DBD7B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A09828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7ACCD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Roman Catholic Trust Corporation for the Diocese of Rockhampton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1985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0E36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5EA69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2B114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6,079,840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41CF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B85531" w14:textId="1CEF84B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A9003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79CF10" w14:textId="2BC21B6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D058BA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E1A6E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Roman Catholic Trust Corporation for the Diocese of Townsville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D8DD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C65B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BE744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7F25C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167,653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D90B4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9351CE" w14:textId="50A2BCA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B6149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40CD02" w14:textId="0E2C11E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F359D1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CAB1B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Salvation Army - Adult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11DBC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A4B9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A202C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520F0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2,088,410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17148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7B2D21" w14:textId="4BB7D6C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7EF34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48A02C" w14:textId="66B8A1C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DCBCD3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D749E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Salvation Army (Qld) Property Trust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3BDE2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5EB2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DA724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601D6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10,355,716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542CE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4AFD12" w14:textId="5422722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DB780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977763" w14:textId="48824AD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38437C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8C459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Salvation Army (Qld) Property Trust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569BC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Counselling, Support, Information and Advocacy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4018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DB942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CE61A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178,130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5D95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F031AE" w14:textId="497DD99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AEADE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52AB59" w14:textId="7C108A1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764A61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5D450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Salvation Army (SA) Property Trust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2D248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Commonwealth Financial Counselling and Financial Capability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DF683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D2A7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4405E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1,931,278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A4535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1E9702" w14:textId="218F265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94168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31C523" w14:textId="0BBFC80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4F781B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45443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Salvation Army (SA) Property Trust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567C6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EF120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942A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352FC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5,957,484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76700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B3D597" w14:textId="5769934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15EC0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CB138" w14:textId="0842EED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0EB2F5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92C0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Salvation Army (SA) Property Trust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5B698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Counselling Helpline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ED31F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A2D89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5B654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1,565,206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4A3C6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AFCF4" w14:textId="0AD294B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C6DA7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B78EBA" w14:textId="4B9FF0B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98AE78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83F82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Salvation Army (SA) Property Trust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D4621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4B9D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B507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BB94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3,350,626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2ED76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0A13EF" w14:textId="51E1A9B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AB944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6493E7" w14:textId="5937BAA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DD1366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0DB0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Salvation Army (Tasmania) Property Trust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3F126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Building Safe Communities for Women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B1CD1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27-Jun-16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16A75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1E1A9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EF851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D1F349" w14:textId="4A0059D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6F243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CE2795" w14:textId="0A84017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B19CE8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1CF6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Salvation Army (Tasmania) Property Trust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1DD01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42AD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AC4D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746E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983,218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A908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BCDF1C" w14:textId="053858E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7E7C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127B87" w14:textId="5DB7F56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D1BD79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14B46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The Salvation Army (Tasmania) </w:t>
            </w: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Property Trust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9EFC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 xml:space="preserve">Communities for Children - </w:t>
            </w: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511B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lastRenderedPageBreak/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A49E9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6561F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5,703,919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6B5F4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1E81A" w14:textId="754F506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A1FCB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68FF6E" w14:textId="7ECD732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76A521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2B3B6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The Salvation Army (Tasmania) Property Trust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94014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0175C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10389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80F3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2,122,282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D5FD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629C49" w14:textId="2AC6E43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128CF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B7920B" w14:textId="2B2D545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368DD0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DC08A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Salvation Army (Victoria) Property Trust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441C4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FC7E3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83025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FC73F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5,656,463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FA318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4A3373" w14:textId="05086E7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499D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AECFDB" w14:textId="2F825FD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2B7F28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F5030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Salvation Army (Victoria) Property Trust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8306E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Children's Contact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AD9FF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DDC55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E80D1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1,449,160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4C1D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11BD28" w14:textId="37A36CB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28A3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CD1BFF" w14:textId="138E3F0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E91117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DF3C2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Salvation Army (Victoria) Property Trust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325E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Commonwealth Financial Counselling and Financial Capability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A17C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31870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15D32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3,945,699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53A26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89BAE2" w14:textId="5315099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D340C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69C400" w14:textId="691DF77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0F4003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56BC9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Salvation Army (Victoria) Property Trust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D006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5682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A7DF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E34A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11,789,719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D5F9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D27F3F" w14:textId="3DAA811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68472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DECD8" w14:textId="5128384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265C43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B957C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Salvation Army (Victoria) Property Trust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6A768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Keeping Women Safe in Homes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51896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20-Jun-16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104FD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D4B44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3,091,000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146C8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3FFA8" w14:textId="0F0420F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3CBF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486D7" w14:textId="2C70578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97FEA8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25513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Salvation Army (Victoria) Property Trust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A97FB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95C6C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F6BF3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1195E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475,502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B1070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685DC8" w14:textId="6CDB972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E2964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AB08DD" w14:textId="3F43D38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FB5EBE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558B5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Salvation Army (Victoria) Property Trust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CEA4C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95286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C191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9C469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456,063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4E40D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1A5458" w14:textId="281763D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227E7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59CA62" w14:textId="245F3CD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010E43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275EF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Salvation Army (WA) Property Trust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7250F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97FE0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F914A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99464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3,595,446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9A08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01391D" w14:textId="74AD4A2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8B2A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E97A99" w14:textId="3703DD9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FA451C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1031B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Schizophrenia Fellowship of Queensland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50904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BCB86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FA5C5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B5868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385,594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F65B0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0F1D05" w14:textId="2A59C97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D91DD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5B60FB" w14:textId="5193D17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32B57D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21BE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Schizophrenia Fellowship of Queensland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555A3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73B0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47E0C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86A21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4,710,428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5DD0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CE248" w14:textId="2ED7DB9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81B95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B07953" w14:textId="2A10C28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D3AD4E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D6BD1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Spiers Centre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20BBE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Counselling, Capability and Resilience in Income Management Trial Site Locations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D46A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1051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FC66E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538,782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04337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380325" w14:textId="6004244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DDA0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5969C1" w14:textId="19F103E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D2C098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74A5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Spiers Centre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BB8E9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A56C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BEF56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D9D26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406,689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98CA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62809" w14:textId="4E2F604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7A965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E59258" w14:textId="0A8E4A5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CB56E9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6EF9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Station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D2427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4C4AB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DBEC0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FAD1B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190,688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4D098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73D0B8" w14:textId="0FC668F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1AF7A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9BFFE9" w14:textId="49B657A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10B184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60E56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Trustee for Centacare Catholic Family Services Trust Fund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4EA4D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16E44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409B0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8986C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1,021,211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049BE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DE6A79" w14:textId="734E504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A7979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6EA05D" w14:textId="1E6B8C9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5A6A33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B0403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Trustee for the Roman Catholic Church for the Diocese of Parramatta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9CCD6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80058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1C55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DD1A7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1,536,738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4DEC8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76C218" w14:textId="1EFE396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00D32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B18777" w14:textId="19EDF50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527A75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D05DA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Trustee for the Roman Catholic Church for the Diocese of Parramatta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A5C65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Law Counselling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B7601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EEDD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C1B93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1,158,661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EAE4E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5BF956" w14:textId="58DCB1C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79316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694277" w14:textId="259D02A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8D3EED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BD7A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The Trustee for the Roman Catholic Church for the Diocese of Parramatta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9CDEB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Problem Gambling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19AD9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2429E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9674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448,588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BE42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5BE849" w14:textId="137B6E9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EAFC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EA8A98" w14:textId="014ECAB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88C612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D9CA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Trustee for The Salvation Army (NSW) Property Trust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036A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Commonwealth Financial Counselling and Financial Capability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6E233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936A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C206A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9,238,017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84E1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809E3" w14:textId="46C2730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FFFB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01D670" w14:textId="2CC3395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3A987A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76EBA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Trustee for The Salvation Army (NSW) Property Trust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C50F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FC17F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2F08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6EF72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12,098,663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0B76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DC003D" w14:textId="587ACE1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1D2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F9C28D" w14:textId="7A401C6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EAC01E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C7086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Trustee for The Salvation Army (NSW) Property Trust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99803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D814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8D880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A972C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18,001,240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A41EB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3B530E" w14:textId="088E2DB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EE349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64BCCE" w14:textId="517C122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0ED8F9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D1D74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Trustee for The Salvation Army (NSW) Property Trust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3DA3C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Problem Gambling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BFE3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69A4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D9A9A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1,345,764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4D47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B9F471" w14:textId="1FD1521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E376B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DC790" w14:textId="3C47E43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8BA4A6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A9869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Trustee for The Salvation Army (NSW) Property Trust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9E262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Problem Gambling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B70D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943EB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37F50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448,588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0375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178249" w14:textId="2D0C2A3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EDEC2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998DE" w14:textId="46BB637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ABFA73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C5FFE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Trustee for The Salvation Army (NSW) Property Trust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F725B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6E034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02D3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540EF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606,061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D008F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F45B06" w14:textId="1DE3483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54BB9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E45FB" w14:textId="3355144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79CBA0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DEA0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Trustee for The Salvation Army (NSW) Property Trust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88DA1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23E81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ABF1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D203A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476,350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E2711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192FFC" w14:textId="61F6F20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52ABF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9BFF44" w14:textId="59AEFBE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EA879D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9A899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Tumut and District Neighbourhood Centre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9C81C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2A892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DD68C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0A581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111,200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E144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121CF7" w14:textId="2902000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E191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44FCF1" w14:textId="4CC871E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F367A9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58556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Twenty-Ten Association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D2024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AE22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7A05D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3FBEA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471,299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81346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42E4F" w14:textId="40C65E7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314C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607A08" w14:textId="1522FA3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31D7CB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0AE70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Uniting Church In Australia Property Trust (NSW)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4DB31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DD228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8230F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E509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210,959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6CCA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652E88" w14:textId="79E6A51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B6DC6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32B382" w14:textId="20574BC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11A6B5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47118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Uniting Church In Australia Property Trust (NSW)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789B6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Individual Placement and Support Trial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EF52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326CA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7F775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858,000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115C3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0C1C4D" w14:textId="5002D99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A679C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9AD641" w14:textId="1862A74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BA297D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947A8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Uniting Church In Australia Property Trust (NSW)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2CDD3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304B5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7552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B498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1,536,332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E0CA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0111A" w14:textId="1BB87A2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5CD8A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06012" w14:textId="0F3313D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3EB45A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A7CBF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Uniting Church In Australia Property Trust (NSW)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490A7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2440F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DE131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8FF3E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2,301,267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8D0A3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CD87EB" w14:textId="358C171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4151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0A0193" w14:textId="5A5F735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3584D1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DC356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Uniting Church In Australia Property Trust (NSW)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F924B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2E6E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605AD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89FC2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589,242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9ACB9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815842" w14:textId="1AD9FA6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23A28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025D6" w14:textId="3768E53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D12A07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918C9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Uniting Church In Australia Property Trust (NSW)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CA9F9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58786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101BD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94D8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454,299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F9A3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FB3074" w14:textId="4E2D481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7EA62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B857F1" w14:textId="3A346D0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65B4BE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A33FA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Uniting Church In Australia Property Trust (NSW)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CF14D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5F1DC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05179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6677E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518,746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12014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C6E085" w14:textId="0847A65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A03A3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E6190A" w14:textId="3FC5610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FAA777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CC53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Uniting Church in Australia Property Trust (Q.)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A7EF4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Building Capacity in Australian Parents (BCAP) trial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937E7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15-Jun-17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68596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399B2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653,950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021AD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CD2EC7" w14:textId="122801F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8885C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81C689" w14:textId="23E031F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CE0B7F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B6209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Uniting Church in Australia Property Trust (Q.)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0E281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23BF6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72F19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AA1A0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1,055,951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B523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4D453" w14:textId="6AE9339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218C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ADF6C6" w14:textId="0F6CC21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9F1F17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FD39E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The Uniting Church in Australia </w:t>
            </w: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Property Trust (Q.)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2E50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 xml:space="preserve">Children and Parent Support </w:t>
            </w: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388C0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lastRenderedPageBreak/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604CD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6FE62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1,252,912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DE875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FC0960" w14:textId="5A5E692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074C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BD187" w14:textId="72F41E7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A53828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C9891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The Uniting Church in Australia Property Trust (Q.)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9D4B4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Commonwealth Financial Counselling and Financial Capability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5D389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1887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ED4E9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3,689,172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ECDF6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427510" w14:textId="1A4157E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91C51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4230B7" w14:textId="57D70ED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18C3BF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C3F2D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Uniting Church in Australia Property Trust (Q.)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476AE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DC3F0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6B1B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0818A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5,023,402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A6F31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C8C88B" w14:textId="70603B1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C25AC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208B48" w14:textId="36C7F96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AE55F4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E4973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Uniting Church in Australia Property Trust (Q.)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8B07C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B555F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B009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6EF72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2,382,129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0B6DF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85EFA0" w14:textId="30B7139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699A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07A6C" w14:textId="7A76A24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0BBD3F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84B25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Uniting Church in Australia Property Trust (Q.)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A3FA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29666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4A4AB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22463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7,665,108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EDB5F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6A2E07" w14:textId="343B65C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749AF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698FBB" w14:textId="65BBD50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C30ECF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BFC58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Uniting Church in Australia Property Trust (Q.)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09D69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7A0CB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46824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FFACE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4,044,108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85FE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A4CA4F" w14:textId="71E99DE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F20FF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5C4E34" w14:textId="2A5A9D2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9D9A96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FEC16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Uniting Church in Australia Property Trust (Q.)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4E5CD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4B93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77727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6F515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2,549,920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90581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9029E5" w14:textId="714AAD1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4113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35D282" w14:textId="58E01F3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3A8A6A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44CF0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Uniting Church in Australia Property Trust (Q.)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C6132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Consumer Directed Respite Care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D8DAE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531B7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52C4D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277,235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5F6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D3B030" w14:textId="291AF14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1B063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A5195" w14:textId="09A6F84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66E7F8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0E599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Uniting Church in Australia Property Trust (Q.)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8FD88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Dementia Education and Training for Carers (DETC) Programme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72E21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57D8B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22520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637,422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0C28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4CBC1" w14:textId="658F7A3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A982D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0DD9EF" w14:textId="4C5028D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7AD6A8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EAEB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Uniting Church in Australia Property Trust (Q.)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0779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97E98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E63FC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8779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501,060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801F8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6C282" w14:textId="3A3C3F1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0B2B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601BC" w14:textId="344D0D8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58B71A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DD9A9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Uniting Church in Australia Property Trust (Q.)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802D8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Counselling Helpline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5F875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D89C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04502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1,962,717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838CF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C373F7" w14:textId="0B0DBCE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4496C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595E83" w14:textId="2914CC3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9EE915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92DD2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Uniting Church In Australia Property Trust (Q.)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3A9C0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F716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D9E1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16718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5,775,539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0E497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24687C" w14:textId="1DEB8C8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C9679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97F714" w14:textId="707B37D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8AFCDA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4A464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Uniting Church In Australia Property Trust (Q.)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76771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Outside School Hours Care for Teenagers with Disability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C4A0A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52F51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913A7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1,002,588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7CA92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72AA77" w14:textId="421A054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27AE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312044" w14:textId="7B4A3ED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7D574B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728B8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Uniting Church in Australia Property Trust (Q.)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5F11C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Problem Gambling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3AF74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2D712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59CF0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2,242,940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677FA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981FBA" w14:textId="6A5A0FE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05ED0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63D455" w14:textId="1C21018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2BFE25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BF81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Uniting Church In Australia Property Trust (Q.)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9928C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Respite Support for Carers of Young People with Severe or Profound Disability Program (RSCYP)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BE2A6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6D1E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47AFA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1,522,649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2A7FC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757EB1" w14:textId="3944BED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8A0E0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486E64" w14:textId="1D59D7F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604A32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5B390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Uniting Church In Australia Property Trust (Q.)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A7094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 Carers Respite and Information Services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1B8C7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8500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2E91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2,996,715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6162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4D232B" w14:textId="1ABE9F0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4B27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3BFA78" w14:textId="1DE7C54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E945A6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F4465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Uniting Church in Australia Property Trust (SA)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3C624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25D3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EB54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4D951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194,236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DC95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289C5" w14:textId="5F87362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6BF8A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2EC6FA" w14:textId="6135C42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EFE3BA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5C3B3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Uniting Church in Australia Property Trust (Tas.)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58901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9D67E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8BC3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04-Jul-17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48C6D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338,938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012FE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977CD1" w14:textId="66B2A5F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9C5E3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D6C987" w14:textId="6E94FAF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970221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442A7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Uniting Church in Australia Property Trust (Victoria)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1D461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16785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13338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AC123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116,156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448C5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C8F22D" w14:textId="646CF5E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FF528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0E0F5D" w14:textId="43236C4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F36F44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D9059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The Uniting Church in Australia Property Trust (Victoria)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B7D93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Commonwealth Financial Counselling and Financial Capability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1482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01-Feb-16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F05CB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05-Jul-17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1104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177,355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793D3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2D67C2" w14:textId="40FD97D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F2209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DA2E82" w14:textId="5BB6E7D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5D645F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46842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Uniting Church in Australia Property Trust (Victoria)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490B7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497D4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586E6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05-Jul-17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903C2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5,598,611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1BDF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C0FC2E" w14:textId="12E95A6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972F9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90374" w14:textId="1D3D205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697803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460F5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Uniting Church in Australia Property Trust (Victoria)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C809F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336F3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3EA8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06-Jul-17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CFB8A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3,200,221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EBF02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69FBCF" w14:textId="4D0D9E8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EE320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01293A" w14:textId="1E87E92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C623E8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1FB31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Uniting Church in Australia Property Trust (Victoria)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279BF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97BF6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97B13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06-Jul-17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770F3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2,286,220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8F37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5F5B20" w14:textId="5F09436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37B0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89111B" w14:textId="016BC16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A04B52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6BE8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Uniting Church in Australia Property Trust (Victoria)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C72A8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6C0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09911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06-Jul-17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0F478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198,758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38577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80645E" w14:textId="1DE65C7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758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72EA2" w14:textId="2976EE5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6A879A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A54FE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Uniting Church in Australia Property Trust (Victoria)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F77BD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565A3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CFE6E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04-Jul-17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D99CC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1,228,429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08A5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A7CB5F" w14:textId="52A3720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31FC5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A96C31" w14:textId="6359C7D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D456FF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4EE98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Uniting Church in Australia Property Trust (Victoria)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2E52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FDA0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F968A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06-Jul-17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FB6D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806,881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715F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62DB8D" w14:textId="0653CD0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8DB8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E109E4" w14:textId="57EC9A0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7B2CD7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E4D4B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Uniting Church in Australia Property Trust (Victoria)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C1015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5D3B6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BD8FB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4099C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228,188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58702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D4B5E1" w14:textId="2ADD98E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526D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4A3A7F" w14:textId="124046D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13295A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8111F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Uniting Church in Australia Property Trust (Victoria)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B1DD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5837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20964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32619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224,183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D7778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10AE43" w14:textId="46E9726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FA19B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B9E929" w14:textId="04D7A9C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DC169A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A3CD4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Uniting Church in Australia Property Trust (Victoria)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7240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FE682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EE75C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2A77A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253,295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CA89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1BA248" w14:textId="6098D32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D9BA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B9BE2C" w14:textId="61E9E1F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5BDBA8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FF63C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Uniting Church in Australia Property Trust (Victoria)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A33B3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Respite Support for Carers of Young People with Severe or Profound Disability Program (RSCYP)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23346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9E063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05-Jul-17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61720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443,355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604EB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B9541E" w14:textId="648F06F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DCEA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127921" w14:textId="5E0C099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AEDAC2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A9E18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Uniting Church in Australia Property Trust (Victoria)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EB88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Wage supplementation for Australian Disability Enterprises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394EB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8D5CC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06-Jul-17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2D353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185,516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5EEFD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41725" w14:textId="0ED83B4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8D2F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E11B9F" w14:textId="1867A5D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EC890F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F33F8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Uniting Church in Australia Property Trust (Victoria)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D7BC6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 Carers Respite and Information Services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64CB3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D59F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06-Jul-17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59AD5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422,417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5CCCB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71D31" w14:textId="5B5294D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97B2E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B7E491" w14:textId="0A2473C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69700C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6E9BD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Uniting Church of Australia Property Trust (Q)T/A as Wesley Mission Brisbane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5E4D5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C9FD9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1159E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B3A00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291,971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10137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C6FEDD" w14:textId="337AE00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2C47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B3F3A6" w14:textId="0BF0551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BFFEAA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055AC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University of Sydney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77B28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Expansion and Diversification of the Workforce 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09782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05-May-17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5455F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7231E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411,577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24B7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4592BA" w14:textId="1DFE0FB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1AF7D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A38A5C" w14:textId="36AD41E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EA84A6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D9CC7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Victorian Foundation For Survivors of Torture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64CE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Services Youth Transition Support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1C31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15-Oct-15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E61C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E1325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6,270,529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5548D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D91988" w14:textId="2FC55E9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B548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B1FF9E" w14:textId="41CB428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FF8AC7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A605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Victorian Health Promotion Foundation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F32D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National Community Attitude Survey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9F1DC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06-Oct-15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463EC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28-Jul-17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E3FA5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600,000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07BA7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893F6D" w14:textId="2DC486F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52E40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03D469" w14:textId="677B967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E905F1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E2A4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The Western Australian Association For Mental Health (Inc)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A8AAB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Individual Placement and Support Trial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AA7F9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30-Nov-16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EE359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8A213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880,000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28381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FC4AF5" w14:textId="0B48250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D45DD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21BE5A" w14:textId="69C24B0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2D91C3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9C810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 xml:space="preserve">The Young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Womens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Christian Association of Canberra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0F69B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7B92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7941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91EA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152,576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09E6E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EB0309" w14:textId="5DC5F7B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E013B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6103BB" w14:textId="0EBCA74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21E8E0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1D1AF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Third Sector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9F4DA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Disability Enterprises Business Improvement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362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19-Jun-17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414D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07F9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147,866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EC2E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C7AD18" w14:textId="766953E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482A1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82986E" w14:textId="41C4EFA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E1715F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3B62C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Third Sector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48798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 - Carers and Work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6A193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56142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50908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953,393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C4B1B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E318FD" w14:textId="3B2BBE8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29BB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5DAF33" w14:textId="183A06F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3380FB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B183E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Third Sector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1F494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4C1B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DCE3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9C489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2,212,877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9A202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CF3FD9" w14:textId="052AAA4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D1219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02EC81" w14:textId="50D2DFC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E540B9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BFCD2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Third Sector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2F0E3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0354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48EFE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29896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1,856,782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8A002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33AA2E" w14:textId="44E080E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14AFC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A7617E" w14:textId="73BF12E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EA92F1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4CAFF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Third Sector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084F7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DE01F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FE4A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7289A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1,133,837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18C6B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8CCAB4" w14:textId="0445566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491BE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C055D3" w14:textId="73116F1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3FD6B5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8011A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Thorndale Foundation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31B8A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87185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BEC5A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B1B35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1,794,632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3B08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B752D7" w14:textId="7EDF708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F1DDA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D1C19D" w14:textId="5CEC436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88CAB3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0CCBF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Time for Kids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FA96C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64EE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BD666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0F6F7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174,793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34ECF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3C8C7" w14:textId="6EE2C35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EA363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2F81A1" w14:textId="0C6C192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3888FA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906F5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Together For Humanity Foundation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0D003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 Community Development Projects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CE88D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22-Jun-16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361F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B10DE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820,752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6E347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FE796" w14:textId="2A0CAF8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4595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3E4AC" w14:textId="43B68BC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8E096E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C969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Toowoomba Children's Contact Centre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2B233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Children's Contact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F2931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2270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04EE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1,540,495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FFA41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47250E" w14:textId="4D1D6B4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6558F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139FA7" w14:textId="7CA91A5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578582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0A99A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Townsville Intercultural Centre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46A4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5F5B1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35C3D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A6E41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792,513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8885F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939FD" w14:textId="7E6396F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827B2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BB2B49" w14:textId="4DA3D0E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186DE2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D99DD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Townsville Multicultural Support Group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890F4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1B1BC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04D7F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DCF2B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836,217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576EB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3ED9A4" w14:textId="2092374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3031C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F2B141" w14:textId="245EDD2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F24361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0592A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Trustees for the Roman Catholic Church for the Diocese of Maitland-Newcastle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D8D12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DC00D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18D26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4CB04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2,131,179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128A9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5BF974" w14:textId="66571CD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7DCA3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C41346" w14:textId="36FB92F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B5845D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C5CD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Trustees for the Roman Catholic Church for the Diocese of Maitland-Newcastle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C24BF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Law Counselling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E934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9D34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FFCA1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706,563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F85C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F6D352" w14:textId="6C41120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5B7B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6F4C1" w14:textId="175D4E4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6ABC6F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C05A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Trustees for the Roman Catholic Church for the Diocese of Maitland-Newcastle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F1822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1AEB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CE7B0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5342F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762,380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DD6A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5F957D" w14:textId="71914C1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F69C5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D7F3AB" w14:textId="6E21EF9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F979F0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FC64C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Tulgeen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Group Riverside Nursery - Bega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B2A32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29AA8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7F6F5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DEE08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456,965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5779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DA05DE" w14:textId="26F0714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1FE32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59156C" w14:textId="7135B3E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45A639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BDDF9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Tweed Shire Vacation Care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74ED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Outside School Hours Care for Teenagers with Disability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D9582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1821F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DBF15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140,919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C6BD6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5CB244" w14:textId="3442ED2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2FCE2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051DF0" w14:textId="0691856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30B0A6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AC7FA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Tzedek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AA596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Commission - Interim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338FC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1F2E8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484F6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132,000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1AE6E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90682" w14:textId="17B89BA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1B73D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86F1A" w14:textId="20378B6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4D1942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9B79C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UCare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Gawler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9B5EA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BB9B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6145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B60D6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153,997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2D512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8F4778" w14:textId="0DEC3B2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59B9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1DBC66" w14:textId="3AA4F76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874F1E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2CB89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 xml:space="preserve">United Muslim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Womens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Association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2435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CE02D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50190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DDAF8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344,383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A2F96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45A7FA" w14:textId="65B39D1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49DB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886AC5" w14:textId="369DFBB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CD036C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70880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United Muslim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Womens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Association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1E4F7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DBCF3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AA41C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AA81C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356,653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18D4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D4C7EA" w14:textId="65CF0B4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6128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02B46B" w14:textId="52EF79A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026D68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D1415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United Protestant Association Of NSW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4551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0011F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E11A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9686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3,996,663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E7EF3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D02396" w14:textId="481BE37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F203D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8A1A7B" w14:textId="70F27BE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202D29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01881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United Protestant Association Of NSW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CD811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DD25F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05744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4BA17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3,925,428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7D1C0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A835CB" w14:textId="21897E0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24880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8297B6" w14:textId="32B3C1B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092BB2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55006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United Protestant Association Of NSW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FC852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Consumer Directed Respite Care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8DAD1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65B5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5A937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340,508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6F51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49505" w14:textId="351B125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55C6B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B55BE2" w14:textId="6A9ABE4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25CD0E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3918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United Protestant Association Of NSW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92BC4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Consumer Directed Respite Care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4D367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2F9B9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0F5A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106,409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8DD76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8E2173" w14:textId="4D81EE7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A6231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9D6C9E" w14:textId="0CA5910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7BB8CF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5F54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United Protestant Association Of NSW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6028D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Dementia Education and Training for Carers (DETC) Programme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0CB8B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165B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C7117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137,267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F5455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70F46A" w14:textId="46B8F4C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5D64F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F83FFD" w14:textId="40929A0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CE3557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1C11E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United Protestant Association Of NSW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E7EF3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D1B79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7D4A8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A06CF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1,459,273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801BD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9BD9C" w14:textId="532CF44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ABD8B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A5FCE3" w14:textId="7EA46F4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90BF3E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52E7F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United Protestant Association Of NSW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999C8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Respite Support for Carers of Young People with Severe or Profound Disability Program (RSCYP)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1626C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D999C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EDFF4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629,763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67FEC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A69913" w14:textId="054D0F8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4B33F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1537D6" w14:textId="785A15C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B90300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995CC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United Protestant Association Of NSW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89396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 Carers Respite and Information Services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6BE89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C7410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65E4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686,985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2C384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784EF2" w14:textId="330305D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79482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1900E" w14:textId="1603843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B82178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8FF05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United Synergies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4D58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7FBF2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44C3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7C19F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134,307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FDFA7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7E9539" w14:textId="1FF4D30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2F9E6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DD7299" w14:textId="0E51911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3130AF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C3AA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United Synergies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F2F87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342C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9E063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60987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103,766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C4C6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F541C3" w14:textId="6A37BA0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8B37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3B114A" w14:textId="76E891D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16436B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99743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United Synergies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0C0F7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BA058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72AF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2FEA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1,987,384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B098B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DED5CF" w14:textId="53306D4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BD245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270129" w14:textId="03DE0EA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BB6EE1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940CD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United Way Ballarat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E097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7F221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4C3EE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5D64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9F14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3B07E4" w14:textId="78E4AA7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A856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CC9682" w14:textId="776C0E2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C1A5A6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D9B62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 (Victoria and Tasmania)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2E24C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44BC2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F22AC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6030F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1,854,807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436C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AF75E9" w14:textId="07683C0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4B510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7023CE" w14:textId="44D27E4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EED1EB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0AB64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 (Victoria and Tasmania)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E7BC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DE986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89292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FC2AD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821,918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03342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F44D53" w14:textId="5A433F0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4759E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517472" w14:textId="60D7176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383D59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C0427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 Church in Australia Property Trust Victoria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C3F12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Increasing Individual Capacity and Developing New Forms of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0852E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30-Sep-16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60E54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4960B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1,100,000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0FB1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7E7A2D" w14:textId="36AA05B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21E6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9DCB0F" w14:textId="33AB016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2BCBAF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A5E53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 Communities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571CE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CFDB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9F5FD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C20E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3,770,787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F641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4B703E" w14:textId="4261627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1DEA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B01FB2" w14:textId="2D0A98B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F5C075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5D849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 Communities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B5C16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C82BD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47624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92F37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3,189,040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93381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DB5046" w14:textId="0A9079A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A374C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C2FC76" w14:textId="6397836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DD3B4F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938C7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Uniting Communities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7FCF7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Consumer Directed Respite Care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46470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2049C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BB873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428,062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3F826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B7EF2" w14:textId="46983BA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C1BA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12BC70" w14:textId="5934D1C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B17407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2E60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 Communities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FD3D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FEC08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2C408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B433D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605,727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358C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67A28A" w14:textId="5A6098E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34A9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E1877A" w14:textId="46D6DF6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DF63BC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11EE4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 Communities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EDEB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E3639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71099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89253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3,537,070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4AC0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78F16" w14:textId="3C45A4E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A907F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A3B227" w14:textId="56D3D8A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6F56D0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60820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 Communities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68677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Law Counselling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55E07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9079A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98391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1,144,327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D2E20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35E2A2" w14:textId="182B7B5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44549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6EFD3B" w14:textId="5727E8C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342B21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64263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 Communities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1AFE2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95B0E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B177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79A9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7,399,503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32D81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7E103" w14:textId="31195C1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00BF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F774A5" w14:textId="34EF346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604C45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6CF2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 Communities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36113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3F432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0C0C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F1862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197,723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4BF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197A07" w14:textId="57BB116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B237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CDD5B" w14:textId="3E97E4D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FCB7B0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EC7CF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 Communities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820CC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Increasing Individual Capacity and Developing New Forms of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3034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30-Sep-16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7BEB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0C95E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1,100,000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DF787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D33E3" w14:textId="643354C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5C705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4DC000" w14:textId="2047A75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1C5A3D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C33E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 Communities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A1109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07717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98A3A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CABA5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3,104,387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5CA8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BED5EC" w14:textId="77EA862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1B4F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28800F" w14:textId="7B2A253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6AED7F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2BCB5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 Communities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23DC8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D136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9D92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7C105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494,865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8AF6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15D4A2" w14:textId="1AE2AA1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8B2D8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5E9CB7" w14:textId="04A3F89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AE4653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9F32F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 Communities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73BFB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Respite Support for Carers of Young People with Severe or Profound Disability Program (RSCYP)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8FBFD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BEFFC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6683E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100,547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DFFBC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CA0118" w14:textId="21858B1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98B15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D906BE" w14:textId="1B357BA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7E2A13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BBFA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 Communities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C541B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 Carers Respite and Information Services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77CD1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03FE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591D2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264,107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F34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5AB1E9" w14:textId="6DD4582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680C0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A1BD29" w14:textId="0647B94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2A7816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F943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Children Young People and Families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F60F1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AD008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F91BF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B2E16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1,436,573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7DB38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5D727F" w14:textId="089A8C5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E694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1974ED" w14:textId="2C05BE8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023DD0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1C86C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Children Young People and Families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6ADD2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B2F3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3D79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BFC0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8,840,171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814EF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BF6E8A" w14:textId="736AA58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0073E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C5C75" w14:textId="5D5DAC4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953543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E33E4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Children Young People and Families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D99A8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0A6B1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BA10D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25D62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9,141,158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94CD1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DA7A1" w14:textId="6DA7C18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649A1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782C96" w14:textId="57B8B47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442513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317D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Children Young People and Families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45E2E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Law Counselling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1F7F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76D64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0756D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2,035,551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9AF89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3F1F75" w14:textId="63F0BB5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A68F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D1F8CA" w14:textId="255088B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1A8B15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32CA8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Children Young People and Families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8F85B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88E1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F404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1A14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6,132,315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E6326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28B065" w14:textId="1D9AD67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04131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5E4C79" w14:textId="5821525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A7A80C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A872A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Children Young People and Families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4464C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DA67B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CA312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CC4BD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6,841,270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5F9B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CA3C20" w14:textId="1161A52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714C2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3344E" w14:textId="6A09D48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9F518B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AA65F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Children Young People and Families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15DC1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93CD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8FDFD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8A3B5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5,710,695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13D12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4B7665" w14:textId="162B5FE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09E77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2AEB4" w14:textId="190B6D2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4740D4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C2F35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Children Young People and Families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FDFA9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Parenting Orders Programme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825BB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05BA4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C6EE4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10,076,003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AF3EF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0FF754" w14:textId="666810A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02AA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C234E5" w14:textId="4154483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201F3C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2F5A8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UnitingCare Children Young </w:t>
            </w: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People and Families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B1BEB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Regional 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EF71F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F3DCA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640CC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858,159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4A93D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169ABE" w14:textId="5964170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B134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EB992" w14:textId="6FD3B98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B948C3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F1D5B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UnitingCare Children Young People and Families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9F83D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Supporting Children after Separation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92148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2AE3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74D7E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8,787,520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8A7B9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B39004" w14:textId="2881A8B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A8CC9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BD55E3" w14:textId="1133512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7C1ADA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D37D3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Community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773DA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Children's Contact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863DD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FF1DB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30-Nov-19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241A0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1,643,852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072D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6A4340" w14:textId="78BBF2C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A2B25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A15187" w14:textId="5D5D479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73D174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2F415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Community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E9D16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1395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4F4FC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B4F43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5,655,942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0AABA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687AFC" w14:textId="5E90EFA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431AC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66CFC3" w14:textId="7945EA0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610D26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B3A5F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Community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F1AE2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B39A7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3A725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41780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2,010,694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A596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07747" w14:textId="0A2FCFA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3CC1F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EB405C" w14:textId="673E340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03649D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64901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Community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F9621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4864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10836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8CC01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6,115,562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B1C70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2D8334" w14:textId="585EBBC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0F411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423D4B" w14:textId="45565C7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0DBA8A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BB0CD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Community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E8E1E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30666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D4D8A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76B3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2,780,189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28BE7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200937" w14:textId="1D27252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E53F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88539" w14:textId="01C8A7F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48BAAF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E223C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Community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34E9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6B4FF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E762B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C2D1E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8,229,854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FC944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D1CC40" w14:textId="09E0E9C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95864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4CE8CD" w14:textId="147452F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2F609C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2A527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Community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AA9AC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00FF0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408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12A43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7,515,793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31F87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4DE91" w14:textId="4DA024B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AB408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D6A148" w14:textId="13AC69C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D23188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E1906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Community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6D7DF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86F9B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270B7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F0C01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7,062,297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05C14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D42D29" w14:textId="58623CB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5677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EF3DD0" w14:textId="4BBF773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CB6722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709CD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Community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3E3EA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Parenting Orders Programme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F7206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A2FA0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F3DA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5,638,569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CE133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C3874E" w14:textId="0B4D712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2ABE3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D0EA39" w14:textId="34FB3F9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A01223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46667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Community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D689D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Parenting Orders Programme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732BC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62C1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9A371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2,138,290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4123D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097DF9" w14:textId="25C3237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32852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A54B9" w14:textId="4A34CBD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3F8F0A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8A45C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Community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A3230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Supporting Children after Separation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82BD0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9B4D7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F80C2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6,953,630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F7DF6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436AEE" w14:textId="667C229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6A22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C7B85F" w14:textId="4347B28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2A442F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35E05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Tasmania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CF62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ABE9A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2F309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30-Jul-17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68D06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217,653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10B3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CF7168" w14:textId="3098BD4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3E6EC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2BE95B" w14:textId="6EA3587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21FB14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A8ED3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Wesley Bowden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A0623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5D57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3A1F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DC133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5,468,647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DA19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1F4FA9" w14:textId="0B86969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FE37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05C9E9" w14:textId="454CF1C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C0C414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E0F57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Wesley Bowden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36B08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1FF0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B6D0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731E8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2,302,372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67119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1A7A97" w14:textId="33E3687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DDC2A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816BAA" w14:textId="362B273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ED36BC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14FE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Wesley Bowden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D34E9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Consumer Directed Respite Care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A285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6A10E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18625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432,677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80677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0DEFE3" w14:textId="308B891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B89F0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B96E90" w14:textId="7416648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B15876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DB30A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Wesley Bowden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E62B5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199D1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D730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23637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1,649,567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AB600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8F2B22" w14:textId="1A1CA6C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767B3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629C5D" w14:textId="5837F30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3DFFC1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F78E2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Wesley Bowden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150FA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Respite Support for Carers of Young People with Severe or Profound Disability Program (RSCYP)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06A7A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5A82A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539B2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148,272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7457D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5B0582" w14:textId="7573CE6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EF38B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5FEBA5" w14:textId="76C2245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15E82E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D6244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Wesley Bowden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B1E5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 Carers Respite and Information Services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0812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C064A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E298F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756,370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13E37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0A7053" w14:textId="10F96FE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83F20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E9A4A7" w14:textId="4C47D23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61BCB1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0581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Wesley Country SA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CF6BF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6D449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EC7DD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A5658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1,980,194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3572A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7CD68D" w14:textId="7A57FF6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3F9D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7E1C99" w14:textId="1CEF50C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06098D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4BCD7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UnitingCare Wesley Country SA </w:t>
            </w: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16DF7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Children's Contact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8CF9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91E15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7F045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1,505,459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D5BAB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6810A4" w14:textId="23FA4A6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530C1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0498A4" w14:textId="5404BA5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C214BB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D3E14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UnitingCare Wesley Country SA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5EF4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686C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1C121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EDC4C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4,352,303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A305B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20491A" w14:textId="546D778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A146B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21720E" w14:textId="068FE47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F7A9C5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61AAF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Wesley Country SA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E9255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496ED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2EF75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D3A36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1,707,945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3004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B6B2B" w14:textId="593C825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BB113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00E1F" w14:textId="01605C8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FF7B17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DAB9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Wesley Country SA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3BEFA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6D8C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9719B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C2700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165,205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4F86D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F4D3F3" w14:textId="68C99D1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3F60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B35CB0" w14:textId="199CB8E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914185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000C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Wesley Country SA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0B281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0CD03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9BD49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37C18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580,207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0850F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17671A" w14:textId="2C6F302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DB39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AC929" w14:textId="4097B3D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D2CE3A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F6916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Wesley Country SA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35076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Parenting Orders Programme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6A560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7359A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43595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1,289,272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6901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9241AF" w14:textId="16DA3CB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EE981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4C6E36" w14:textId="4D58A9A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4FF8D8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25ABC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Wesley Country SA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B905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1C2E8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2706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0ED41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2,229,534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EB6AC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6CD1EC" w14:textId="5D72203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BE455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76148F" w14:textId="7E4B046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FF6E9C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E4B31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Wesley Country SA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B6F40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Problem Gambling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BCDB1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2D77F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1211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448,588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3E62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49C38C" w14:textId="1EF480C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DFB24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C7B851" w14:textId="24FDA70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6A5936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3FFF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Wesley Country SA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E894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565D7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4D4A5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28F15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493,562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BEC63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C6BCEA" w14:textId="31FD11E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4A38C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71B124" w14:textId="54A5AA4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356C6D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14FB1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Wesley Port Adelaide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F2447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38E37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7B377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0B344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6,936,340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E1918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9822E2" w14:textId="728174C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7F1F3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DCE556" w14:textId="6B6AB99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1A6B13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16311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Wesley Port Adelaide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653DA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Counselling, Support, Information and Advocacy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FB1FC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FE4B7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A2D77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258,029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3107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F43C6D" w14:textId="785F671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BED99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AD83D0" w14:textId="7F03D4D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059DDC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EA092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Wesley Port Adelaide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6D625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62D9F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51505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850C5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423,128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7A9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64937A" w14:textId="51085DE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7A950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B2E723" w14:textId="4907F44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A30AEE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9E717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Wesley Port Adelaide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72B47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82658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7E84E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C571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1,158,733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6720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5B3DDE" w14:textId="51336E4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6139D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52F9F" w14:textId="3D1AB13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F8E6A8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B3442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Wesley Port Adelaide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49D99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Wage supplementation for Australian Disability Enterprises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2D5EC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98F75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5ADA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293,987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F3D2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EC1630" w14:textId="440DB53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1BFCF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C54FAC" w14:textId="5CEDF33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8A0B5B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9A80B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West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497A2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DFD32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B466B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D57BB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463,459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F89B7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6FDDBE" w14:textId="2F97947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9ABBD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25A7BC" w14:textId="65266D4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B26D8D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67B58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West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AB3B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Counselling, Capability and Resilience in Income Management Trial Site Locations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C25A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FD52C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5D97B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533,067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918E1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04B697" w14:textId="0E3ACF1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DD751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E26AC6" w14:textId="0126F20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06DD3C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A733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West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2280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52B8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3448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0936F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1,451,878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8DF9C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B4C1B4" w14:textId="4E1FE67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77F1E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871643" w14:textId="38DA0B2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DC4162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62E93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West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99ADF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B46F9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28FFC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E9DAB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346,789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78CC1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3A62E0" w14:textId="1FE9950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F0010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63E7E6" w14:textId="5F07158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F42696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93CDD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UnitingCare West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4BD11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A1086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CB492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C1534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4,432,199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A582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892DCB" w14:textId="2DD253D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AEA64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2EC4D8" w14:textId="78E6E02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AC6250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D1C96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University of Melbourne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8C82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National Framework for Protecting Australia’s Children 2009-2020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93D93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20-Jun-16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01B4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30-Nov-17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820CC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185E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EC18E3" w14:textId="4C3226D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8387F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04F8B5" w14:textId="3B08C48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DC6D6C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6446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University of New South Wales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FAB6E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Building the Evidence Base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47781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20-Jun-17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D6B85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6B8F7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198,000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6CA81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979F5" w14:textId="5A6807E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892A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2F0B07" w14:textId="6404A7E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306B0D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2A2B7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UoM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Commercial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3582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National Find and Connect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E92EF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BBF4C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A951F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4,214,834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BAB0B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98472" w14:textId="21AA011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FAAC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B7C4D3" w14:textId="11F9983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E90AEB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BAE7F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Upper Hunter Community Services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60FF7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3535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5E9EF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05563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150,698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C9C98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446347" w14:textId="2F51584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A19F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81B1D8" w14:textId="5EB4CE5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24739A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C91D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Upper Hunter Community Services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4487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BCE4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C528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A5EA6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125,092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1E526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4B085D" w14:textId="595D006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8CA94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480726" w14:textId="5FE5419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64A772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7AED3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Upper Murray Family Care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EB507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Children's Contact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9C36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4979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CB754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1,515,861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5EADD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0A9F0" w14:textId="791307D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C42DF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30A2F" w14:textId="6A209AD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815BB8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CAEBD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Upper Murray Family Care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C65F9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Relationship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4CE39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C3EE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7D14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5,593,106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4B4A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D39AC0" w14:textId="7FE1454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E48C0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DD691A" w14:textId="002BBBD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AF0576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C7DC8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Upper Murray Family Care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64AAA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Parenting Orders Programme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F44AB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E3649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95BB9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1,637,798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492F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A5621E" w14:textId="28D1008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B1EC8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CB7912" w14:textId="750E902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C5F9B0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56805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Upper Murray Family Care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61C4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Regional Family Dispute Resolution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718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84D74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429C3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854,103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F24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CD746C" w14:textId="4ABC8D6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F84BA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7ACEE3" w14:textId="3E8A21B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52C919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C319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Valley Industries.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9765F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2F951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775D7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4943F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3,286,354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C2561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6DA2FE" w14:textId="543BDC7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12E70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35E205" w14:textId="1784C40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BEB688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D9208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Valmar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Employment Support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26F8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3D719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CC9F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CBD1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2,579,381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8F8D7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324A1F" w14:textId="5B61066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525C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C01B7D" w14:textId="343E75C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A892C4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15958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Victim Support Service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1716F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Commission - Interim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D8EC4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ED44E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77FA2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783,200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C372A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12F5AE" w14:textId="5B3A2D0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67F77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8E6A19" w14:textId="61DDA96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D62534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5836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Victoria Legal Aid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EE2C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National Disability Advocacy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8FD14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22-Jan-14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5B6AF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23D3C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317,080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08D2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B2ED01" w14:textId="0FB7A73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3AF3D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85218" w14:textId="139591B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82CF78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1046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Victorian Aboriginal Child Care Agency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B4010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Commission - Interim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80F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A4315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0519E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484,000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BFFAE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09420B" w14:textId="6C03D29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7567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FD1574" w14:textId="69B23AF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7B10F6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FED2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Victorian Aboriginal Child Care Agency Co-operative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D9AA1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5FF62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73D57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D0399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622,873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3F865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1A1EE" w14:textId="758D601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7DF7A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1E955" w14:textId="4BAD03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487D8E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A9FFF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Victorian Aboriginal Health Service Co Operative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CD30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Problem Gambling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C8DE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024EB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9338D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448,588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8994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DE8DB" w14:textId="476AB84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7AE7C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1AD5C6" w14:textId="642C8A0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A91086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991D2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Victorian Arabic Social Services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00A8C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57AFF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05554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A4EBB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313,151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F2C4E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78EFCA" w14:textId="1BB73F2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940DC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216CA" w14:textId="5FFD84A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7FABA8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FBC95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Victorian Mental Illness Awareness Council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67960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NDIS Appeals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33D5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01-Dec-16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8538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DB36C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129,250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D187E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66175" w14:textId="1BD6758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E5B17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D66559" w14:textId="0D6674E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8E702B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D1E96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Vietnamese Community In Australia NSW Chapter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364D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Commonwealth Financial Counselling and Financial Capability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058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0CBD3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C3DF0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277,017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4F75D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68ADB2" w14:textId="2E9EE39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DC51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2C41D9" w14:textId="208DB10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778293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5FFB1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Villa Maria Catholic Homes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2FE49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6142C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4BC8E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66FC0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3,867,148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DF04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C96859" w14:textId="76CD5AF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B4F9A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DAFF12" w14:textId="3F26C3F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C0D4A1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D2B88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Villa Maria Catholic Homes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FD720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Consumer Directed Respite Care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0B3FD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9E07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979F7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149,150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CDEC0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E59BAC" w14:textId="4D39A51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1CD0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72900E" w14:textId="377F379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F9415A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1435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Villa Maria Catholic Homes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1C77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ADC5B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86109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380D6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1,624,008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68303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0EA677" w14:textId="2683E28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5001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B0680B" w14:textId="2C967D5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F793E7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EC50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Villa Maria Catholic Homes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AACF2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Outside School Hours Care for Teenagers with Disability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D9EB0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19452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7DCC9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731,712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1DBEC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2BB10D" w14:textId="2452FE5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42FB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1854C8" w14:textId="1EF549D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F87B70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D615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Villa Maria Catholic Homes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6B72A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Respite Support for Carers of Young People with Severe or Profound Disability Program (RSCYP)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1B92F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E2F7E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4E679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276,905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E9B91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6DA283" w14:textId="431EBA5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002D3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D29415" w14:textId="0CDE568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0E154F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8579B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Villa Maria Catholic Homes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9BF43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 Carers Respite and Information Services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F5CB5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87644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1F128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315,746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655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BF462" w14:textId="48AAF74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3B335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2E2F81" w14:textId="61DD1E0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3D1743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526D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Villamanta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Disability Rights Legal Service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2F551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NDIS Appeals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E0A83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01-Dec-16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A294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27239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129,250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8D9A8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6DB669" w14:textId="7AD5FE6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FBA8A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28FC0" w14:textId="7E8EC6E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229FBC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550E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Vincent Industries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DD9AB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852E6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53048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1B5B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1,446,774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040A7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113AF1" w14:textId="4670AEC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0ED14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7F13DF" w14:textId="6BEE110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D2A6B4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AD1ED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VincentCare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Victoria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4942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Disability Enterprises Business Improvement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3583C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19-Jun-17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0D9AC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F869B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101,171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C50A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AEA880" w14:textId="2710731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83192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69DC05" w14:textId="3D1B232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57E757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627D3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VincentCare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Victoria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AEC4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Commonwealth Financial Counselling and Financial Capability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F6D08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A9E2F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75128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1,050,005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553F2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64A126" w14:textId="551F553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86EA7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DD07BC" w14:textId="2E143F7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05C29D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E0D1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VincentCare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Victoria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F9B6B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Counselling, Capability and Resilience in Income Management Trial Site Locations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E2CE7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17721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8195E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950,905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1ABA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03A1A7" w14:textId="59D2E1E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5D581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A1F37" w14:textId="0A319E4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AA2C1D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BD108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VincentCare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Victoria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30614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102D1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9EBED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0B54A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814,845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C819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C514D0" w14:textId="2C91120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C52E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C5D5AB" w14:textId="546E993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0DCEEE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F3EC5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VisAbility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BF84A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Print Disability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50BE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A836E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4FC51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509,300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48D68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5AC458" w14:textId="31F9F0E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2B52D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16C6FE" w14:textId="5C9AF6A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18D279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57AE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Vision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08636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Print Disability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DA59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B4298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AC76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1,939,300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B0E20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DC3369" w14:textId="3FF440E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D093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46E35C" w14:textId="1869A8A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526799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350DF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Vocational Partners Group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66BB5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2CD76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51A25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CD44A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2,029,692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CFE0A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E98D80" w14:textId="2878730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E661D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450039" w14:textId="2FE285C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9501F0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13DC3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Centre of Western Australia (Inc.)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F3161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A29B5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2D1FA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254B5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233,899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C7855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527048" w14:textId="2032E4C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AA5DA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D7FEA1" w14:textId="5B7F9D0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451476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C4619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Centre of Western Australia (Inc.)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E176E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BAF4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A0CA9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89678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233,899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5DAB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B3B609" w14:textId="49B8F81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5B22C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5300C5" w14:textId="5812EB5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D23E28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E13D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Centre of Western Australia (Inc.)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BBE08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A117B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18D4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E063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186,518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61A7F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75F18B" w14:textId="68DC3A8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C0458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81254" w14:textId="63BE54E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848CB3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B62FD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Centre of Western Australia (Inc.)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56C41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AD96E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82C8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58730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194,116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40BA0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2CFE54" w14:textId="17CB6E5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258B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769BEE" w14:textId="7255E72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A227FC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A8909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Centre of Western Australia (Inc.)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0A12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2AE3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11EFB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25E56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194,116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E2A1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015207" w14:textId="6492EA8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B4AD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77F5ED" w14:textId="733B87C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BE3E0A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8BF63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South West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71736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65CF1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C6DC4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FC924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185,460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84F13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264D4D" w14:textId="4DD464C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0751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48BF69" w14:textId="682B532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632091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2D774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West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44A84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F826A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EE8D8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B795B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243,311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F726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92D612" w14:textId="6121DAB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2B3EB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10D115" w14:textId="6AD1106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874E04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9397D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Volunteering and Contact ACT </w:t>
            </w: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35D15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AC476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3C039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3D65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325,108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235AF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65A3DF" w14:textId="716FECE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4CA2A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928F3" w14:textId="6DE13D4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71003C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CCA9C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Volunteering Australia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9A3B0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Families and Communities Service Improvement Activity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D6EEB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1537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3B429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885,403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7740B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FAE22F" w14:textId="74F9A0E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3EA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17AB36" w14:textId="279E36A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00C2F2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6E600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Volunteering Australia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66F23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6703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02A3D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54F22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145,472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9D9A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7F59DF" w14:textId="7BA366D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A78C1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B529AB" w14:textId="46ACBBC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9F1EDD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9E78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Volunteering Central Coast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B4D3C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2D650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8A121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5C87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200,442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474BB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0ECA5" w14:textId="6BAC257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F35A1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D52B7C" w14:textId="4627441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26172E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3D467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Volunteering Coffs Harbour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C618E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B63A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F0F00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35129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171,808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1755C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39658" w14:textId="6B6B0C3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EB694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28693" w14:textId="04C0F4E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E9D78F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82801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Volunteering Geelong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786FE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690B2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DE30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044EC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297,049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4EAAE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FFBA8F" w14:textId="7980D22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A4DAD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6C2A3F" w14:textId="5E0A385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8C384C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35AF6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Volunteering Gold Coast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9629C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CD95C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F7CF1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D01FA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152,475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5B77B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0CF29D" w14:textId="49215C1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C434E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2F0AF0" w14:textId="1FD5E3E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2AE843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9E69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Volunteering Gold Coast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9F107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4732C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746AD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34874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259,207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37D88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7ADCC1" w14:textId="6B95B63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73C1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E2F3C4" w14:textId="697C41E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083B8B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13F06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Volunteering Gold Coast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FB5E6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0DF2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E615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C935F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241,649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781F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1E700" w14:textId="5EF8562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F7D80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71CAC" w14:textId="780D712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55FCA4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13FB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Volunteering North Queensland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5E1B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FFC1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6718C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2E985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304,949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97C3E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42935D" w14:textId="36BAC95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1C1D9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81CA6" w14:textId="36CB2FA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32EBBA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DF9B3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Volunteering Queensland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52B19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7416E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9F20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B3F82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363,480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43384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D29BF0" w14:textId="2BEEF43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51D1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A6342" w14:textId="091C2C8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2548E7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E11BD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Volunteering Queensland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F5760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BDA52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50B3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3BA6E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287,242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7DC94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9E68F9" w14:textId="18E4767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2E18A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4DD24" w14:textId="0FA12A5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4D2097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E928C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Volunteering SA and NT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CEBFE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A3D3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02427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BCA21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119,288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A2DD4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103BAC" w14:textId="34E127A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CDFC8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5D3549" w14:textId="3CBB6E1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E8B7C3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C2BD5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Volunteering SA and NT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E60CE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8A5F3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2FA7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FFD0B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284,818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F6F7B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8ADFC9" w14:textId="7D7C21B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B7D87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F935A3" w14:textId="1E25E80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9B2209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29273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Volunteering SA and NT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D15B2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A253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79F7B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2050A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239,013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C2696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2C612" w14:textId="2F44500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85941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8EA08D" w14:textId="6AC0034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CB84ED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99BCE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Volunteering SA and NT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1385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0B71E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1E181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8E19E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179,260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84383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6E5207" w14:textId="634B6F1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4DB6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6026AC" w14:textId="5FF2E36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B0B4D4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B5EE2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Volunteering SA and NT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7DB8F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DA61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486E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C3472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327,667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8CFD7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52384" w14:textId="040B033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902B8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E30387" w14:textId="3588420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A60ADD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A1552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Volunteering SA and NT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4D366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2DCB5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DE96F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2F4E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119,506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88F91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C988CE" w14:textId="475A04F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92144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2213DB" w14:textId="637CA22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A1FF58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F9357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Volunteering SA and NT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8510C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E2DBB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13174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71C46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119,288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89998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3F3FC" w14:textId="3F65EE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43F4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5DF30" w14:textId="447A10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79A1F2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1BF62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Volunteering SA and NT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BEADB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1A981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48E7E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F5119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119,288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B16A3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4459AF" w14:textId="19D678C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314DA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7D4A59" w14:textId="53E4321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E1B3A6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A93D4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Volunteering Sunshine Coast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0DC8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38298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9E637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5A4E8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198,217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84695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C9FAA8" w14:textId="7461DD3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A1E6F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261C5F" w14:textId="696F75E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5FA151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9C961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Volunteering Tasmania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363F2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20A1D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EE830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26C63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119,486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9012A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28CAF1" w14:textId="740B9F6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E487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2E803A" w14:textId="7CEEDC8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52F181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84CB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Volunteering Tasmania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7463F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2B15B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ED601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8CB5F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296,768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2E7E0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A4D70F" w14:textId="728F040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DB4D7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37A12C" w14:textId="739A6A6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D19E6F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CBF1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Volunteering Victoria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FAC14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D65D7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CBBA4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B603C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337,368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C5F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BA1258" w14:textId="05F157A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5E99B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3C5F1E" w14:textId="16BD425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6FCC5C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BEE00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Volunteering Victoria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A488B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1E969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8440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AD3A5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148,524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A2E7C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A29987" w14:textId="75A7E4A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E8C0E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C8D12" w14:textId="44FC49C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48A798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3B4B4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Volunteering Victoria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3347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16F8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FAE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F3A5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148,524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ADDF7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63ADFB" w14:textId="1DA6AF5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163B7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52B49" w14:textId="1EA2170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BDA92B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5A43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 Country Health Service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5A6A5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Dementia Education and Training for Carers (DETC) Programme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F401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3A5EB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505A5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103,989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A6769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1FBD5F" w14:textId="4B59CFF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B0A2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542349" w14:textId="4F8B221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B3556F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3C5A1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 Country Health Service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5900B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7E517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071C6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D9E97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729,643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E8E1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FCE41D" w14:textId="27A6FE5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C8006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36CE5" w14:textId="4C78BF8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9770E0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574B4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 Country Health Service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EED58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Respite Support for Carers of Young People with Severe or Profound Disability Program (RSCYP)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3735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D9B4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6A496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209,934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8FF6F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028B98" w14:textId="4F58690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B2179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FDFBC" w14:textId="0DC2C46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A50C26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612CF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 Country Health Service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07735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 Carers Respite and Information Services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FFE5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2CF22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26B8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108,713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F3FE1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6E530" w14:textId="03F4A0F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73247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4A2A98" w14:textId="5AD01AD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0DBBF3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E408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Wagga Wagga Family Support Service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3D8E5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Commonwealth Financial Counselling and Financial Capability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9CA9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2CC9E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4BA49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384,430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F5719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12C388" w14:textId="7CA3892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E41B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0F9BE1" w14:textId="28D129C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C9D2BC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4438F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Wagga Wagga Family Support Service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4B13B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Problem Gambling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0D44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1BD45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AD40A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448,588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9631F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07AEC5" w14:textId="7B3BBEB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C86D7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1C6D63" w14:textId="3E11022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74F09C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66A8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Wallara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Industries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52B90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90390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E876F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8CF2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3,794,153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9EDF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0291F8" w14:textId="2D8D1D9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A6BA5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48C234" w14:textId="19B4E7E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2210CD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35E1D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Waltja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Tjutangku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Palyapayi</w:t>
            </w:r>
            <w:proofErr w:type="spellEnd"/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24EB5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6434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3E130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6D8E5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1,002,441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F9CD4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44546" w14:textId="4C31255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2288A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E0B8DE" w14:textId="1471683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D1EA6E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F5848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Waltja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Tjutangku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Palyapayi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Aboriginal Corporation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EAA17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Building Safe Communities for Women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40107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27-Jun-16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489B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E3D4D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164,670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958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443BF" w14:textId="5DB722D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57C0C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8BED63" w14:textId="55C0D31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18B96F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712F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Waltja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Tjutangku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Palyapayi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Aboriginal Corporation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9F560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B47BF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4DE1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C9020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2,449,475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5EBE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C0E723" w14:textId="6170228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70013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EC1FC4" w14:textId="25E88B5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F502D2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A753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Waltja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Tjutangku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Palyapayi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Aboriginal Corporation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E08F4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E4B89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8B1D2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30-Nov-18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EA2AE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166,654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C893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A86D07" w14:textId="6535CE8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6B76E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BDD2E3" w14:textId="5C41406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F1F763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E1E19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Wangarang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Industries - Orange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98AB0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5524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93475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258A2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5,199,560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3121E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EE75CE" w14:textId="4E4F7E3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A465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D93DA9" w14:textId="5AA9C79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1FAF8D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07764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Wanslea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Family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502D5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E971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A97E2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58C3C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1,055,365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5C8D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AA7566" w14:textId="3E59D95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66ABF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E0CBE5" w14:textId="17F4E73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F8FFA3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2A2CF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Wanslea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Family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0C1B8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Towards Independent Adulthood (TIA) Trial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8815E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10-Feb-17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BD2A4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0C3DF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2,858,900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B1E1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2400B9" w14:textId="2957947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3CBF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905814" w14:textId="1FE8088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EE6478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7FE37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Wanslea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Family Services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46C00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42687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ADC05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B7DAA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1,038,553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4B78C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646046" w14:textId="239CE93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CE474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924822" w14:textId="55AB63E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634541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2AD3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Wanslea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Family Services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CC8A3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DE913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7678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0AC71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5,332,823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8380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F54B27" w14:textId="2B238F7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0EF3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F5AE81" w14:textId="0E43DB8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C10454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89FBC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Waringarri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Aboriginal Arts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CAE7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0E461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01-May-16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A42D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7B5A6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249,299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487B8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B8073E" w14:textId="5C4A1B0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AB28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9F0F06" w14:textId="21FB592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C4F50A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F78E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Warlpiri Youth Development Aboriginal Corporation.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0F3A1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Development and Participation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35944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851EA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F70BB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187,512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8889B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7704B" w14:textId="4297C17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3BC60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292A79" w14:textId="52E6216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053B19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D6EC4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Warlpiri Youth Development Aboriginal Corporation.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32CA5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Intensive Family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A2D9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15-Jun-17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03276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0CAEA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6,999,355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953AF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052BEB" w14:textId="619CACE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72A3B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FECEE4" w14:textId="52A2327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035C49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D16AA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Warlpiri Youth Development Aboriginal Corporation.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F5D00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B69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579B1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E5C09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1,418,061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19FE4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3DB893" w14:textId="33771EE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DEA8C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CEDA6" w14:textId="7BE960A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63190D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C45D3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Warracknabeal Laundromat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38672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D97BF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65D5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E6E66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529,256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2218E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1DF5C" w14:textId="432EC81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82A1E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8A7183" w14:textId="74BF860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04B479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8DA72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Warrnambool City Council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5234F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C7EC8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CA0BB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2FBA4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212,500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091C7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6CF30" w14:textId="7284B82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72D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C777CA" w14:textId="689A215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215D4A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054E9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Waverley Helpmates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A479D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E384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546B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7441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1,830,677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EB415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36F93B" w14:textId="7BFEBB3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0416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E45822" w14:textId="7661CD7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ED0F8F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8D309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Waverley Industries Ltd.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8DE3C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690C3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072EB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970E6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6,852,405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1221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4E868" w14:textId="2113C11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64856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5F3716" w14:textId="0DE47DF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D56F9E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EC21D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Waverley Industries Ltd. - Casey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DB874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E19BE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263F4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56BBF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1,080,300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75FAE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263ECA" w14:textId="11C1D71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4395E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DBE7C3" w14:textId="5466073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78D6BD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BF145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WCIG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7C81F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9275F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C33B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4CF8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473,253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5A609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391018" w14:textId="6930A69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2B573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BE9601" w14:textId="0A74039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1D4130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6F223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Welby Garden Centre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81B07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5C90F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3125B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81F31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1,027,082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56B58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7FF562" w14:textId="1FBA80B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F580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5173CB" w14:textId="50E7A8B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B44FFD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EADD0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Wellways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EBF3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6B9BF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4B48E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383DE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1,917,176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AB900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200FD" w14:textId="623F767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ACC19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8B122C" w14:textId="37B0060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614A3B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18D85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Wellways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3062A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44E9A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538E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24284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929,253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A983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1D6C91" w14:textId="76E4E64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DAA53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00B460" w14:textId="46623B0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D54D32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958F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Wellways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37632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E4DF4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56CBD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D796A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2,289,868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BC704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2CDA57" w14:textId="417F7FA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127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12690C" w14:textId="5350995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E97D90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34E79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Wellways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A4773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7DAAF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1535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B812A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4,625,506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B13A8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1E67E3" w14:textId="56173B2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84676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809317" w14:textId="544528E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FEED47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6DF58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Wesley Business Services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710BE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E301F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CF91D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1B8E0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3,203,509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25362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9A6CAC" w14:textId="7C3DEDD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47F6C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D2E02C" w14:textId="6ED95FF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56CB46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58F8C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Wesley Community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4D8CC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Commonwealth Financial Counselling and Financial Capability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1F03B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DD5CC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3C9F4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892,969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B712A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5267EE" w14:textId="244355E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69ED3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BDB245" w14:textId="4644652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C6B749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514A6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Wesley Community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A1303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Commonwealth Respite and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Carelink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4323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6EEE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C6D61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3,499,438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115FC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94C43C" w14:textId="48E94CE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93B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B5AAF0" w14:textId="39381B8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30B153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6539B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Wesley Community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6438C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E2606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99989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01A7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2,351,899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8455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C62734" w14:textId="3885BDB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DAB1E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E7FE13" w14:textId="7DCB4ED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C94196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39B18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Wesley Community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D4E8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Consumer Directed Respite Care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99945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DD840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1F155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148,972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82ED7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DDE5D9" w14:textId="7B9BC37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C77EF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5E87FF" w14:textId="21A6FC7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849A1B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9E6C9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Wesley Community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B99CB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BE4F4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F544F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63AB9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2,373,261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B9D2D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DA2A92" w14:textId="1E2FE5F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9FD9C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73D1F0" w14:textId="2E95862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0A9214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CD551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Wesley Community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4690B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29FD2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E221C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37A4B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1,164,242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B7DCC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9C6F6B" w14:textId="3947543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6B222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0A1A8B" w14:textId="00768C9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AE2E37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6FB33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Wesley Community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3BCEF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Problem Gambling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801FE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553EB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53726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1,345,764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58D2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963D77" w14:textId="5EFD133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C0CE2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B28D48" w14:textId="2DD6F6F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C1AB77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3C292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Wesley Community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04E6B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12B61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E08D7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A0B4E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600,013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49AAB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6CE07" w14:textId="2ACCC90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BAA81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CED052" w14:textId="0D48077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00F1D8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FC929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Wesley Community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8F8BB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Respite Support for Carers of Young People with Severe or Profound Disability Program (RSCYP)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EF801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11A3F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CBD14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394,144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28B64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E6D7E7" w14:textId="1F52A9A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F5A5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04DA3" w14:textId="41446F6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62B6A1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EC066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Wesley Community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D7E4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Wage supplementation for Australian Disability Enterprises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A1FE6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01-Aug-16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A9670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E20E1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464,089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43A2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BD3ADF" w14:textId="79735BB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88765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0048D" w14:textId="5991B73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52315F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92D30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Wesley Community Services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B643A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 Carers Respite and Information Services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4E398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01E46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A446F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486,936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44569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BBA4CB" w14:textId="462ECD6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ADDED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4A581D" w14:textId="0C8B2ED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BBA3A8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0F99B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Wesley Mission Queensland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892FF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Auslan Interpreting Service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2D85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1B2B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A1995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14,443,829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84019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3E8C33" w14:textId="5290544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9541C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09C43E" w14:textId="05FD284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E556F8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64ACE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Wesley Social Enterprises Adelaide Metro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4AF66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DBECB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1508C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FE0A5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4,069,647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DF7BD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9F48A5" w14:textId="5BFE8CB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28B6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9CCDF" w14:textId="4F687A4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F8FC9B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A4C39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Wesley Social Enterprises Kingston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F07C8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E7215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F7B51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EB180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637,256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06D61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4FCD47" w14:textId="7626F78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82FAF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E32F05" w14:textId="4FF3408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8E3469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3AC89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Wesley Social Enterprises Whyalla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2E823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46D37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2A973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F86B9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342,075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44E37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D80581" w14:textId="41FE406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8109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8030F7" w14:textId="51F950F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BE541F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1857B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WESNET (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Womens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Services Network)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EAC6C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Safe Technology for Women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D78C7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48D7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30-Nov-18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23FF1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2,750,000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FD448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3A0971" w14:textId="64A4BBC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89023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2649AC" w14:textId="1EC467C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92FC55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1FC18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WestAus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Crisis and Welfare Services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4F043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61C57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E0458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D774A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519,948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A3F2A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FE5E6" w14:textId="6FCF319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43997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63869B" w14:textId="7AAF1D7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CB3F1A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397E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Westcare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7D40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Disability Enterprises Business Improvement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ED2F1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19-Jun-17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3469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27D72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111,288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76249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66E037" w14:textId="2B0A385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B487A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C409AC" w14:textId="42215BC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9A2682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4BBD7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Westcare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Industries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B1220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723F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01BC5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3566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3,862,461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36B6D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110E87" w14:textId="14CA647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67224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9A6F09" w14:textId="337C0EA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A00ADC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1E59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Western Australian Housing Authority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1109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Housing Affordability Fund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F6690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11-Aug-10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288BF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31-Jan-18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8E225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3,347,860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C8A33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29A075" w14:textId="394B011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FDACE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EF242" w14:textId="0D74F8A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4A3A34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18C44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Western Australian Housing Authority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2DB43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Housing Affordability Fund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67DAE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18-Aug-10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45B4D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30-Sep-18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7B60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3,740,000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4E480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2D7A79" w14:textId="5B74658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0569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5ADA6" w14:textId="1B67C8B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57E845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BAC85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Western District Employment Access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A3546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A5EE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48333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E28B2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3,690,214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00D81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DE4E9" w14:textId="778C7BD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3853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4ADFF6" w14:textId="63787D2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9FBE3F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A791E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Western Sydney Community Legal Centre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957A2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Children's Contact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CE4B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5F2E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89AA8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1,763,573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606FB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AB65F3" w14:textId="206690C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72EF4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521BA8" w14:textId="19CDA21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35A5DA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65055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Westhaven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Business Services - Nyngan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8BDF6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06871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78CC2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3BDAD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238,671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48381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9B8751" w14:textId="00D0779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A30F8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97BDD4" w14:textId="5887D16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8B2642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C7E89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Westhaven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Industries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33051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56C5D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F02FA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60169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2,701,399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50912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D5245" w14:textId="6D78A96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A9F76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844E08" w14:textId="4907523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83BB65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B9A89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White Lion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85F3C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Development and Participation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E5552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01C1B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17AF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225,584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88699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47C7B6" w14:textId="38EB0A8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C53C4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A63B3F" w14:textId="2C0006D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6D760D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CF8C1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White Lion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3D14D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Development and Participation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55131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CAE9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DBB6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192,443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8B847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656A20" w14:textId="1812E3C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A51D7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69831A" w14:textId="27B957A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37CFFB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AB4DF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White Ribbon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DA83C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3AP CALD Prevention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FE1F9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30-May-17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0FBE5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054C6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468,600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509B2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D068E" w14:textId="0C64A65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D131D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716D5A" w14:textId="0C4F31E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DEBAE5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6B108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White Ribbon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651CD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Women's Safety Agenda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F9D1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09B44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4C6A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1,100,000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54DDF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D50209" w14:textId="553B196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BBE5E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02943" w14:textId="574A691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5D3E06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8CA9A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Whitsunday Community Services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6632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25F0E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97E12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A56C1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169,938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30567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710DB5" w14:textId="5CAFA8E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27BEB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CCEE04" w14:textId="59EF42D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04001D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53BA5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Whitsunday Counselling &amp; Support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1F571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5C165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D3034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12FD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144,941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05AA7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698321" w14:textId="4AE4104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D8520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D04DA9" w14:textId="2A51CD1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762F47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929C5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Whittlesea Community Connections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83D71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E0983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3CCC5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8660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201,269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EEB90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3D8BB4" w14:textId="1F35958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252E6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7270ED" w14:textId="65B6B31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0CC9C2F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492DD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Wide Bay Volunteer Resource Assoc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00B7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757C5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0362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9B400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304,949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F3302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8BB83D" w14:textId="2D0138A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27D51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7113A" w14:textId="22E7E49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C51200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90A72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Willing &amp; Able Foundation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69EC4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99F02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9DEC6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82A05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1,520,868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4D94D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543CF8" w14:textId="353A5BD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B3E4C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5BF19F" w14:textId="1AE203C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D3CA78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5858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Wimmera Development Association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206AA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A9589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B7BE3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083FE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7920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9D09C" w14:textId="6BB887E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C4E81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09422E" w14:textId="21422D6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E3C2FE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F4484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Wimmera UnitingCare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84A76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16E05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8BC2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30-Jul-17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45E7A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1,057,433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D4A4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C4CEA2" w14:textId="02D5117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37EEB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E4BBC" w14:textId="430B4FB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BA151D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07A5F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Windara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Communities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79D4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DA43E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6BBFD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ABB3E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495,787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0CD0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665CE8" w14:textId="23FE827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07288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AB246D" w14:textId="75DEFAC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5B5330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CCD89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Windermere Child and Family Services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9E7AC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D87D8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558D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33633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5,670,625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71265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D7DCB8" w14:textId="0648447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B833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26B9DD" w14:textId="1D7779B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FE70E5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740C1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Windgap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Enterprises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00485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E4DD3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087BF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88E13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2,791,687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35BC9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901DF5" w14:textId="0B84942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DA0FA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9756BB" w14:textId="78348AF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FEFD3C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1DE13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Winun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Ngari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Aboriginal Corporation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6E5D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Counselling, Capability and Resilience in Income Management Trial Site Locations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BCF6B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50F95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7A169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738,021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C130C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78927D" w14:textId="12C4D83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98A39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C8E46C" w14:textId="24A67FD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049C3B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C839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Wiradjuri Aboriginal Corporation Community &amp; Childcare Centre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71DD5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458B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121E7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272B3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110,188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B0FB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BE6A7F" w14:textId="2282D26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08867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1A8414" w14:textId="0FCF03A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D711C4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E71DA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Wirraka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Maya Health Service Aboriginal Corporation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94A0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4A283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F5A3D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9C45F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1,288,670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3568D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0455BA" w14:textId="13CBDAA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5994F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B3A942" w14:textId="0E9059B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4BBB60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768D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WISE Employment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5E337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9F00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AA1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F7EFA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3,312,730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B0F13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2C33E" w14:textId="52CD9C0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A8E97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10EF5D" w14:textId="34E8031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B41459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42EBF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Witmore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Enterprises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2DF6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27F7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80BF6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C0E6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978,397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01C83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B6376" w14:textId="43CAC8C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D3928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A893F8" w14:textId="5584F16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30D8BB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8A4E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wmbMailpaQ</w:t>
            </w:r>
            <w:proofErr w:type="spellEnd"/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7AF7F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88055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42AEE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3DBAC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1,854,107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322CD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F027AD" w14:textId="682CD87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2EE85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36EC6" w14:textId="1B7989A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7581BF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B64AB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Woden Community Service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5C464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049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15CF2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7E17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403,458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510F6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C8002F" w14:textId="20A3850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BC064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48DD21" w14:textId="3C32DC1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842834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34EE6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Wollongong City Council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AAB6F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Volunteer Management Program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39070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CE87D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3DC16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250,000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309FB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6B5A5E" w14:textId="063359C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76855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E729FB" w14:textId="7B0893F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F2D2F4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B3602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Women with Disabilities Aust.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7CDA2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Sector Development - Disability Representative Organisations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CA4BD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CCFF2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6558E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1,081,891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1078A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F247C3" w14:textId="1322498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B7BF2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2E5985" w14:textId="256C444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2F733B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7BF9F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Women's Community Shelter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1F2B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Building Safe Communities for Women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38485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C1BD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0569C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7497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9213D" w14:textId="4583DEB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CCC29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51820D" w14:textId="6F02D4A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76788C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87761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Women's Health Care Association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CAAB0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Building Safe Communities for Women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0ED38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D5A22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BBAB2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A10A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290177" w14:textId="5AA63A1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2A27A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3FB09E" w14:textId="360FF34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0CFB83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F6D29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Women's Health Care Association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8FF2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62873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EB0E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A54CA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1,632,065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AC13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53424E" w14:textId="1CF5B47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2396B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588414" w14:textId="19198E8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E37412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DA719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Women's Health in the South East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396D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FFE8F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9A150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26066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431,994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CFD11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944F7E" w14:textId="047E961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A783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A23E27" w14:textId="07507BD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181D75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CB269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Women's Health Loddon Mallee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95771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Building Safe Communities for Women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071C6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D8795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B4298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163,240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A9932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7F3614" w14:textId="35AAF91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4A81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C2706" w14:textId="7B238E7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539FE4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2DF28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Woodbine Adult Services Employment Programs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BCFB8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0B556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6EEB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91783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855,540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BEA31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84590A" w14:textId="1E1E8A7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58B5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40FD15" w14:textId="14B3838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7ABB8D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DC8FA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Woodville Alliance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7F094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Mental Health, Early Intervention for Children, Young People and their Families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93B0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01-Aug-16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F8310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7E59D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4,706,050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4AA8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ED7E0" w14:textId="45CA7D2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EC6F0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D859E" w14:textId="0430459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68E355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DF040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Woodville Alliance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A0D9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Mental Health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D7D7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01-Aug-16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7FE3E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566FA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250,143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07357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9BB6A1" w14:textId="4AE9A3F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BA1D7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0A7744" w14:textId="00432D5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D38886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A1D31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Worklink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Employment Support Group.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2C6DA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76838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A04A7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55F6E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3,590,708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EDA17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57DF6A" w14:textId="2C2F45D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22E48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A54AEF" w14:textId="2C9602E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6DB893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54EC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Workpower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3CEC9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4CEF5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87977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A20B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9,574,585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561C0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7EACBC" w14:textId="11FAEF1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B580D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1D6C96" w14:textId="62B38A5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01C251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2BCAD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Workpower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11550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Australian Disability Enterprises Business Improvement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F6B20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19-Jun-17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76B0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722B96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122,923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FEE1E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2C13AE" w14:textId="1CCF19E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FBFB1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DC6504" w14:textId="502174C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75E31A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C8C17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Workpower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B3F78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2CFB4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B15DF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F8268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2,620,534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AC54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9EBAB6" w14:textId="2E89E98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6DBF5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535E86" w14:textId="7BD0EE2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2B233C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431A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Workpower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2C1C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Wage supplementation for Australian Disability Enterprises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A0691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10-Jun-17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EBD4D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504ABE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154,000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50155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4EAA68" w14:textId="194E4A8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EC136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B2068E" w14:textId="6B8D110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BDF0A4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7929F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Workpower Mandurah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4CC0C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8D55E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592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73187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1,071,947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7D60E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FB13B9" w14:textId="1DD21A8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30749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F51978" w14:textId="205135C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F4DF71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9A1F0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Workskil Australia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A55C8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DCADF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09E83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1E74F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1,306,864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79687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AA8593" w14:textId="66886FE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D3644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BC27C2" w14:textId="1B3ABB2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AA53D6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0D47B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Workways Australia Limited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4CB7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Development and Participation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7F40F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D2E2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10A53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150,626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9F5CB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B5A11E" w14:textId="3729A74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F2C94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215ACD" w14:textId="5402EA7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350431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320EA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World Vision Australia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6831B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Building Safe Communities for Women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493E8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EFDE0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6E7A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165,000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2A5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F1530B" w14:textId="0EE8CBD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BA55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D2B401" w14:textId="13E1BCD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3F2137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2A69B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Wunan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Foundation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26CA0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Counselling, Capability and Resilience in Income Management Trial Site Locations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2156F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13300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7648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1,726,012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74D0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63E1AA" w14:textId="56158E7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D4E67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9B17EF" w14:textId="140764B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510815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104B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Wyndarra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7E7D1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92371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5970A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43D96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241,832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87F1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F7490" w14:textId="7AAE9EA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97736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3428DE" w14:textId="18089FD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03EA7E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3E1B3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Wyndham Community &amp; Education Centre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A7644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Settlement Grants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BDBF7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73EB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DE412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1,786,831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758DD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CF5ECC" w14:textId="1DE9DA9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74B55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CABFC" w14:textId="2F73D5F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5F9C68C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BD36F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Wyndham Early Learning Activity Centre (WELA)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F1A18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CE9A0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01-May-16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F8AEA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52077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221,200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F5AAF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AD7352" w14:textId="09E4D31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2DC83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678F85" w14:textId="2A82786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44AF5F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42AB8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Wyong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Neighborhood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BBE6A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CC24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05F25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DBCB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530,552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AD36D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1D635F" w14:textId="6A514AC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9ECD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7F7F7F" w14:textId="4BAF765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F741A2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BD65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Wyong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Neighborhood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Centre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EB4D0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Problem Gambling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F6FBE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2BB30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7EE32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448,588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DD85C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61A34B" w14:textId="255B8F3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C24E1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A73AA" w14:textId="44931AB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D49C5A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1BF20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YFS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20E8A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Building Safe Communities for Women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8A677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27-Jun-16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AF685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2A8F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164,987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592A5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BAACFE" w14:textId="5A7576A3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8B4E2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416197" w14:textId="67552AF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43F23E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FA14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YFS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4B214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Commonwealth Financial Counselling and Financial Capability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4927C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885F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CA596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470,247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D4355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0FD0B4" w14:textId="495E718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C671C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074718" w14:textId="4736A83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28D8651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5254D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YFS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DFE8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6B020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3A614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B1946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500,679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96866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AE65D2" w14:textId="16E0A4E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850BA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D8BEA" w14:textId="4322A74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7865807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66CA7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YFS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70EBA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and Relationship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0D2BA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50722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38C6E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5,433,507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4036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73850C" w14:textId="2378309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C3F62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C6F302" w14:textId="54EC52D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D1A2E2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FD84D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YFS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DDBD1D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Counselling, Capability and Resilience in Income Management Trial Site Locations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ACE44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01-Jan-16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BED42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DDE43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1,037,628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89CC9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7B24FC" w14:textId="0931E67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46A6C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77C701" w14:textId="5A63CC4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ADB98C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688DB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YFS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127F2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A3C4F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C734F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485C72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1,070,185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0F646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8B4E82" w14:textId="419FD61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4FA69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B6049C" w14:textId="2BE43F1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825D0D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10EC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YFS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20546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54216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93639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60372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1,675,168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31905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7B2F07" w14:textId="6E54307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C7D5B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5EB3D5" w14:textId="2ED31A8C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72C47E8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A8A1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YFS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1FC1E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Problem Gambling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5FCF2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9B097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8306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448,588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F6464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F2B741" w14:textId="73AE28E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6D31E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210792" w14:textId="7B63062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96C340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CF36E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Yilli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Rreung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Housing Aboriginal Corporation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7AB29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21D67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2D995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60F0C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128,459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01EF6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4994C8" w14:textId="20F095E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DDCB8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D67C52" w14:textId="48B4C47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947019B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159D8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YIRS One Stop Youth Shop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4936D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Development and Participation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C96DB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829AE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7DB489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297,335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3C82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A27EF2" w14:textId="59E216D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CF0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D89E8A" w14:textId="519341D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6803589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15594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YMCA of Perth Youth and Community Services Inc.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0D99B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CF7E9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3830A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AF9A0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226,957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B43E0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BC83B0" w14:textId="1951F27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14B50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72A3D1" w14:textId="77CF370F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9DF906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69DC76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Yooralla Melbourne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3B8BA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Outside School Hours Care for Teenagers with Disability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68ADD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E262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EAC92F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139,748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34D86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5DE5F1" w14:textId="6380425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4B2D2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114DB9" w14:textId="4A7EFD0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4139BFE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3328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Yorgum Aboriginal Corporation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A65BF4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Royal Commission - Interim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22839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1F4F6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3740C5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255,200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CB18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F3CB3B" w14:textId="04BD7FB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C8770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8AB377" w14:textId="74DA1DB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D6F101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544F3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Young Men's Christian Association of South Australia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6FD90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Mental Health Respite: Carer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6D36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486CF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89C83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376,967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D33A42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6E99A5" w14:textId="6EB4090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09141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4F606" w14:textId="0BCBD0F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BC4F1A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8CF8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Yourtown</w:t>
            </w:r>
            <w:proofErr w:type="spellEnd"/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CEE022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7973FB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63592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5FCF1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1,014,846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9949E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B3F502" w14:textId="251CC28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CB376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183C10" w14:textId="5B5FF90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412F234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7643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Yourtown</w:t>
            </w:r>
            <w:proofErr w:type="spellEnd"/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4C75F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5378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3F15F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BB214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4,053,788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2B65F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F346C9" w14:textId="0BE26E8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F849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BF0441" w14:textId="08B6B56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13AC5B7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E27E6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Yourtown</w:t>
            </w:r>
            <w:proofErr w:type="spellEnd"/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17C9C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Community Mental Health, Early Intervention for Children, Young </w:t>
            </w: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People and their Families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A5808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lastRenderedPageBreak/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40D10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0ABEC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4,569,725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0729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6926B4" w14:textId="64598555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FEC06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27F04F" w14:textId="595CFD1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8D4F753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BFE51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lastRenderedPageBreak/>
              <w:t>Yourtown</w:t>
            </w:r>
            <w:proofErr w:type="spellEnd"/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C4F0A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Family Mental Health Support Services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1518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B22CA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67860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521,571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E0E2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C1531F" w14:textId="5F658AA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9E9026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CCB03" w14:textId="5585372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4FACE9E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0FEB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Youth  Focus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7E0C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Individual Placement and Support Trial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D83F7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01-Nov-16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0873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4E913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858,000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AE281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44B7F4" w14:textId="72A2CBF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51BB9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966BA8" w14:textId="6A784814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2FD06A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96A6B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Youth &amp; Family Education Resources Pty. Ltd.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86021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Children and Parent Support Services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09DBE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4620A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60A56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660,541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B6335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D538C" w14:textId="237216B0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DAF6C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391C3C" w14:textId="6ADD153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EAB69F0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F450B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Youth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Insearch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Foundation (Aust)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C94A7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Community Development and Participation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B2DE5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5C828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31-Dec-17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87B2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287,156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69D95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C3CBB3" w14:textId="3E847A9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6A7DD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AD648" w14:textId="7B5F939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58C5B106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0BF799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Youth Service Providers Incorporated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26997F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Financial Crisis and Material Aid - Emergency Relief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DB932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01-Mar-15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A8F5F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EFEFED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200,790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D4149D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27A9BE" w14:textId="1CAE3CE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A7CEA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AF43B8" w14:textId="63627DF2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2D16EF75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52273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YSAS Pty Ltd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76581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Reconnect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EDC38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72FEB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18E5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562,741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D6DF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CFE9C8" w14:textId="54869091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4863B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636F4" w14:textId="4964FAD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092C663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ED138C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Yumaro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Inc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13DCF8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Increasing Individual Capacity and Developing New Forms of Support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10DA48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30-Sep-16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2BAD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17D821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898,463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CB18A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7E382E" w14:textId="41F8071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E114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AB9F3" w14:textId="6334AFEE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1C1CD499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AE62A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Yumaro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Industries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3C8EFB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Disability Employment Assistance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46161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CA413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34415B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2,431,851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C154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88263F" w14:textId="774E2E9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300B3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2C0084" w14:textId="0D5EAE6D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556DEBD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14A2D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Yura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Yungi</w:t>
            </w:r>
            <w:proofErr w:type="spellEnd"/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 xml:space="preserve"> Medical Service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B6C60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Personal Helpers and Mentors Program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D6CFE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01-Oct-16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F3C6CF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1EDBE0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1,306,711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5F0B3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FD214" w14:textId="0456556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B14F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9F4CEC" w14:textId="7F172708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3E0406A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ABCCCE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YWCA of NSW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CD400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BDE3AE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D488B0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8CB927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8,332,027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A7F8B1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FC6AE2" w14:textId="36415D36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9D05A4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EE3E7E" w14:textId="04A1AB79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773B22" w:rsidRPr="00773B22" w14:paraId="3EE8AB22" w14:textId="77777777" w:rsidTr="00BE46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13F7C7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YWCA of NSW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155BE5" w14:textId="77777777" w:rsidR="00773B22" w:rsidRPr="00773B22" w:rsidRDefault="00773B22" w:rsidP="00773B2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Communities for Children - Facilitating Partners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73286C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01-Jul-14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294F9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773B22">
              <w:rPr>
                <w:rFonts w:eastAsia="Times New Roman" w:cs="Arial"/>
                <w:sz w:val="18"/>
                <w:szCs w:val="18"/>
              </w:rPr>
              <w:t>30-Jun-19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79D0DA" w14:textId="77777777" w:rsidR="00773B22" w:rsidRPr="00773B22" w:rsidRDefault="00773B22" w:rsidP="00773B2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3,494,016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DFE1A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1A3385" w14:textId="493C060A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72367" w14:textId="77777777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773B22">
              <w:rPr>
                <w:rFonts w:eastAsia="Times New Roman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5CEBA" w14:textId="1EC0999B" w:rsidR="00773B22" w:rsidRPr="00773B22" w:rsidRDefault="00773B22" w:rsidP="00773B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</w:tbl>
    <w:p w14:paraId="25FEE0E9" w14:textId="77777777" w:rsidR="00FF15F3" w:rsidRPr="00F15416" w:rsidRDefault="00FF15F3" w:rsidP="00FF15F3">
      <w:pPr>
        <w:rPr>
          <w:rStyle w:val="BookTitle"/>
          <w:i w:val="0"/>
          <w:iCs w:val="0"/>
          <w:smallCaps w:val="0"/>
          <w:spacing w:val="0"/>
          <w:sz w:val="10"/>
        </w:rPr>
      </w:pPr>
    </w:p>
    <w:sectPr w:rsidR="00FF15F3" w:rsidRPr="00F15416" w:rsidSect="00FF15F3">
      <w:footerReference w:type="default" r:id="rId1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FEE0F2" w14:textId="77777777" w:rsidR="00F12822" w:rsidRDefault="00F12822">
      <w:pPr>
        <w:spacing w:after="0" w:line="240" w:lineRule="auto"/>
      </w:pPr>
      <w:r>
        <w:separator/>
      </w:r>
    </w:p>
  </w:endnote>
  <w:endnote w:type="continuationSeparator" w:id="0">
    <w:p w14:paraId="25FEE0F4" w14:textId="77777777" w:rsidR="00F12822" w:rsidRDefault="00F128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1292453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25FEE0EF" w14:textId="25DCA970" w:rsidR="00F12822" w:rsidRPr="00AF6AD5" w:rsidRDefault="00F12822" w:rsidP="00AF6AD5">
        <w:pPr>
          <w:pStyle w:val="Footer"/>
          <w:jc w:val="center"/>
          <w:rPr>
            <w:sz w:val="18"/>
            <w:szCs w:val="18"/>
          </w:rPr>
        </w:pPr>
        <w:r w:rsidRPr="009C59ED">
          <w:rPr>
            <w:sz w:val="18"/>
            <w:szCs w:val="18"/>
          </w:rPr>
          <w:fldChar w:fldCharType="begin"/>
        </w:r>
        <w:r w:rsidRPr="009C59ED">
          <w:rPr>
            <w:sz w:val="18"/>
            <w:szCs w:val="18"/>
          </w:rPr>
          <w:instrText xml:space="preserve"> PAGE   \* MERGEFORMAT </w:instrText>
        </w:r>
        <w:r w:rsidRPr="009C59ED">
          <w:rPr>
            <w:sz w:val="18"/>
            <w:szCs w:val="18"/>
          </w:rPr>
          <w:fldChar w:fldCharType="separate"/>
        </w:r>
        <w:r w:rsidR="00BE4679">
          <w:rPr>
            <w:noProof/>
            <w:sz w:val="18"/>
            <w:szCs w:val="18"/>
          </w:rPr>
          <w:t>1</w:t>
        </w:r>
        <w:r w:rsidRPr="009C59ED">
          <w:rPr>
            <w:noProof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FEE0EC" w14:textId="77777777" w:rsidR="00F12822" w:rsidRDefault="00F12822" w:rsidP="00FF15F3">
      <w:pPr>
        <w:spacing w:after="0" w:line="240" w:lineRule="auto"/>
      </w:pPr>
      <w:r>
        <w:separator/>
      </w:r>
    </w:p>
  </w:footnote>
  <w:footnote w:type="continuationSeparator" w:id="0">
    <w:p w14:paraId="25FEE0ED" w14:textId="77777777" w:rsidR="00F12822" w:rsidRDefault="00F12822" w:rsidP="00FF15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61D8D"/>
    <w:multiLevelType w:val="hybridMultilevel"/>
    <w:tmpl w:val="B8AE9C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0E1829"/>
    <w:multiLevelType w:val="hybridMultilevel"/>
    <w:tmpl w:val="38D01316"/>
    <w:lvl w:ilvl="0" w:tplc="61AC63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8ED9EC" w:tentative="1">
      <w:start w:val="1"/>
      <w:numFmt w:val="lowerLetter"/>
      <w:lvlText w:val="%2."/>
      <w:lvlJc w:val="left"/>
      <w:pPr>
        <w:ind w:left="1440" w:hanging="360"/>
      </w:pPr>
    </w:lvl>
    <w:lvl w:ilvl="2" w:tplc="EBAE25EE" w:tentative="1">
      <w:start w:val="1"/>
      <w:numFmt w:val="lowerRoman"/>
      <w:lvlText w:val="%3."/>
      <w:lvlJc w:val="right"/>
      <w:pPr>
        <w:ind w:left="2160" w:hanging="180"/>
      </w:pPr>
    </w:lvl>
    <w:lvl w:ilvl="3" w:tplc="A378C7F6" w:tentative="1">
      <w:start w:val="1"/>
      <w:numFmt w:val="decimal"/>
      <w:lvlText w:val="%4."/>
      <w:lvlJc w:val="left"/>
      <w:pPr>
        <w:ind w:left="2880" w:hanging="360"/>
      </w:pPr>
    </w:lvl>
    <w:lvl w:ilvl="4" w:tplc="C8B43C14" w:tentative="1">
      <w:start w:val="1"/>
      <w:numFmt w:val="lowerLetter"/>
      <w:lvlText w:val="%5."/>
      <w:lvlJc w:val="left"/>
      <w:pPr>
        <w:ind w:left="3600" w:hanging="360"/>
      </w:pPr>
    </w:lvl>
    <w:lvl w:ilvl="5" w:tplc="15C216CC" w:tentative="1">
      <w:start w:val="1"/>
      <w:numFmt w:val="lowerRoman"/>
      <w:lvlText w:val="%6."/>
      <w:lvlJc w:val="right"/>
      <w:pPr>
        <w:ind w:left="4320" w:hanging="180"/>
      </w:pPr>
    </w:lvl>
    <w:lvl w:ilvl="6" w:tplc="EC668D14" w:tentative="1">
      <w:start w:val="1"/>
      <w:numFmt w:val="decimal"/>
      <w:lvlText w:val="%7."/>
      <w:lvlJc w:val="left"/>
      <w:pPr>
        <w:ind w:left="5040" w:hanging="360"/>
      </w:pPr>
    </w:lvl>
    <w:lvl w:ilvl="7" w:tplc="9CC486E6" w:tentative="1">
      <w:start w:val="1"/>
      <w:numFmt w:val="lowerLetter"/>
      <w:lvlText w:val="%8."/>
      <w:lvlJc w:val="left"/>
      <w:pPr>
        <w:ind w:left="5760" w:hanging="360"/>
      </w:pPr>
    </w:lvl>
    <w:lvl w:ilvl="8" w:tplc="8A881A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753C75"/>
    <w:multiLevelType w:val="multilevel"/>
    <w:tmpl w:val="478C5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7967BA"/>
    <w:multiLevelType w:val="hybridMultilevel"/>
    <w:tmpl w:val="496E7E4C"/>
    <w:lvl w:ilvl="0" w:tplc="7902DC0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5AEEDDBA" w:tentative="1">
      <w:start w:val="1"/>
      <w:numFmt w:val="lowerLetter"/>
      <w:lvlText w:val="%2."/>
      <w:lvlJc w:val="left"/>
      <w:pPr>
        <w:ind w:left="1440" w:hanging="360"/>
      </w:pPr>
    </w:lvl>
    <w:lvl w:ilvl="2" w:tplc="BAFA9DB2" w:tentative="1">
      <w:start w:val="1"/>
      <w:numFmt w:val="lowerRoman"/>
      <w:lvlText w:val="%3."/>
      <w:lvlJc w:val="right"/>
      <w:pPr>
        <w:ind w:left="2160" w:hanging="180"/>
      </w:pPr>
    </w:lvl>
    <w:lvl w:ilvl="3" w:tplc="36445C16" w:tentative="1">
      <w:start w:val="1"/>
      <w:numFmt w:val="decimal"/>
      <w:lvlText w:val="%4."/>
      <w:lvlJc w:val="left"/>
      <w:pPr>
        <w:ind w:left="2880" w:hanging="360"/>
      </w:pPr>
    </w:lvl>
    <w:lvl w:ilvl="4" w:tplc="0F50F664" w:tentative="1">
      <w:start w:val="1"/>
      <w:numFmt w:val="lowerLetter"/>
      <w:lvlText w:val="%5."/>
      <w:lvlJc w:val="left"/>
      <w:pPr>
        <w:ind w:left="3600" w:hanging="360"/>
      </w:pPr>
    </w:lvl>
    <w:lvl w:ilvl="5" w:tplc="0394A342" w:tentative="1">
      <w:start w:val="1"/>
      <w:numFmt w:val="lowerRoman"/>
      <w:lvlText w:val="%6."/>
      <w:lvlJc w:val="right"/>
      <w:pPr>
        <w:ind w:left="4320" w:hanging="180"/>
      </w:pPr>
    </w:lvl>
    <w:lvl w:ilvl="6" w:tplc="CE726650" w:tentative="1">
      <w:start w:val="1"/>
      <w:numFmt w:val="decimal"/>
      <w:lvlText w:val="%7."/>
      <w:lvlJc w:val="left"/>
      <w:pPr>
        <w:ind w:left="5040" w:hanging="360"/>
      </w:pPr>
    </w:lvl>
    <w:lvl w:ilvl="7" w:tplc="9FC4B7CE" w:tentative="1">
      <w:start w:val="1"/>
      <w:numFmt w:val="lowerLetter"/>
      <w:lvlText w:val="%8."/>
      <w:lvlJc w:val="left"/>
      <w:pPr>
        <w:ind w:left="5760" w:hanging="360"/>
      </w:pPr>
    </w:lvl>
    <w:lvl w:ilvl="8" w:tplc="FA5AE6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1E0778"/>
    <w:multiLevelType w:val="hybridMultilevel"/>
    <w:tmpl w:val="5D1EAF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36777C"/>
    <w:multiLevelType w:val="hybridMultilevel"/>
    <w:tmpl w:val="EBC6B618"/>
    <w:lvl w:ilvl="0" w:tplc="D59C558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11466E8" w:tentative="1">
      <w:start w:val="1"/>
      <w:numFmt w:val="lowerLetter"/>
      <w:lvlText w:val="%2."/>
      <w:lvlJc w:val="left"/>
      <w:pPr>
        <w:ind w:left="1440" w:hanging="360"/>
      </w:pPr>
    </w:lvl>
    <w:lvl w:ilvl="2" w:tplc="58C4E950" w:tentative="1">
      <w:start w:val="1"/>
      <w:numFmt w:val="lowerRoman"/>
      <w:lvlText w:val="%3."/>
      <w:lvlJc w:val="right"/>
      <w:pPr>
        <w:ind w:left="2160" w:hanging="180"/>
      </w:pPr>
    </w:lvl>
    <w:lvl w:ilvl="3" w:tplc="60809AD4" w:tentative="1">
      <w:start w:val="1"/>
      <w:numFmt w:val="decimal"/>
      <w:lvlText w:val="%4."/>
      <w:lvlJc w:val="left"/>
      <w:pPr>
        <w:ind w:left="2880" w:hanging="360"/>
      </w:pPr>
    </w:lvl>
    <w:lvl w:ilvl="4" w:tplc="3FE6EBF6" w:tentative="1">
      <w:start w:val="1"/>
      <w:numFmt w:val="lowerLetter"/>
      <w:lvlText w:val="%5."/>
      <w:lvlJc w:val="left"/>
      <w:pPr>
        <w:ind w:left="3600" w:hanging="360"/>
      </w:pPr>
    </w:lvl>
    <w:lvl w:ilvl="5" w:tplc="FB966B4A" w:tentative="1">
      <w:start w:val="1"/>
      <w:numFmt w:val="lowerRoman"/>
      <w:lvlText w:val="%6."/>
      <w:lvlJc w:val="right"/>
      <w:pPr>
        <w:ind w:left="4320" w:hanging="180"/>
      </w:pPr>
    </w:lvl>
    <w:lvl w:ilvl="6" w:tplc="8452B560" w:tentative="1">
      <w:start w:val="1"/>
      <w:numFmt w:val="decimal"/>
      <w:lvlText w:val="%7."/>
      <w:lvlJc w:val="left"/>
      <w:pPr>
        <w:ind w:left="5040" w:hanging="360"/>
      </w:pPr>
    </w:lvl>
    <w:lvl w:ilvl="7" w:tplc="D1B242FC" w:tentative="1">
      <w:start w:val="1"/>
      <w:numFmt w:val="lowerLetter"/>
      <w:lvlText w:val="%8."/>
      <w:lvlJc w:val="left"/>
      <w:pPr>
        <w:ind w:left="5760" w:hanging="360"/>
      </w:pPr>
    </w:lvl>
    <w:lvl w:ilvl="8" w:tplc="364A254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AF2"/>
    <w:rsid w:val="000423F9"/>
    <w:rsid w:val="000857F0"/>
    <w:rsid w:val="000E006D"/>
    <w:rsid w:val="001C0CC9"/>
    <w:rsid w:val="0022235A"/>
    <w:rsid w:val="002318BB"/>
    <w:rsid w:val="002A78A6"/>
    <w:rsid w:val="003500B3"/>
    <w:rsid w:val="0050103B"/>
    <w:rsid w:val="00501D29"/>
    <w:rsid w:val="00773B22"/>
    <w:rsid w:val="007770A8"/>
    <w:rsid w:val="007C4B23"/>
    <w:rsid w:val="0083107D"/>
    <w:rsid w:val="008919FA"/>
    <w:rsid w:val="008A7AF2"/>
    <w:rsid w:val="008E0279"/>
    <w:rsid w:val="00A225D2"/>
    <w:rsid w:val="00AF6AD5"/>
    <w:rsid w:val="00BE4679"/>
    <w:rsid w:val="00C15A38"/>
    <w:rsid w:val="00C62289"/>
    <w:rsid w:val="00CC2DBC"/>
    <w:rsid w:val="00CF768D"/>
    <w:rsid w:val="00D22B63"/>
    <w:rsid w:val="00F12822"/>
    <w:rsid w:val="00F151F7"/>
    <w:rsid w:val="00F15416"/>
    <w:rsid w:val="00FF1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E15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il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2E4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8508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8508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nhideWhenUsed/>
    <w:rsid w:val="00F8508B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9C59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9ED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9C59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9ED"/>
    <w:rPr>
      <w:rFonts w:ascii="Arial" w:hAnsi="Arial"/>
    </w:rPr>
  </w:style>
  <w:style w:type="paragraph" w:styleId="NormalWeb">
    <w:name w:val="Normal (Web)"/>
    <w:basedOn w:val="Normal"/>
    <w:uiPriority w:val="99"/>
    <w:semiHidden/>
    <w:unhideWhenUsed/>
    <w:rsid w:val="00552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4107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41073"/>
    <w:rPr>
      <w:color w:val="800080"/>
      <w:u w:val="single"/>
    </w:rPr>
  </w:style>
  <w:style w:type="paragraph" w:customStyle="1" w:styleId="xl69">
    <w:name w:val="xl69"/>
    <w:basedOn w:val="Normal"/>
    <w:rsid w:val="00941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941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sz w:val="24"/>
      <w:szCs w:val="24"/>
    </w:rPr>
  </w:style>
  <w:style w:type="paragraph" w:customStyle="1" w:styleId="xl71">
    <w:name w:val="xl71"/>
    <w:basedOn w:val="Normal"/>
    <w:rsid w:val="00941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Arial"/>
      <w:sz w:val="24"/>
      <w:szCs w:val="24"/>
    </w:rPr>
  </w:style>
  <w:style w:type="paragraph" w:customStyle="1" w:styleId="xl72">
    <w:name w:val="xl72"/>
    <w:basedOn w:val="Normal"/>
    <w:rsid w:val="0094107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941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Arial"/>
      <w:sz w:val="24"/>
      <w:szCs w:val="24"/>
    </w:rPr>
  </w:style>
  <w:style w:type="paragraph" w:customStyle="1" w:styleId="xl74">
    <w:name w:val="xl74"/>
    <w:basedOn w:val="Normal"/>
    <w:rsid w:val="00941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 w:cs="Arial"/>
      <w:sz w:val="24"/>
      <w:szCs w:val="24"/>
    </w:rPr>
  </w:style>
  <w:style w:type="paragraph" w:customStyle="1" w:styleId="xl75">
    <w:name w:val="xl75"/>
    <w:basedOn w:val="Normal"/>
    <w:rsid w:val="00941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 w:cs="Arial"/>
      <w:sz w:val="24"/>
      <w:szCs w:val="24"/>
    </w:rPr>
  </w:style>
  <w:style w:type="paragraph" w:customStyle="1" w:styleId="xl68">
    <w:name w:val="xl68"/>
    <w:basedOn w:val="Normal"/>
    <w:rsid w:val="00132A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FF0000"/>
      <w:sz w:val="24"/>
      <w:szCs w:val="24"/>
    </w:rPr>
  </w:style>
  <w:style w:type="paragraph" w:customStyle="1" w:styleId="xl76">
    <w:name w:val="xl76"/>
    <w:basedOn w:val="Normal"/>
    <w:rsid w:val="00132A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Arial"/>
      <w:sz w:val="24"/>
      <w:szCs w:val="24"/>
    </w:rPr>
  </w:style>
  <w:style w:type="paragraph" w:customStyle="1" w:styleId="xl77">
    <w:name w:val="xl77"/>
    <w:basedOn w:val="Normal"/>
    <w:rsid w:val="00132A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 w:cs="Arial"/>
      <w:sz w:val="24"/>
      <w:szCs w:val="24"/>
    </w:rPr>
  </w:style>
  <w:style w:type="paragraph" w:customStyle="1" w:styleId="xl78">
    <w:name w:val="xl78"/>
    <w:basedOn w:val="Normal"/>
    <w:rsid w:val="00132A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 w:cs="Arial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6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6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6A6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6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6A6"/>
    <w:rPr>
      <w:rFonts w:ascii="Arial" w:hAnsi="Arial"/>
      <w:b/>
      <w:bCs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0423F9"/>
  </w:style>
  <w:style w:type="paragraph" w:customStyle="1" w:styleId="xl64">
    <w:name w:val="xl64"/>
    <w:basedOn w:val="Normal"/>
    <w:rsid w:val="000423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65">
    <w:name w:val="xl65"/>
    <w:basedOn w:val="Normal"/>
    <w:rsid w:val="000423F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66">
    <w:name w:val="xl66"/>
    <w:basedOn w:val="Normal"/>
    <w:rsid w:val="000423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sz w:val="16"/>
      <w:szCs w:val="16"/>
    </w:rPr>
  </w:style>
  <w:style w:type="paragraph" w:customStyle="1" w:styleId="xl67">
    <w:name w:val="xl67"/>
    <w:basedOn w:val="Normal"/>
    <w:rsid w:val="000423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sz w:val="16"/>
      <w:szCs w:val="16"/>
    </w:rPr>
  </w:style>
  <w:style w:type="paragraph" w:customStyle="1" w:styleId="xl79">
    <w:name w:val="xl79"/>
    <w:basedOn w:val="Normal"/>
    <w:rsid w:val="000423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ahoma" w:eastAsia="Times New Roman" w:hAnsi="Tahoma" w:cs="Tahoma"/>
      <w:sz w:val="16"/>
      <w:szCs w:val="16"/>
    </w:rPr>
  </w:style>
  <w:style w:type="paragraph" w:customStyle="1" w:styleId="xl80">
    <w:name w:val="xl80"/>
    <w:basedOn w:val="Normal"/>
    <w:rsid w:val="000423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ahoma" w:eastAsia="Times New Roman" w:hAnsi="Tahoma" w:cs="Tahoma"/>
      <w:sz w:val="16"/>
      <w:szCs w:val="16"/>
    </w:rPr>
  </w:style>
  <w:style w:type="paragraph" w:customStyle="1" w:styleId="xl81">
    <w:name w:val="xl81"/>
    <w:basedOn w:val="Normal"/>
    <w:rsid w:val="000423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NoList2">
    <w:name w:val="No List2"/>
    <w:next w:val="NoList"/>
    <w:uiPriority w:val="99"/>
    <w:semiHidden/>
    <w:unhideWhenUsed/>
    <w:rsid w:val="00F12822"/>
  </w:style>
  <w:style w:type="paragraph" w:customStyle="1" w:styleId="xl63">
    <w:name w:val="xl63"/>
    <w:basedOn w:val="Normal"/>
    <w:rsid w:val="00F1282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numbering" w:customStyle="1" w:styleId="NoList3">
    <w:name w:val="No List3"/>
    <w:next w:val="NoList"/>
    <w:uiPriority w:val="99"/>
    <w:semiHidden/>
    <w:unhideWhenUsed/>
    <w:rsid w:val="00773B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il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2E4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8508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8508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nhideWhenUsed/>
    <w:rsid w:val="00F8508B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9C59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9ED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9C59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9ED"/>
    <w:rPr>
      <w:rFonts w:ascii="Arial" w:hAnsi="Arial"/>
    </w:rPr>
  </w:style>
  <w:style w:type="paragraph" w:styleId="NormalWeb">
    <w:name w:val="Normal (Web)"/>
    <w:basedOn w:val="Normal"/>
    <w:uiPriority w:val="99"/>
    <w:semiHidden/>
    <w:unhideWhenUsed/>
    <w:rsid w:val="00552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4107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41073"/>
    <w:rPr>
      <w:color w:val="800080"/>
      <w:u w:val="single"/>
    </w:rPr>
  </w:style>
  <w:style w:type="paragraph" w:customStyle="1" w:styleId="xl69">
    <w:name w:val="xl69"/>
    <w:basedOn w:val="Normal"/>
    <w:rsid w:val="00941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941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sz w:val="24"/>
      <w:szCs w:val="24"/>
    </w:rPr>
  </w:style>
  <w:style w:type="paragraph" w:customStyle="1" w:styleId="xl71">
    <w:name w:val="xl71"/>
    <w:basedOn w:val="Normal"/>
    <w:rsid w:val="00941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Arial"/>
      <w:sz w:val="24"/>
      <w:szCs w:val="24"/>
    </w:rPr>
  </w:style>
  <w:style w:type="paragraph" w:customStyle="1" w:styleId="xl72">
    <w:name w:val="xl72"/>
    <w:basedOn w:val="Normal"/>
    <w:rsid w:val="0094107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941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Arial"/>
      <w:sz w:val="24"/>
      <w:szCs w:val="24"/>
    </w:rPr>
  </w:style>
  <w:style w:type="paragraph" w:customStyle="1" w:styleId="xl74">
    <w:name w:val="xl74"/>
    <w:basedOn w:val="Normal"/>
    <w:rsid w:val="00941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 w:cs="Arial"/>
      <w:sz w:val="24"/>
      <w:szCs w:val="24"/>
    </w:rPr>
  </w:style>
  <w:style w:type="paragraph" w:customStyle="1" w:styleId="xl75">
    <w:name w:val="xl75"/>
    <w:basedOn w:val="Normal"/>
    <w:rsid w:val="00941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 w:cs="Arial"/>
      <w:sz w:val="24"/>
      <w:szCs w:val="24"/>
    </w:rPr>
  </w:style>
  <w:style w:type="paragraph" w:customStyle="1" w:styleId="xl68">
    <w:name w:val="xl68"/>
    <w:basedOn w:val="Normal"/>
    <w:rsid w:val="00132A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FF0000"/>
      <w:sz w:val="24"/>
      <w:szCs w:val="24"/>
    </w:rPr>
  </w:style>
  <w:style w:type="paragraph" w:customStyle="1" w:styleId="xl76">
    <w:name w:val="xl76"/>
    <w:basedOn w:val="Normal"/>
    <w:rsid w:val="00132A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Arial"/>
      <w:sz w:val="24"/>
      <w:szCs w:val="24"/>
    </w:rPr>
  </w:style>
  <w:style w:type="paragraph" w:customStyle="1" w:styleId="xl77">
    <w:name w:val="xl77"/>
    <w:basedOn w:val="Normal"/>
    <w:rsid w:val="00132A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 w:cs="Arial"/>
      <w:sz w:val="24"/>
      <w:szCs w:val="24"/>
    </w:rPr>
  </w:style>
  <w:style w:type="paragraph" w:customStyle="1" w:styleId="xl78">
    <w:name w:val="xl78"/>
    <w:basedOn w:val="Normal"/>
    <w:rsid w:val="00132A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 w:cs="Arial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6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6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6A6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6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6A6"/>
    <w:rPr>
      <w:rFonts w:ascii="Arial" w:hAnsi="Arial"/>
      <w:b/>
      <w:bCs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0423F9"/>
  </w:style>
  <w:style w:type="paragraph" w:customStyle="1" w:styleId="xl64">
    <w:name w:val="xl64"/>
    <w:basedOn w:val="Normal"/>
    <w:rsid w:val="000423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65">
    <w:name w:val="xl65"/>
    <w:basedOn w:val="Normal"/>
    <w:rsid w:val="000423F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66">
    <w:name w:val="xl66"/>
    <w:basedOn w:val="Normal"/>
    <w:rsid w:val="000423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sz w:val="16"/>
      <w:szCs w:val="16"/>
    </w:rPr>
  </w:style>
  <w:style w:type="paragraph" w:customStyle="1" w:styleId="xl67">
    <w:name w:val="xl67"/>
    <w:basedOn w:val="Normal"/>
    <w:rsid w:val="000423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sz w:val="16"/>
      <w:szCs w:val="16"/>
    </w:rPr>
  </w:style>
  <w:style w:type="paragraph" w:customStyle="1" w:styleId="xl79">
    <w:name w:val="xl79"/>
    <w:basedOn w:val="Normal"/>
    <w:rsid w:val="000423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ahoma" w:eastAsia="Times New Roman" w:hAnsi="Tahoma" w:cs="Tahoma"/>
      <w:sz w:val="16"/>
      <w:szCs w:val="16"/>
    </w:rPr>
  </w:style>
  <w:style w:type="paragraph" w:customStyle="1" w:styleId="xl80">
    <w:name w:val="xl80"/>
    <w:basedOn w:val="Normal"/>
    <w:rsid w:val="000423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ahoma" w:eastAsia="Times New Roman" w:hAnsi="Tahoma" w:cs="Tahoma"/>
      <w:sz w:val="16"/>
      <w:szCs w:val="16"/>
    </w:rPr>
  </w:style>
  <w:style w:type="paragraph" w:customStyle="1" w:styleId="xl81">
    <w:name w:val="xl81"/>
    <w:basedOn w:val="Normal"/>
    <w:rsid w:val="000423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NoList2">
    <w:name w:val="No List2"/>
    <w:next w:val="NoList"/>
    <w:uiPriority w:val="99"/>
    <w:semiHidden/>
    <w:unhideWhenUsed/>
    <w:rsid w:val="00F12822"/>
  </w:style>
  <w:style w:type="paragraph" w:customStyle="1" w:styleId="xl63">
    <w:name w:val="xl63"/>
    <w:basedOn w:val="Normal"/>
    <w:rsid w:val="00F1282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numbering" w:customStyle="1" w:styleId="NoList3">
    <w:name w:val="No List3"/>
    <w:next w:val="NoList"/>
    <w:uiPriority w:val="99"/>
    <w:semiHidden/>
    <w:unhideWhenUsed/>
    <w:rsid w:val="00773B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2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DMS Document" ma:contentTypeID="0x010100266966F133664895A6EE3632470D45F5003637DC63C6A50B4F997688EC5DAAC7D4" ma:contentTypeVersion="" ma:contentTypeDescription="PDMS Document Site Content Type" ma:contentTypeScope="" ma:versionID="184035545f3f127d895bab235b1e12fa">
  <xsd:schema xmlns:xsd="http://www.w3.org/2001/XMLSchema" xmlns:xs="http://www.w3.org/2001/XMLSchema" xmlns:p="http://schemas.microsoft.com/office/2006/metadata/properties" xmlns:ns2="4D5DFAB2-346F-4833-91A0-D17E1CA2F867" targetNamespace="http://schemas.microsoft.com/office/2006/metadata/properties" ma:root="true" ma:fieldsID="7ef9013106068846d4ac5ca3a125ec91" ns2:_="">
    <xsd:import namespace="4D5DFAB2-346F-4833-91A0-D17E1CA2F867"/>
    <xsd:element name="properties">
      <xsd:complexType>
        <xsd:sequence>
          <xsd:element name="documentManagement">
            <xsd:complexType>
              <xsd:all>
                <xsd:element ref="ns2:SecurityClassifi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5DFAB2-346F-4833-91A0-D17E1CA2F867" elementFormDefault="qualified">
    <xsd:import namespace="http://schemas.microsoft.com/office/2006/documentManagement/types"/>
    <xsd:import namespace="http://schemas.microsoft.com/office/infopath/2007/PartnerControls"/>
    <xsd:element name="SecurityClassification" ma:index="8" nillable="true" ma:displayName="Security Classification" ma:hidden="true" ma:internalName="SecurityClassificati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98B4D5-DBEA-4287-BBE7-38C9F1786621}">
  <ds:schemaRefs/>
</ds:datastoreItem>
</file>

<file path=customXml/itemProps2.xml><?xml version="1.0" encoding="utf-8"?>
<ds:datastoreItem xmlns:ds="http://schemas.openxmlformats.org/officeDocument/2006/customXml" ds:itemID="{3E576E72-411C-4692-8C14-717B5F65B528}">
  <ds:schemaRefs/>
</ds:datastoreItem>
</file>

<file path=customXml/itemProps3.xml><?xml version="1.0" encoding="utf-8"?>
<ds:datastoreItem xmlns:ds="http://schemas.openxmlformats.org/officeDocument/2006/customXml" ds:itemID="{3A833E21-E2BD-4321-A70D-3207DC033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110</Pages>
  <Words>38083</Words>
  <Characters>217076</Characters>
  <Application>Microsoft Office Word</Application>
  <DocSecurity>0</DocSecurity>
  <Lines>1808</Lines>
  <Paragraphs>509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FaHCSIA</Company>
  <LinksUpToDate>false</LinksUpToDate>
  <CharactersWithSpaces>254650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BULL, Craig</dc:creator>
  <cp:lastModifiedBy>MCMAHON, Heather</cp:lastModifiedBy>
  <cp:revision>9</cp:revision>
  <cp:lastPrinted>2017-07-21T05:10:00Z</cp:lastPrinted>
  <dcterms:created xsi:type="dcterms:W3CDTF">2017-07-06T02:04:00Z</dcterms:created>
  <dcterms:modified xsi:type="dcterms:W3CDTF">2017-07-21T05:15:00Z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dditionalSecurityInformation">
    <vt:lpwstr>Critical Date: 31/08/15</vt:lpwstr>
  </property>
  <property fmtid="{D5CDD505-2E9C-101B-9397-08002B2CF9AE}" pid="3" name="ClearanceActualDate">
    <vt:lpwstr>11 August 2015</vt:lpwstr>
  </property>
  <property fmtid="{D5CDD505-2E9C-101B-9397-08002B2CF9AE}" pid="4" name="ClearanceDueDate">
    <vt:lpwstr>28 July 2015</vt:lpwstr>
  </property>
  <property fmtid="{D5CDD505-2E9C-101B-9397-08002B2CF9AE}" pid="5" name="Electorates">
    <vt:lpwstr> </vt:lpwstr>
  </property>
  <property fmtid="{D5CDD505-2E9C-101B-9397-08002B2CF9AE}" pid="6" name="GroupResponsible">
    <vt:lpwstr>Finance and Services</vt:lpwstr>
  </property>
  <property fmtid="{D5CDD505-2E9C-101B-9397-08002B2CF9AE}" pid="7" name="HandlingProtocol">
    <vt:lpwstr>Standard</vt:lpwstr>
  </property>
  <property fmtid="{D5CDD505-2E9C-101B-9397-08002B2CF9AE}" pid="8" name="InformationMinister">
    <vt:lpwstr> </vt:lpwstr>
  </property>
  <property fmtid="{D5CDD505-2E9C-101B-9397-08002B2CF9AE}" pid="9" name="LastClearingOfficer">
    <vt:lpwstr>Peter BROADHEAD</vt:lpwstr>
  </property>
  <property fmtid="{D5CDD505-2E9C-101B-9397-08002B2CF9AE}" pid="10" name="Ministers">
    <vt:lpwstr>Scott Morrison</vt:lpwstr>
  </property>
  <property fmtid="{D5CDD505-2E9C-101B-9397-08002B2CF9AE}" pid="11" name="PdrId">
    <vt:lpwstr>MS15-001342</vt:lpwstr>
  </property>
  <property fmtid="{D5CDD505-2E9C-101B-9397-08002B2CF9AE}" pid="12" name="Principal">
    <vt:lpwstr>Minister</vt:lpwstr>
  </property>
  <property fmtid="{D5CDD505-2E9C-101B-9397-08002B2CF9AE}" pid="13" name="ReasonForSensitivity">
    <vt:lpwstr/>
  </property>
  <property fmtid="{D5CDD505-2E9C-101B-9397-08002B2CF9AE}" pid="14" name="RegisteredDate">
    <vt:lpwstr>13 July 2015</vt:lpwstr>
  </property>
  <property fmtid="{D5CDD505-2E9C-101B-9397-08002B2CF9AE}" pid="15" name="RequestedAction">
    <vt:lpwstr>ACTION</vt:lpwstr>
  </property>
  <property fmtid="{D5CDD505-2E9C-101B-9397-08002B2CF9AE}" pid="16" name="ResponsibleMinister">
    <vt:lpwstr>Scott Morrison</vt:lpwstr>
  </property>
  <property fmtid="{D5CDD505-2E9C-101B-9397-08002B2CF9AE}" pid="17" name="SecurityClassification">
    <vt:lpwstr>UNCLASSIFIED  </vt:lpwstr>
  </property>
  <property fmtid="{D5CDD505-2E9C-101B-9397-08002B2CF9AE}" pid="18" name="Subject">
    <vt:lpwstr>Senate Order 192 Reporting - 1 July 2014 to 30 June 2015</vt:lpwstr>
  </property>
  <property fmtid="{D5CDD505-2E9C-101B-9397-08002B2CF9AE}" pid="19" name="TaskSeqNo">
    <vt:lpwstr>1</vt:lpwstr>
  </property>
  <property fmtid="{D5CDD505-2E9C-101B-9397-08002B2CF9AE}" pid="20" name="TemplateSubType">
    <vt:lpwstr>General</vt:lpwstr>
  </property>
  <property fmtid="{D5CDD505-2E9C-101B-9397-08002B2CF9AE}" pid="21" name="TemplateType">
    <vt:lpwstr>Submission</vt:lpwstr>
  </property>
  <property fmtid="{D5CDD505-2E9C-101B-9397-08002B2CF9AE}" pid="22" name="TrustedGroups">
    <vt:lpwstr>Parliamentary Coordinator MS, DLO, Ministerial Staff - Coalition 2013, Business Administrator, Limited Distribution MS</vt:lpwstr>
  </property>
</Properties>
</file>