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256" w:rsidRPr="005C3AA9" w:rsidRDefault="00EA61D0" w:rsidP="00DA7611">
      <w:pPr>
        <w:jc w:val="center"/>
        <w:rPr>
          <w:rStyle w:val="BookTitle"/>
          <w:i w:val="0"/>
          <w:iCs w:val="0"/>
          <w:smallCaps w:val="0"/>
          <w:spacing w:val="0"/>
        </w:rPr>
      </w:pPr>
      <w:bookmarkStart w:id="0" w:name="_GoBack"/>
      <w:r>
        <w:rPr>
          <w:noProof/>
          <w:lang w:eastAsia="en-AU"/>
        </w:rPr>
        <w:drawing>
          <wp:inline distT="0" distB="0" distL="0" distR="0">
            <wp:extent cx="14497050" cy="10253952"/>
            <wp:effectExtent l="0" t="0" r="0" b="0"/>
            <wp:docPr id="2" name="Picture 2" descr="\\PRINFNAS002N\Users\joneja\My Documents\Comms\Domestic Violence Poster\Final\Domestic Violence Poster 04 - 30 July 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RINFNAS002N\Users\joneja\My Documents\Comms\Domestic Violence Poster\Final\Domestic Violence Poster 04 - 30 July 20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" t="1032" r="730" b="2533"/>
                    <a:stretch/>
                  </pic:blipFill>
                  <pic:spPr bwMode="auto">
                    <a:xfrm>
                      <a:off x="0" y="0"/>
                      <a:ext cx="14499944" cy="1025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B0256" w:rsidRPr="005C3AA9" w:rsidSect="00254329">
      <w:pgSz w:w="23814" w:h="16839" w:orient="landscape" w:code="8"/>
      <w:pgMar w:top="238" w:right="249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52"/>
    <w:rsid w:val="001013FE"/>
    <w:rsid w:val="001871B8"/>
    <w:rsid w:val="001E630D"/>
    <w:rsid w:val="00254329"/>
    <w:rsid w:val="00274C25"/>
    <w:rsid w:val="003B2BB8"/>
    <w:rsid w:val="003D34FF"/>
    <w:rsid w:val="00411D52"/>
    <w:rsid w:val="004B54CA"/>
    <w:rsid w:val="004E5CBF"/>
    <w:rsid w:val="005C3AA9"/>
    <w:rsid w:val="006A4CE7"/>
    <w:rsid w:val="006F4880"/>
    <w:rsid w:val="00785261"/>
    <w:rsid w:val="007B0256"/>
    <w:rsid w:val="009225F0"/>
    <w:rsid w:val="00BA2DB9"/>
    <w:rsid w:val="00BE7148"/>
    <w:rsid w:val="00C6185E"/>
    <w:rsid w:val="00DA7611"/>
    <w:rsid w:val="00EA61D0"/>
    <w:rsid w:val="00F91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D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D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FaHCSIA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Jackson</dc:creator>
  <cp:lastModifiedBy>mcculw</cp:lastModifiedBy>
  <cp:revision>2</cp:revision>
  <cp:lastPrinted>2015-10-09T01:56:00Z</cp:lastPrinted>
  <dcterms:created xsi:type="dcterms:W3CDTF">2016-02-19T03:33:00Z</dcterms:created>
  <dcterms:modified xsi:type="dcterms:W3CDTF">2016-02-19T03:33:00Z</dcterms:modified>
</cp:coreProperties>
</file>