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FF2" w:rsidRDefault="002F2FF2" w:rsidP="004B54CA">
      <w:pPr>
        <w:rPr>
          <w:rStyle w:val="BookTitle"/>
          <w:b/>
          <w:i w:val="0"/>
          <w:iCs w:val="0"/>
          <w:smallCaps w:val="0"/>
          <w:spacing w:val="0"/>
          <w:sz w:val="28"/>
        </w:rPr>
      </w:pPr>
      <w:r>
        <w:rPr>
          <w:noProof/>
          <w:lang w:eastAsia="en-AU"/>
        </w:rPr>
        <w:drawing>
          <wp:inline distT="0" distB="0" distL="0" distR="0" wp14:anchorId="34573E79" wp14:editId="1204894B">
            <wp:extent cx="3240024" cy="1078992"/>
            <wp:effectExtent l="0" t="0" r="0" b="6985"/>
            <wp:docPr id="4" name="Picture 4" descr="Australian Government logo and the Closing the G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 Master lockup CMYK_low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24" cy="1078992"/>
                    </a:xfrm>
                    <a:prstGeom prst="rect">
                      <a:avLst/>
                    </a:prstGeom>
                  </pic:spPr>
                </pic:pic>
              </a:graphicData>
            </a:graphic>
          </wp:inline>
        </w:drawing>
      </w:r>
      <w:r>
        <w:rPr>
          <w:noProof/>
          <w:lang w:eastAsia="en-AU"/>
        </w:rPr>
        <w:drawing>
          <wp:inline distT="0" distB="0" distL="0" distR="0" wp14:anchorId="658E2813" wp14:editId="19A44F0D">
            <wp:extent cx="2019300" cy="1298473"/>
            <wp:effectExtent l="0" t="0" r="0" b="0"/>
            <wp:docPr id="5" name="Picture 5" descr="Stronger Futu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NT Logo.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7514" cy="1297325"/>
                    </a:xfrm>
                    <a:prstGeom prst="rect">
                      <a:avLst/>
                    </a:prstGeom>
                  </pic:spPr>
                </pic:pic>
              </a:graphicData>
            </a:graphic>
          </wp:inline>
        </w:drawing>
      </w:r>
    </w:p>
    <w:p w:rsidR="007B0256" w:rsidRPr="00AF749B" w:rsidRDefault="000D776B" w:rsidP="00AF749B">
      <w:pPr>
        <w:pStyle w:val="Title"/>
        <w:rPr>
          <w:rStyle w:val="BookTitle"/>
          <w:i w:val="0"/>
          <w:iCs w:val="0"/>
          <w:smallCaps w:val="0"/>
          <w:spacing w:val="0"/>
        </w:rPr>
      </w:pPr>
      <w:r w:rsidRPr="00AF749B">
        <w:rPr>
          <w:rStyle w:val="BookTitle"/>
          <w:i w:val="0"/>
          <w:iCs w:val="0"/>
          <w:smallCaps w:val="0"/>
          <w:spacing w:val="0"/>
        </w:rPr>
        <w:t>Stronger Futures in the Northern Territory:</w:t>
      </w:r>
      <w:r w:rsidR="000C65D5" w:rsidRPr="00AF749B">
        <w:rPr>
          <w:rStyle w:val="BookTitle"/>
          <w:i w:val="0"/>
          <w:iCs w:val="0"/>
          <w:smallCaps w:val="0"/>
          <w:spacing w:val="0"/>
        </w:rPr>
        <w:t xml:space="preserve"> Classification Education Project and </w:t>
      </w:r>
      <w:r w:rsidRPr="00AF749B">
        <w:rPr>
          <w:rStyle w:val="BookTitle"/>
          <w:i w:val="0"/>
          <w:iCs w:val="0"/>
          <w:smallCaps w:val="0"/>
          <w:spacing w:val="0"/>
        </w:rPr>
        <w:t xml:space="preserve">Prohibited </w:t>
      </w:r>
      <w:r w:rsidR="000C65D5" w:rsidRPr="00AF749B">
        <w:rPr>
          <w:rStyle w:val="BookTitle"/>
          <w:i w:val="0"/>
          <w:iCs w:val="0"/>
          <w:smallCaps w:val="0"/>
          <w:spacing w:val="0"/>
        </w:rPr>
        <w:t>M</w:t>
      </w:r>
      <w:r w:rsidRPr="00AF749B">
        <w:rPr>
          <w:rStyle w:val="BookTitle"/>
          <w:i w:val="0"/>
          <w:iCs w:val="0"/>
          <w:smallCaps w:val="0"/>
          <w:spacing w:val="0"/>
        </w:rPr>
        <w:t xml:space="preserve">aterial </w:t>
      </w:r>
      <w:r w:rsidR="000C65D5" w:rsidRPr="00AF749B">
        <w:rPr>
          <w:rStyle w:val="BookTitle"/>
          <w:i w:val="0"/>
          <w:iCs w:val="0"/>
          <w:smallCaps w:val="0"/>
          <w:spacing w:val="0"/>
        </w:rPr>
        <w:t>Restrictions</w:t>
      </w:r>
    </w:p>
    <w:p w:rsidR="005D0B15" w:rsidRPr="002F2FF2" w:rsidRDefault="005D0B15"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The Australian Government is publishing this implementation plan because it is committed to working with Aboriginal people in the Northern Territory, their representatives and leaders to </w:t>
      </w:r>
      <w:r w:rsidR="0043203C" w:rsidRPr="002F2FF2">
        <w:rPr>
          <w:rStyle w:val="BookTitle"/>
          <w:rFonts w:ascii="Arial" w:hAnsi="Arial"/>
          <w:i w:val="0"/>
          <w:iCs w:val="0"/>
          <w:smallCaps w:val="0"/>
          <w:spacing w:val="0"/>
        </w:rPr>
        <w:t xml:space="preserve">effectively </w:t>
      </w:r>
      <w:r w:rsidRPr="002F2FF2">
        <w:rPr>
          <w:rStyle w:val="BookTitle"/>
          <w:rFonts w:ascii="Arial" w:hAnsi="Arial"/>
          <w:i w:val="0"/>
          <w:iCs w:val="0"/>
          <w:smallCaps w:val="0"/>
          <w:spacing w:val="0"/>
        </w:rPr>
        <w:t xml:space="preserve">implement Stronger Futures in the Northern Territory measures. </w:t>
      </w:r>
    </w:p>
    <w:p w:rsidR="00327407" w:rsidRPr="002F2FF2" w:rsidRDefault="00327407"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In particular the Government is inviting comments, ideas and suggestions for the community education project </w:t>
      </w:r>
      <w:r w:rsidR="00565C47" w:rsidRPr="002F2FF2">
        <w:rPr>
          <w:rStyle w:val="BookTitle"/>
          <w:rFonts w:ascii="Arial" w:hAnsi="Arial"/>
          <w:i w:val="0"/>
          <w:iCs w:val="0"/>
          <w:smallCaps w:val="0"/>
          <w:spacing w:val="0"/>
        </w:rPr>
        <w:t xml:space="preserve">proposed in this plan </w:t>
      </w:r>
      <w:r w:rsidR="00E31F29">
        <w:rPr>
          <w:rStyle w:val="BookTitle"/>
          <w:rFonts w:ascii="Arial" w:hAnsi="Arial"/>
          <w:i w:val="0"/>
          <w:iCs w:val="0"/>
          <w:smallCaps w:val="0"/>
          <w:spacing w:val="0"/>
        </w:rPr>
        <w:t>to complement the</w:t>
      </w:r>
      <w:r w:rsidRPr="002F2FF2">
        <w:rPr>
          <w:rStyle w:val="BookTitle"/>
          <w:rFonts w:ascii="Arial" w:hAnsi="Arial"/>
          <w:i w:val="0"/>
          <w:iCs w:val="0"/>
          <w:smallCaps w:val="0"/>
          <w:spacing w:val="0"/>
        </w:rPr>
        <w:t xml:space="preserve"> legislated prohibited material restrictions.</w:t>
      </w:r>
    </w:p>
    <w:p w:rsidR="004419FE" w:rsidRPr="004E7D82" w:rsidRDefault="004419FE" w:rsidP="00AF749B">
      <w:pPr>
        <w:pStyle w:val="Heading1"/>
        <w:rPr>
          <w:rStyle w:val="BookTitle"/>
          <w:b w:val="0"/>
          <w:i w:val="0"/>
          <w:iCs w:val="0"/>
          <w:smallCaps w:val="0"/>
          <w:spacing w:val="0"/>
        </w:rPr>
      </w:pPr>
      <w:r w:rsidRPr="004E7D82">
        <w:rPr>
          <w:rStyle w:val="BookTitle"/>
          <w:i w:val="0"/>
          <w:iCs w:val="0"/>
          <w:smallCaps w:val="0"/>
          <w:spacing w:val="0"/>
        </w:rPr>
        <w:t xml:space="preserve">Stronger Futures in the Northern </w:t>
      </w:r>
      <w:r w:rsidRPr="00AF749B">
        <w:rPr>
          <w:rStyle w:val="BookTitle"/>
          <w:i w:val="0"/>
          <w:iCs w:val="0"/>
          <w:smallCaps w:val="0"/>
          <w:spacing w:val="0"/>
        </w:rPr>
        <w:t>Territory</w:t>
      </w:r>
      <w:r w:rsidRPr="004E7D82">
        <w:rPr>
          <w:rStyle w:val="BookTitle"/>
          <w:i w:val="0"/>
          <w:iCs w:val="0"/>
          <w:smallCaps w:val="0"/>
          <w:spacing w:val="0"/>
        </w:rPr>
        <w:t xml:space="preserve"> </w:t>
      </w:r>
    </w:p>
    <w:p w:rsidR="000D776B" w:rsidRPr="002F2FF2" w:rsidRDefault="000D776B"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The Australian Government has made a ten-year commitment to work with Aboriginal people in the Nort</w:t>
      </w:r>
      <w:r w:rsidR="003444FF">
        <w:rPr>
          <w:rStyle w:val="BookTitle"/>
          <w:rFonts w:ascii="Arial" w:hAnsi="Arial"/>
          <w:i w:val="0"/>
          <w:iCs w:val="0"/>
          <w:smallCaps w:val="0"/>
          <w:spacing w:val="0"/>
        </w:rPr>
        <w:t xml:space="preserve">hern Territory to build strong, </w:t>
      </w:r>
      <w:r w:rsidRPr="002F2FF2">
        <w:rPr>
          <w:rStyle w:val="BookTitle"/>
          <w:rFonts w:ascii="Arial" w:hAnsi="Arial"/>
          <w:i w:val="0"/>
          <w:iCs w:val="0"/>
          <w:smallCaps w:val="0"/>
          <w:spacing w:val="0"/>
        </w:rPr>
        <w:t>independent lives, where communities, families and children are safe and healthy.  Stronger Futures in the Northern Territory is a $3.4 billion investment and responds directly to what Aboriginal people to</w:t>
      </w:r>
      <w:r w:rsidR="004419FE" w:rsidRPr="002F2FF2">
        <w:rPr>
          <w:rStyle w:val="BookTitle"/>
          <w:rFonts w:ascii="Arial" w:hAnsi="Arial"/>
          <w:i w:val="0"/>
          <w:iCs w:val="0"/>
          <w:smallCaps w:val="0"/>
          <w:spacing w:val="0"/>
        </w:rPr>
        <w:t>ld</w:t>
      </w:r>
      <w:r w:rsidRPr="002F2FF2">
        <w:rPr>
          <w:rStyle w:val="BookTitle"/>
          <w:rFonts w:ascii="Arial" w:hAnsi="Arial"/>
          <w:i w:val="0"/>
          <w:iCs w:val="0"/>
          <w:smallCaps w:val="0"/>
          <w:spacing w:val="0"/>
        </w:rPr>
        <w:t xml:space="preserve"> the Government </w:t>
      </w:r>
      <w:r w:rsidR="003444FF">
        <w:rPr>
          <w:rStyle w:val="BookTitle"/>
          <w:rFonts w:ascii="Arial" w:hAnsi="Arial"/>
          <w:i w:val="0"/>
          <w:iCs w:val="0"/>
          <w:smallCaps w:val="0"/>
          <w:spacing w:val="0"/>
        </w:rPr>
        <w:t xml:space="preserve">what is </w:t>
      </w:r>
      <w:r w:rsidRPr="002F2FF2">
        <w:rPr>
          <w:rStyle w:val="BookTitle"/>
          <w:rFonts w:ascii="Arial" w:hAnsi="Arial"/>
          <w:i w:val="0"/>
          <w:iCs w:val="0"/>
          <w:smallCaps w:val="0"/>
          <w:spacing w:val="0"/>
        </w:rPr>
        <w:t xml:space="preserve">important to them. </w:t>
      </w:r>
    </w:p>
    <w:p w:rsidR="00C002E9" w:rsidRPr="002F2FF2" w:rsidRDefault="00C002E9"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The </w:t>
      </w:r>
      <w:r w:rsidR="006308F1" w:rsidRPr="002F2FF2">
        <w:rPr>
          <w:rStyle w:val="BookTitle"/>
          <w:rFonts w:ascii="Arial" w:hAnsi="Arial"/>
          <w:i w:val="0"/>
          <w:iCs w:val="0"/>
          <w:smallCaps w:val="0"/>
          <w:spacing w:val="0"/>
        </w:rPr>
        <w:t xml:space="preserve">Australian </w:t>
      </w:r>
      <w:r w:rsidRPr="002F2FF2">
        <w:rPr>
          <w:rStyle w:val="BookTitle"/>
          <w:rFonts w:ascii="Arial" w:hAnsi="Arial"/>
          <w:i w:val="0"/>
          <w:iCs w:val="0"/>
          <w:smallCaps w:val="0"/>
          <w:spacing w:val="0"/>
        </w:rPr>
        <w:t xml:space="preserve">Government will work with Aboriginal people in both large and small communities to support local jobs, tackle alcohol abuse and encourage </w:t>
      </w:r>
      <w:r w:rsidR="00AD450A" w:rsidRPr="002F2FF2">
        <w:rPr>
          <w:rStyle w:val="BookTitle"/>
          <w:rFonts w:ascii="Arial" w:hAnsi="Arial"/>
          <w:i w:val="0"/>
          <w:iCs w:val="0"/>
          <w:smallCaps w:val="0"/>
          <w:spacing w:val="0"/>
        </w:rPr>
        <w:t xml:space="preserve">children </w:t>
      </w:r>
      <w:r w:rsidRPr="002F2FF2">
        <w:rPr>
          <w:rStyle w:val="BookTitle"/>
          <w:rFonts w:ascii="Arial" w:hAnsi="Arial"/>
          <w:i w:val="0"/>
          <w:iCs w:val="0"/>
          <w:smallCaps w:val="0"/>
          <w:spacing w:val="0"/>
        </w:rPr>
        <w:t>to go to school, as well as provide basic services, including health, education and police.</w:t>
      </w:r>
      <w:r w:rsidR="006308F1" w:rsidRPr="002F2FF2">
        <w:rPr>
          <w:rStyle w:val="BookTitle"/>
          <w:rFonts w:ascii="Arial" w:hAnsi="Arial"/>
          <w:i w:val="0"/>
          <w:iCs w:val="0"/>
          <w:smallCaps w:val="0"/>
          <w:spacing w:val="0"/>
        </w:rPr>
        <w:t xml:space="preserve">  The Australia</w:t>
      </w:r>
      <w:r w:rsidR="003D0F00" w:rsidRPr="002F2FF2">
        <w:rPr>
          <w:rStyle w:val="BookTitle"/>
          <w:rFonts w:ascii="Arial" w:hAnsi="Arial"/>
          <w:i w:val="0"/>
          <w:iCs w:val="0"/>
          <w:smallCaps w:val="0"/>
          <w:spacing w:val="0"/>
        </w:rPr>
        <w:t>n</w:t>
      </w:r>
      <w:r w:rsidR="006308F1" w:rsidRPr="002F2FF2">
        <w:rPr>
          <w:rStyle w:val="BookTitle"/>
          <w:rFonts w:ascii="Arial" w:hAnsi="Arial"/>
          <w:i w:val="0"/>
          <w:iCs w:val="0"/>
          <w:smallCaps w:val="0"/>
          <w:spacing w:val="0"/>
        </w:rPr>
        <w:t xml:space="preserve"> Government will talk to Aboriginal people in each community about how best to deliver services under Stronger Futures, providing Aboriginal people with more responsibility for services within their own community. </w:t>
      </w:r>
      <w:r w:rsidRPr="002F2FF2">
        <w:rPr>
          <w:rStyle w:val="BookTitle"/>
          <w:rFonts w:ascii="Arial" w:hAnsi="Arial"/>
          <w:i w:val="0"/>
          <w:iCs w:val="0"/>
          <w:smallCaps w:val="0"/>
          <w:spacing w:val="0"/>
        </w:rPr>
        <w:t xml:space="preserve"> </w:t>
      </w:r>
    </w:p>
    <w:p w:rsidR="006308F1" w:rsidRPr="002F2FF2" w:rsidRDefault="006308F1"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The Australian Government will support Aboriginal organisations to deliver services under Stronger Futures in the Northern Territory and all services will be expected to </w:t>
      </w:r>
      <w:proofErr w:type="gramStart"/>
      <w:r w:rsidRPr="002F2FF2">
        <w:rPr>
          <w:rStyle w:val="BookTitle"/>
          <w:rFonts w:ascii="Arial" w:hAnsi="Arial"/>
          <w:i w:val="0"/>
          <w:iCs w:val="0"/>
          <w:smallCaps w:val="0"/>
          <w:spacing w:val="0"/>
        </w:rPr>
        <w:t>employ</w:t>
      </w:r>
      <w:proofErr w:type="gramEnd"/>
      <w:r w:rsidRPr="002F2FF2">
        <w:rPr>
          <w:rStyle w:val="BookTitle"/>
          <w:rFonts w:ascii="Arial" w:hAnsi="Arial"/>
          <w:i w:val="0"/>
          <w:iCs w:val="0"/>
          <w:smallCaps w:val="0"/>
          <w:spacing w:val="0"/>
        </w:rPr>
        <w:t xml:space="preserve"> Aboriginal people wherever possible. </w:t>
      </w:r>
    </w:p>
    <w:p w:rsidR="00AD450A" w:rsidRPr="004E7D82" w:rsidRDefault="00AD450A" w:rsidP="00AF749B">
      <w:pPr>
        <w:pStyle w:val="Heading1"/>
        <w:rPr>
          <w:rStyle w:val="BookTitle"/>
          <w:b w:val="0"/>
          <w:i w:val="0"/>
          <w:iCs w:val="0"/>
          <w:smallCaps w:val="0"/>
          <w:spacing w:val="0"/>
        </w:rPr>
      </w:pPr>
      <w:r w:rsidRPr="004E7D82">
        <w:rPr>
          <w:rStyle w:val="BookTitle"/>
          <w:i w:val="0"/>
          <w:iCs w:val="0"/>
          <w:smallCaps w:val="0"/>
          <w:spacing w:val="0"/>
        </w:rPr>
        <w:t>Stronger Futures in the Northern Territory prohibited material measure</w:t>
      </w:r>
    </w:p>
    <w:p w:rsidR="005D0B15" w:rsidRPr="002F2FF2" w:rsidRDefault="005D0B15"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The prohibited material measure is one part of the Stronger Futures in the Northern Territory</w:t>
      </w:r>
      <w:r w:rsidR="007A2B4B" w:rsidRPr="002F2FF2">
        <w:rPr>
          <w:rStyle w:val="BookTitle"/>
          <w:rFonts w:ascii="Arial" w:hAnsi="Arial"/>
          <w:i w:val="0"/>
          <w:iCs w:val="0"/>
          <w:smallCaps w:val="0"/>
          <w:spacing w:val="0"/>
        </w:rPr>
        <w:t xml:space="preserve"> approach to address the serious levels of social and economic disadvantage experienced by Aboriginal people in the Northern Territory.</w:t>
      </w:r>
      <w:r w:rsidRPr="002F2FF2">
        <w:rPr>
          <w:rStyle w:val="BookTitle"/>
          <w:rFonts w:ascii="Arial" w:hAnsi="Arial"/>
          <w:i w:val="0"/>
          <w:iCs w:val="0"/>
          <w:smallCaps w:val="0"/>
          <w:spacing w:val="0"/>
        </w:rPr>
        <w:t xml:space="preserve"> </w:t>
      </w:r>
    </w:p>
    <w:p w:rsidR="008473EB" w:rsidRPr="00D705E7" w:rsidRDefault="008473EB" w:rsidP="00AF749B">
      <w:pPr>
        <w:pStyle w:val="Heading1"/>
        <w:rPr>
          <w:rStyle w:val="BookTitle"/>
          <w:b w:val="0"/>
          <w:i w:val="0"/>
          <w:iCs w:val="0"/>
          <w:smallCaps w:val="0"/>
          <w:spacing w:val="0"/>
        </w:rPr>
      </w:pPr>
      <w:r w:rsidRPr="00D705E7">
        <w:rPr>
          <w:rStyle w:val="BookTitle"/>
          <w:i w:val="0"/>
          <w:iCs w:val="0"/>
          <w:smallCaps w:val="0"/>
          <w:spacing w:val="0"/>
        </w:rPr>
        <w:t xml:space="preserve">What is prohibited material? </w:t>
      </w:r>
    </w:p>
    <w:p w:rsidR="008473EB" w:rsidRDefault="008473EB" w:rsidP="004B54CA">
      <w:pPr>
        <w:rPr>
          <w:rFonts w:ascii="Arial" w:hAnsi="Arial"/>
        </w:rPr>
      </w:pPr>
      <w:r w:rsidRPr="002F2FF2">
        <w:rPr>
          <w:rStyle w:val="BookTitle"/>
          <w:rFonts w:ascii="Arial" w:hAnsi="Arial"/>
          <w:i w:val="0"/>
          <w:iCs w:val="0"/>
          <w:smallCaps w:val="0"/>
          <w:spacing w:val="0"/>
        </w:rPr>
        <w:lastRenderedPageBreak/>
        <w:t xml:space="preserve">Prohibited material </w:t>
      </w:r>
      <w:r w:rsidR="00D77C77" w:rsidRPr="002F2FF2">
        <w:rPr>
          <w:rFonts w:ascii="Arial" w:hAnsi="Arial"/>
        </w:rPr>
        <w:t>may include extremely violent and</w:t>
      </w:r>
      <w:r w:rsidR="003F5AEB" w:rsidRPr="002F2FF2">
        <w:rPr>
          <w:rFonts w:ascii="Arial" w:hAnsi="Arial"/>
        </w:rPr>
        <w:t>/or</w:t>
      </w:r>
      <w:r w:rsidR="00D77C77" w:rsidRPr="002F2FF2">
        <w:rPr>
          <w:rFonts w:ascii="Arial" w:hAnsi="Arial"/>
        </w:rPr>
        <w:t xml:space="preserve"> sexually explicit publications</w:t>
      </w:r>
      <w:r w:rsidR="00A719B6" w:rsidRPr="002F2FF2">
        <w:rPr>
          <w:rFonts w:ascii="Arial" w:hAnsi="Arial"/>
        </w:rPr>
        <w:t xml:space="preserve"> such as magazines</w:t>
      </w:r>
      <w:r w:rsidR="00D77C77" w:rsidRPr="002F2FF2">
        <w:rPr>
          <w:rFonts w:ascii="Arial" w:hAnsi="Arial"/>
        </w:rPr>
        <w:t xml:space="preserve">, films, </w:t>
      </w:r>
      <w:r w:rsidR="00A719B6" w:rsidRPr="002F2FF2">
        <w:rPr>
          <w:rFonts w:ascii="Arial" w:hAnsi="Arial"/>
        </w:rPr>
        <w:t xml:space="preserve">photographs, </w:t>
      </w:r>
      <w:r w:rsidR="00D77C77" w:rsidRPr="002F2FF2">
        <w:rPr>
          <w:rFonts w:ascii="Arial" w:hAnsi="Arial"/>
        </w:rPr>
        <w:t>computer games, mobile phone downloads, contents of USB/memory sticks and such material in any other medium which contains computer data or other forms of recording from which sounds or pictorial matter may be reproduced</w:t>
      </w:r>
      <w:r w:rsidR="0087091A" w:rsidRPr="002F2FF2">
        <w:rPr>
          <w:rFonts w:ascii="Arial" w:hAnsi="Arial"/>
        </w:rPr>
        <w:t>.</w:t>
      </w:r>
    </w:p>
    <w:p w:rsidR="00240FEC" w:rsidRPr="00240FEC" w:rsidRDefault="00240FEC" w:rsidP="004B54CA">
      <w:pPr>
        <w:rPr>
          <w:rFonts w:ascii="Arial" w:hAnsi="Arial" w:cs="Arial"/>
          <w:iCs/>
          <w:sz w:val="22"/>
          <w:szCs w:val="22"/>
        </w:rPr>
      </w:pPr>
      <w:r w:rsidRPr="002F2FF2">
        <w:rPr>
          <w:rStyle w:val="BookTitle"/>
          <w:rFonts w:ascii="Arial" w:hAnsi="Arial"/>
          <w:i w:val="0"/>
          <w:smallCaps w:val="0"/>
        </w:rPr>
        <w:t>Prohibited material includes material that is Refused Classification or classified X 18+, or would likely be Refused Classification or would likely be classified X 18+.  Refused Classification material is banned across Australia and X 18+ films are prohibited in the States. (For an explanation of the classification</w:t>
      </w:r>
      <w:r>
        <w:rPr>
          <w:rStyle w:val="BookTitle"/>
          <w:rFonts w:ascii="Arial" w:hAnsi="Arial"/>
          <w:i w:val="0"/>
          <w:smallCaps w:val="0"/>
        </w:rPr>
        <w:t>s</w:t>
      </w:r>
      <w:r w:rsidRPr="002F2FF2">
        <w:rPr>
          <w:rStyle w:val="BookTitle"/>
          <w:rFonts w:ascii="Arial" w:hAnsi="Arial"/>
          <w:i w:val="0"/>
          <w:smallCaps w:val="0"/>
        </w:rPr>
        <w:t xml:space="preserve"> see the Classification website </w:t>
      </w:r>
      <w:bookmarkStart w:id="0" w:name="_GoBack"/>
      <w:r w:rsidR="00AF749B">
        <w:fldChar w:fldCharType="begin"/>
      </w:r>
      <w:r w:rsidR="00AF749B">
        <w:instrText xml:space="preserve"> HYPERLINK "http://www.classification.gov.au." </w:instrText>
      </w:r>
      <w:r w:rsidR="00AF749B">
        <w:fldChar w:fldCharType="separate"/>
      </w:r>
      <w:r w:rsidRPr="002F2FF2">
        <w:rPr>
          <w:rStyle w:val="Hyperlink"/>
          <w:rFonts w:ascii="Arial" w:hAnsi="Arial" w:cs="Arial"/>
          <w:sz w:val="22"/>
          <w:szCs w:val="22"/>
        </w:rPr>
        <w:t>www.classification.gov.au.</w:t>
      </w:r>
      <w:r w:rsidR="00AF749B">
        <w:rPr>
          <w:rStyle w:val="Hyperlink"/>
          <w:rFonts w:ascii="Arial" w:hAnsi="Arial" w:cs="Arial"/>
          <w:sz w:val="22"/>
          <w:szCs w:val="22"/>
        </w:rPr>
        <w:fldChar w:fldCharType="end"/>
      </w:r>
      <w:bookmarkEnd w:id="0"/>
      <w:r w:rsidRPr="002F2FF2">
        <w:rPr>
          <w:rStyle w:val="BookTitle"/>
          <w:rFonts w:ascii="Arial" w:hAnsi="Arial"/>
          <w:i w:val="0"/>
        </w:rPr>
        <w:t>)</w:t>
      </w:r>
    </w:p>
    <w:p w:rsidR="008473EB" w:rsidRPr="004E7D82" w:rsidRDefault="00CF2A63" w:rsidP="00AF749B">
      <w:pPr>
        <w:pStyle w:val="Heading1"/>
        <w:rPr>
          <w:rStyle w:val="BookTitle"/>
          <w:b w:val="0"/>
          <w:i w:val="0"/>
          <w:iCs w:val="0"/>
          <w:smallCaps w:val="0"/>
          <w:spacing w:val="0"/>
        </w:rPr>
      </w:pPr>
      <w:r w:rsidRPr="004E7D82">
        <w:rPr>
          <w:rStyle w:val="BookTitle"/>
          <w:i w:val="0"/>
          <w:iCs w:val="0"/>
          <w:smallCaps w:val="0"/>
          <w:spacing w:val="0"/>
        </w:rPr>
        <w:t>What is the objective of this measure?</w:t>
      </w:r>
    </w:p>
    <w:p w:rsidR="00AE131C" w:rsidRPr="002F2FF2" w:rsidRDefault="00AE131C"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The objective of this measure is stated in the Stronger Futures in the Northern Territory legislation which was passed by the Australian Parliament in June 2012. </w:t>
      </w:r>
    </w:p>
    <w:p w:rsidR="007A537E" w:rsidRDefault="005B19F4"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The objective is “to enable special measures to be taken to protect children living in Indigenous communities in the Northern Territory from being exposed to prohibited material.</w:t>
      </w:r>
      <w:r w:rsidR="00214DD8" w:rsidRPr="002F2FF2">
        <w:rPr>
          <w:rStyle w:val="BookTitle"/>
          <w:rFonts w:ascii="Arial" w:hAnsi="Arial"/>
          <w:i w:val="0"/>
          <w:iCs w:val="0"/>
          <w:smallCaps w:val="0"/>
          <w:spacing w:val="0"/>
        </w:rPr>
        <w:t>”</w:t>
      </w:r>
    </w:p>
    <w:p w:rsidR="001E48B7" w:rsidRPr="004E7D82" w:rsidRDefault="005B19F4" w:rsidP="00AF749B">
      <w:pPr>
        <w:pStyle w:val="Heading1"/>
        <w:rPr>
          <w:rStyle w:val="BookTitle"/>
          <w:b w:val="0"/>
          <w:i w:val="0"/>
          <w:iCs w:val="0"/>
          <w:smallCaps w:val="0"/>
          <w:spacing w:val="0"/>
        </w:rPr>
      </w:pPr>
      <w:r w:rsidRPr="004E7D82">
        <w:rPr>
          <w:rStyle w:val="BookTitle"/>
          <w:i w:val="0"/>
          <w:iCs w:val="0"/>
          <w:smallCaps w:val="0"/>
          <w:spacing w:val="0"/>
        </w:rPr>
        <w:t>Why is this measure included in the Stronger Futures in the Northern Territory package of measures?</w:t>
      </w:r>
    </w:p>
    <w:p w:rsidR="005B19F4" w:rsidRPr="002F2FF2" w:rsidRDefault="001E48B7" w:rsidP="001E48B7">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In the consultations that have been held with Aboriginal people in the Northern Territory since 2008, </w:t>
      </w:r>
      <w:r w:rsidR="001D08D1" w:rsidRPr="002F2FF2">
        <w:rPr>
          <w:rStyle w:val="BookTitle"/>
          <w:rFonts w:ascii="Arial" w:hAnsi="Arial"/>
          <w:i w:val="0"/>
          <w:iCs w:val="0"/>
          <w:smallCaps w:val="0"/>
          <w:spacing w:val="0"/>
        </w:rPr>
        <w:t xml:space="preserve">the Australian Government </w:t>
      </w:r>
      <w:r w:rsidRPr="002F2FF2">
        <w:rPr>
          <w:rStyle w:val="BookTitle"/>
          <w:rFonts w:ascii="Arial" w:hAnsi="Arial"/>
          <w:i w:val="0"/>
          <w:iCs w:val="0"/>
          <w:smallCaps w:val="0"/>
          <w:spacing w:val="0"/>
        </w:rPr>
        <w:t xml:space="preserve">sought views about the benefits and </w:t>
      </w:r>
      <w:r w:rsidR="001D08D1" w:rsidRPr="002F2FF2">
        <w:rPr>
          <w:rStyle w:val="BookTitle"/>
          <w:rFonts w:ascii="Arial" w:hAnsi="Arial"/>
          <w:i w:val="0"/>
          <w:iCs w:val="0"/>
          <w:smallCaps w:val="0"/>
          <w:spacing w:val="0"/>
        </w:rPr>
        <w:t>problems of prohibited material</w:t>
      </w:r>
      <w:r w:rsidRPr="002F2FF2">
        <w:rPr>
          <w:rStyle w:val="BookTitle"/>
          <w:rFonts w:ascii="Arial" w:hAnsi="Arial"/>
          <w:i w:val="0"/>
          <w:iCs w:val="0"/>
          <w:smallCaps w:val="0"/>
          <w:spacing w:val="0"/>
        </w:rPr>
        <w:t xml:space="preserve"> restrictions and whether there is a need for them.  </w:t>
      </w:r>
      <w:r w:rsidR="00C96677" w:rsidRPr="002F2FF2">
        <w:rPr>
          <w:rStyle w:val="BookTitle"/>
          <w:rFonts w:ascii="Arial" w:hAnsi="Arial"/>
          <w:i w:val="0"/>
          <w:iCs w:val="0"/>
          <w:smallCaps w:val="0"/>
          <w:spacing w:val="0"/>
        </w:rPr>
        <w:t>This is a sensitive topic in many respects and often difficult for people to talk about.  Where people did comment, they often said that the restrictions on this material should remain in place in order to protect children</w:t>
      </w:r>
      <w:r w:rsidR="00372B27" w:rsidRPr="002F2FF2">
        <w:rPr>
          <w:rStyle w:val="BookTitle"/>
          <w:rFonts w:ascii="Arial" w:hAnsi="Arial"/>
          <w:i w:val="0"/>
          <w:iCs w:val="0"/>
          <w:smallCaps w:val="0"/>
          <w:spacing w:val="0"/>
        </w:rPr>
        <w:t xml:space="preserve"> from seeing this material</w:t>
      </w:r>
      <w:r w:rsidR="00C96677" w:rsidRPr="002F2FF2">
        <w:rPr>
          <w:rStyle w:val="BookTitle"/>
          <w:rFonts w:ascii="Arial" w:hAnsi="Arial"/>
          <w:i w:val="0"/>
          <w:iCs w:val="0"/>
          <w:smallCaps w:val="0"/>
          <w:spacing w:val="0"/>
        </w:rPr>
        <w:t xml:space="preserve">. </w:t>
      </w:r>
    </w:p>
    <w:p w:rsidR="00444C8E" w:rsidRPr="002F2FF2" w:rsidRDefault="00444C8E" w:rsidP="001E48B7">
      <w:pPr>
        <w:rPr>
          <w:rStyle w:val="BookTitle"/>
          <w:rFonts w:ascii="Arial" w:hAnsi="Arial"/>
          <w:i w:val="0"/>
          <w:iCs w:val="0"/>
          <w:smallCaps w:val="0"/>
          <w:color w:val="auto"/>
        </w:rPr>
      </w:pPr>
      <w:r w:rsidRPr="002F2FF2">
        <w:rPr>
          <w:rStyle w:val="BookTitle"/>
          <w:rFonts w:ascii="Arial" w:hAnsi="Arial"/>
          <w:i w:val="0"/>
          <w:smallCaps w:val="0"/>
        </w:rPr>
        <w:t>It is important to appreciate that when people talked about prohibited material, pornography and very violent and disturbing material, they were not referring to the prohibited material and pornography managed under the National Classification Scheme</w:t>
      </w:r>
      <w:r w:rsidRPr="006C76B8">
        <w:rPr>
          <w:rStyle w:val="FootnoteReference"/>
          <w:rFonts w:ascii="Arial" w:hAnsi="Arial"/>
          <w:smallCaps/>
          <w:sz w:val="16"/>
          <w:vertAlign w:val="baseline"/>
        </w:rPr>
        <w:footnoteReference w:id="1"/>
      </w:r>
      <w:r w:rsidRPr="002F2FF2">
        <w:rPr>
          <w:rStyle w:val="BookTitle"/>
          <w:rFonts w:ascii="Arial" w:hAnsi="Arial"/>
          <w:i w:val="0"/>
          <w:smallCaps w:val="0"/>
        </w:rPr>
        <w:t xml:space="preserve"> but to their beliefs and values about this kind of material.  This means that material referred to as ‘prohibited material’ or ‘pornography’ in the consultations is likely to encompass a much broader range of </w:t>
      </w:r>
      <w:r w:rsidRPr="002F2FF2">
        <w:rPr>
          <w:rStyle w:val="BookTitle"/>
          <w:rFonts w:ascii="Arial" w:hAnsi="Arial"/>
          <w:i w:val="0"/>
          <w:smallCaps w:val="0"/>
          <w:color w:val="auto"/>
        </w:rPr>
        <w:t xml:space="preserve">material than ‘prohibited material’ under the National Classification Scheme and as defined in the </w:t>
      </w:r>
      <w:r w:rsidRPr="001F7AB6">
        <w:rPr>
          <w:rFonts w:ascii="Arial" w:hAnsi="Arial" w:cs="Arial"/>
          <w:i/>
          <w:iCs/>
          <w:color w:val="auto"/>
          <w:lang w:val="en-US"/>
        </w:rPr>
        <w:t>Classification (Publications, Films and Computer Games) Act 199</w:t>
      </w:r>
      <w:r w:rsidRPr="002F2FF2">
        <w:rPr>
          <w:rFonts w:ascii="Arial" w:hAnsi="Arial" w:cs="Arial"/>
          <w:iCs/>
          <w:color w:val="auto"/>
          <w:lang w:val="en-US"/>
        </w:rPr>
        <w:t>5</w:t>
      </w:r>
      <w:r w:rsidRPr="002F2FF2">
        <w:rPr>
          <w:rStyle w:val="BookTitle"/>
          <w:rFonts w:ascii="Arial" w:hAnsi="Arial"/>
          <w:i w:val="0"/>
          <w:smallCaps w:val="0"/>
          <w:color w:val="auto"/>
        </w:rPr>
        <w:t>.</w:t>
      </w:r>
    </w:p>
    <w:p w:rsidR="006B061C" w:rsidRPr="002F2FF2" w:rsidRDefault="006B061C" w:rsidP="001E48B7">
      <w:pPr>
        <w:rPr>
          <w:rStyle w:val="BookTitle"/>
          <w:rFonts w:ascii="Arial" w:hAnsi="Arial"/>
          <w:i w:val="0"/>
          <w:iCs w:val="0"/>
          <w:smallCaps w:val="0"/>
          <w:color w:val="auto"/>
          <w:spacing w:val="0"/>
        </w:rPr>
      </w:pPr>
      <w:r w:rsidRPr="002F2FF2">
        <w:rPr>
          <w:rStyle w:val="BookTitle"/>
          <w:rFonts w:ascii="Arial" w:hAnsi="Arial"/>
          <w:i w:val="0"/>
          <w:iCs w:val="0"/>
          <w:smallCaps w:val="0"/>
          <w:color w:val="auto"/>
          <w:spacing w:val="0"/>
        </w:rPr>
        <w:t xml:space="preserve">To illustrate this, some of the comments made </w:t>
      </w:r>
      <w:r w:rsidR="00940543">
        <w:rPr>
          <w:rStyle w:val="BookTitle"/>
          <w:rFonts w:ascii="Arial" w:hAnsi="Arial"/>
          <w:i w:val="0"/>
          <w:iCs w:val="0"/>
          <w:smallCaps w:val="0"/>
          <w:color w:val="auto"/>
          <w:spacing w:val="0"/>
        </w:rPr>
        <w:t xml:space="preserve">by individuals </w:t>
      </w:r>
      <w:r w:rsidRPr="002F2FF2">
        <w:rPr>
          <w:rStyle w:val="BookTitle"/>
          <w:rFonts w:ascii="Arial" w:hAnsi="Arial"/>
          <w:i w:val="0"/>
          <w:iCs w:val="0"/>
          <w:smallCaps w:val="0"/>
          <w:color w:val="auto"/>
          <w:spacing w:val="0"/>
        </w:rPr>
        <w:t>in the consultations are presented below:</w:t>
      </w:r>
    </w:p>
    <w:p w:rsidR="006B061C" w:rsidRPr="002F2FF2" w:rsidRDefault="008B3489" w:rsidP="007648CE">
      <w:pPr>
        <w:rPr>
          <w:rFonts w:ascii="Arial" w:hAnsi="Arial"/>
          <w:color w:val="auto"/>
        </w:rPr>
      </w:pPr>
      <w:r w:rsidRPr="002F2FF2">
        <w:rPr>
          <w:rStyle w:val="BookTitle"/>
          <w:rFonts w:ascii="Arial" w:hAnsi="Arial"/>
          <w:i w:val="0"/>
          <w:iCs w:val="0"/>
          <w:smallCaps w:val="0"/>
          <w:color w:val="auto"/>
          <w:spacing w:val="0"/>
        </w:rPr>
        <w:t>2008 c</w:t>
      </w:r>
      <w:r w:rsidR="006B061C" w:rsidRPr="002F2FF2">
        <w:rPr>
          <w:rStyle w:val="BookTitle"/>
          <w:rFonts w:ascii="Arial" w:hAnsi="Arial"/>
          <w:i w:val="0"/>
          <w:iCs w:val="0"/>
          <w:smallCaps w:val="0"/>
          <w:color w:val="auto"/>
          <w:spacing w:val="0"/>
        </w:rPr>
        <w:t>onsultations</w:t>
      </w:r>
    </w:p>
    <w:p w:rsidR="005F1006" w:rsidRPr="00B32309" w:rsidRDefault="005F1006" w:rsidP="006B061C">
      <w:pPr>
        <w:spacing w:after="0" w:line="240" w:lineRule="auto"/>
        <w:ind w:left="720"/>
        <w:rPr>
          <w:rFonts w:ascii="Arial" w:hAnsi="Arial" w:cs="Arial"/>
          <w:i/>
          <w:sz w:val="22"/>
          <w:szCs w:val="22"/>
        </w:rPr>
      </w:pPr>
    </w:p>
    <w:p w:rsidR="005F1006" w:rsidRPr="00B32309" w:rsidRDefault="005F1006" w:rsidP="005F1006">
      <w:pPr>
        <w:spacing w:after="0" w:line="240" w:lineRule="auto"/>
        <w:ind w:left="720"/>
        <w:rPr>
          <w:rFonts w:ascii="Arial" w:hAnsi="Arial"/>
          <w:i/>
        </w:rPr>
      </w:pPr>
      <w:r w:rsidRPr="00B32309">
        <w:rPr>
          <w:rFonts w:ascii="Arial" w:hAnsi="Arial"/>
          <w:i/>
        </w:rPr>
        <w:t>How do people control po</w:t>
      </w:r>
      <w:r w:rsidR="001520F6">
        <w:rPr>
          <w:rFonts w:ascii="Arial" w:hAnsi="Arial"/>
          <w:i/>
        </w:rPr>
        <w:t>rn on television through cable TV</w:t>
      </w:r>
      <w:r w:rsidRPr="00B32309">
        <w:rPr>
          <w:rFonts w:ascii="Arial" w:hAnsi="Arial"/>
          <w:i/>
        </w:rPr>
        <w:t>? So what is the difference b</w:t>
      </w:r>
      <w:r w:rsidR="001520F6">
        <w:rPr>
          <w:rFonts w:ascii="Arial" w:hAnsi="Arial"/>
          <w:i/>
        </w:rPr>
        <w:t xml:space="preserve">etween watching porn on cable </w:t>
      </w:r>
      <w:r w:rsidR="00D665F7">
        <w:rPr>
          <w:rFonts w:ascii="Arial" w:hAnsi="Arial"/>
          <w:i/>
        </w:rPr>
        <w:t xml:space="preserve">TV </w:t>
      </w:r>
      <w:r w:rsidR="00D665F7" w:rsidRPr="00B32309">
        <w:rPr>
          <w:rFonts w:ascii="Arial" w:hAnsi="Arial"/>
          <w:i/>
        </w:rPr>
        <w:t>and</w:t>
      </w:r>
      <w:r w:rsidRPr="00B32309">
        <w:rPr>
          <w:rFonts w:ascii="Arial" w:hAnsi="Arial"/>
          <w:i/>
        </w:rPr>
        <w:t xml:space="preserve"> not on video and what does this mean, how [are] they going to control this?</w:t>
      </w:r>
    </w:p>
    <w:p w:rsidR="006B061C" w:rsidRPr="00B32309" w:rsidRDefault="006B061C" w:rsidP="005F1006">
      <w:pPr>
        <w:spacing w:after="0" w:line="240" w:lineRule="auto"/>
        <w:rPr>
          <w:rFonts w:ascii="Arial" w:hAnsi="Arial"/>
          <w:i/>
        </w:rPr>
      </w:pPr>
    </w:p>
    <w:p w:rsidR="003F0249" w:rsidRDefault="003F0249" w:rsidP="003F0249">
      <w:pPr>
        <w:spacing w:after="0" w:line="240" w:lineRule="auto"/>
        <w:ind w:left="720"/>
        <w:rPr>
          <w:rFonts w:ascii="Arial" w:hAnsi="Arial" w:cs="Arial"/>
          <w:i/>
          <w:sz w:val="22"/>
          <w:szCs w:val="22"/>
        </w:rPr>
      </w:pPr>
      <w:r w:rsidRPr="00B32309">
        <w:rPr>
          <w:rFonts w:ascii="Arial" w:hAnsi="Arial" w:cs="Arial"/>
          <w:i/>
          <w:szCs w:val="22"/>
        </w:rPr>
        <w:t xml:space="preserve">Child abuse and neglect is a problem </w:t>
      </w:r>
      <w:proofErr w:type="spellStart"/>
      <w:r w:rsidRPr="00B32309">
        <w:rPr>
          <w:rFonts w:ascii="Arial" w:hAnsi="Arial" w:cs="Arial"/>
          <w:i/>
          <w:szCs w:val="22"/>
        </w:rPr>
        <w:t>world wide</w:t>
      </w:r>
      <w:proofErr w:type="spellEnd"/>
      <w:r w:rsidRPr="00B32309">
        <w:rPr>
          <w:rFonts w:ascii="Arial" w:hAnsi="Arial" w:cs="Arial"/>
          <w:i/>
          <w:szCs w:val="22"/>
        </w:rPr>
        <w:t xml:space="preserve"> for all of us, as is school truancy, pornography and alco</w:t>
      </w:r>
      <w:r w:rsidR="00AF749B">
        <w:rPr>
          <w:rFonts w:ascii="Arial" w:hAnsi="Arial" w:cs="Arial"/>
          <w:i/>
          <w:szCs w:val="22"/>
        </w:rPr>
        <w:t>hol.</w:t>
      </w:r>
    </w:p>
    <w:p w:rsidR="00274F20" w:rsidRDefault="00274F20" w:rsidP="003F0249">
      <w:pPr>
        <w:spacing w:after="0" w:line="240" w:lineRule="auto"/>
        <w:ind w:left="720"/>
        <w:rPr>
          <w:rFonts w:ascii="Arial" w:hAnsi="Arial" w:cs="Arial"/>
          <w:i/>
          <w:sz w:val="22"/>
          <w:szCs w:val="22"/>
        </w:rPr>
      </w:pPr>
    </w:p>
    <w:p w:rsidR="00274F20" w:rsidRPr="00CB57AA" w:rsidRDefault="00274F20" w:rsidP="003F0249">
      <w:pPr>
        <w:spacing w:after="0" w:line="240" w:lineRule="auto"/>
        <w:ind w:left="720"/>
        <w:rPr>
          <w:rFonts w:ascii="Arial" w:hAnsi="Arial" w:cs="Arial"/>
          <w:i/>
          <w:szCs w:val="22"/>
        </w:rPr>
      </w:pPr>
      <w:r w:rsidRPr="00CB57AA">
        <w:rPr>
          <w:rFonts w:ascii="Arial" w:hAnsi="Arial" w:cs="Arial"/>
          <w:i/>
          <w:szCs w:val="22"/>
        </w:rPr>
        <w:t xml:space="preserve">Little kids are also using obscene language, using mobile phones and sending photos. </w:t>
      </w:r>
    </w:p>
    <w:p w:rsidR="008B3489" w:rsidRPr="002F2FF2" w:rsidRDefault="008B3489" w:rsidP="001E48B7">
      <w:pPr>
        <w:rPr>
          <w:rStyle w:val="BookTitle"/>
          <w:rFonts w:ascii="Arial" w:hAnsi="Arial"/>
          <w:i w:val="0"/>
          <w:iCs w:val="0"/>
          <w:smallCaps w:val="0"/>
          <w:spacing w:val="0"/>
        </w:rPr>
      </w:pPr>
    </w:p>
    <w:p w:rsidR="008B3489" w:rsidRPr="002F2FF2" w:rsidRDefault="00BD5751" w:rsidP="001E48B7">
      <w:pPr>
        <w:rPr>
          <w:rStyle w:val="BookTitle"/>
          <w:rFonts w:ascii="Arial" w:hAnsi="Arial"/>
          <w:i w:val="0"/>
          <w:iCs w:val="0"/>
          <w:smallCaps w:val="0"/>
          <w:spacing w:val="0"/>
        </w:rPr>
      </w:pPr>
      <w:r w:rsidRPr="002F2FF2">
        <w:rPr>
          <w:rStyle w:val="BookTitle"/>
          <w:rFonts w:ascii="Arial" w:hAnsi="Arial"/>
          <w:i w:val="0"/>
          <w:iCs w:val="0"/>
          <w:smallCaps w:val="0"/>
          <w:spacing w:val="0"/>
        </w:rPr>
        <w:t>2009 c</w:t>
      </w:r>
      <w:r w:rsidR="008B3489" w:rsidRPr="002F2FF2">
        <w:rPr>
          <w:rStyle w:val="BookTitle"/>
          <w:rFonts w:ascii="Arial" w:hAnsi="Arial"/>
          <w:i w:val="0"/>
          <w:iCs w:val="0"/>
          <w:smallCaps w:val="0"/>
          <w:spacing w:val="0"/>
        </w:rPr>
        <w:t>onsultations</w:t>
      </w:r>
    </w:p>
    <w:p w:rsidR="008B3489" w:rsidRPr="00B32309" w:rsidRDefault="008B3489" w:rsidP="001E48B7">
      <w:pPr>
        <w:rPr>
          <w:rStyle w:val="BookTitle"/>
          <w:rFonts w:ascii="Arial" w:hAnsi="Arial"/>
          <w:iCs w:val="0"/>
          <w:smallCaps w:val="0"/>
          <w:spacing w:val="0"/>
        </w:rPr>
      </w:pPr>
      <w:r w:rsidRPr="002F2FF2">
        <w:rPr>
          <w:rStyle w:val="BookTitle"/>
          <w:rFonts w:ascii="Arial" w:hAnsi="Arial"/>
          <w:i w:val="0"/>
          <w:iCs w:val="0"/>
          <w:smallCaps w:val="0"/>
          <w:spacing w:val="0"/>
        </w:rPr>
        <w:t xml:space="preserve">  </w:t>
      </w:r>
      <w:r w:rsidRPr="002F2FF2">
        <w:rPr>
          <w:rStyle w:val="BookTitle"/>
          <w:rFonts w:ascii="Arial" w:hAnsi="Arial"/>
          <w:i w:val="0"/>
          <w:iCs w:val="0"/>
          <w:smallCaps w:val="0"/>
          <w:spacing w:val="0"/>
        </w:rPr>
        <w:tab/>
      </w:r>
      <w:r w:rsidRPr="00B32309">
        <w:rPr>
          <w:rStyle w:val="BookTitle"/>
          <w:rFonts w:ascii="Arial" w:hAnsi="Arial"/>
          <w:iCs w:val="0"/>
          <w:smallCaps w:val="0"/>
          <w:spacing w:val="0"/>
        </w:rPr>
        <w:t>Don’t want kids to see pornography or violent movies</w:t>
      </w:r>
      <w:r w:rsidR="005F1006" w:rsidRPr="00B32309">
        <w:rPr>
          <w:rStyle w:val="BookTitle"/>
          <w:rFonts w:ascii="Arial" w:hAnsi="Arial"/>
          <w:iCs w:val="0"/>
          <w:smallCaps w:val="0"/>
          <w:spacing w:val="0"/>
        </w:rPr>
        <w:t>.</w:t>
      </w:r>
    </w:p>
    <w:p w:rsidR="008B3489" w:rsidRPr="00B32309" w:rsidRDefault="008B3489" w:rsidP="001E48B7">
      <w:pPr>
        <w:rPr>
          <w:rStyle w:val="BookTitle"/>
          <w:rFonts w:ascii="Arial" w:hAnsi="Arial"/>
          <w:iCs w:val="0"/>
          <w:smallCaps w:val="0"/>
          <w:spacing w:val="0"/>
        </w:rPr>
      </w:pPr>
      <w:r w:rsidRPr="00B32309">
        <w:rPr>
          <w:rStyle w:val="BookTitle"/>
          <w:rFonts w:ascii="Arial" w:hAnsi="Arial"/>
          <w:iCs w:val="0"/>
          <w:smallCaps w:val="0"/>
          <w:spacing w:val="0"/>
        </w:rPr>
        <w:tab/>
        <w:t>Don’t have pornography here now and don’t want it in future</w:t>
      </w:r>
      <w:r w:rsidR="005F1006" w:rsidRPr="00B32309">
        <w:rPr>
          <w:rStyle w:val="BookTitle"/>
          <w:rFonts w:ascii="Arial" w:hAnsi="Arial"/>
          <w:iCs w:val="0"/>
          <w:smallCaps w:val="0"/>
          <w:spacing w:val="0"/>
        </w:rPr>
        <w:t>.</w:t>
      </w:r>
    </w:p>
    <w:p w:rsidR="00293236" w:rsidRPr="00B32309" w:rsidRDefault="008B3489" w:rsidP="006F6B87">
      <w:pPr>
        <w:ind w:firstLine="720"/>
        <w:rPr>
          <w:rStyle w:val="BookTitle"/>
          <w:rFonts w:ascii="Arial" w:hAnsi="Arial"/>
          <w:iCs w:val="0"/>
          <w:smallCaps w:val="0"/>
          <w:spacing w:val="0"/>
        </w:rPr>
      </w:pPr>
      <w:r w:rsidRPr="00B32309">
        <w:rPr>
          <w:rStyle w:val="BookTitle"/>
          <w:rFonts w:ascii="Arial" w:hAnsi="Arial"/>
          <w:iCs w:val="0"/>
          <w:smallCaps w:val="0"/>
          <w:spacing w:val="0"/>
        </w:rPr>
        <w:t>Restr</w:t>
      </w:r>
      <w:r w:rsidR="007C6671" w:rsidRPr="00B32309">
        <w:rPr>
          <w:rStyle w:val="BookTitle"/>
          <w:rFonts w:ascii="Arial" w:hAnsi="Arial"/>
          <w:iCs w:val="0"/>
          <w:smallCaps w:val="0"/>
          <w:spacing w:val="0"/>
        </w:rPr>
        <w:t>i</w:t>
      </w:r>
      <w:r w:rsidRPr="00B32309">
        <w:rPr>
          <w:rStyle w:val="BookTitle"/>
          <w:rFonts w:ascii="Arial" w:hAnsi="Arial"/>
          <w:iCs w:val="0"/>
          <w:smallCaps w:val="0"/>
          <w:spacing w:val="0"/>
        </w:rPr>
        <w:t>ctions are good because we</w:t>
      </w:r>
      <w:r w:rsidR="005F1006" w:rsidRPr="00B32309">
        <w:rPr>
          <w:rStyle w:val="BookTitle"/>
          <w:rFonts w:ascii="Arial" w:hAnsi="Arial"/>
          <w:iCs w:val="0"/>
          <w:smallCaps w:val="0"/>
          <w:spacing w:val="0"/>
        </w:rPr>
        <w:t xml:space="preserve"> need to protect the children f</w:t>
      </w:r>
      <w:r w:rsidRPr="00B32309">
        <w:rPr>
          <w:rStyle w:val="BookTitle"/>
          <w:rFonts w:ascii="Arial" w:hAnsi="Arial"/>
          <w:iCs w:val="0"/>
          <w:smallCaps w:val="0"/>
          <w:spacing w:val="0"/>
        </w:rPr>
        <w:t>r</w:t>
      </w:r>
      <w:r w:rsidR="005F1006" w:rsidRPr="00B32309">
        <w:rPr>
          <w:rStyle w:val="BookTitle"/>
          <w:rFonts w:ascii="Arial" w:hAnsi="Arial"/>
          <w:iCs w:val="0"/>
          <w:smallCaps w:val="0"/>
          <w:spacing w:val="0"/>
        </w:rPr>
        <w:t>o</w:t>
      </w:r>
      <w:r w:rsidR="00AF749B">
        <w:rPr>
          <w:rStyle w:val="BookTitle"/>
          <w:rFonts w:ascii="Arial" w:hAnsi="Arial"/>
          <w:iCs w:val="0"/>
          <w:smallCaps w:val="0"/>
          <w:spacing w:val="0"/>
        </w:rPr>
        <w:t>m this.</w:t>
      </w:r>
    </w:p>
    <w:p w:rsidR="008F770F" w:rsidRDefault="008F770F" w:rsidP="004B54CA">
      <w:pPr>
        <w:rPr>
          <w:rStyle w:val="BookTitle"/>
          <w:rFonts w:ascii="Arial" w:hAnsi="Arial"/>
          <w:i w:val="0"/>
          <w:iCs w:val="0"/>
          <w:smallCaps w:val="0"/>
          <w:spacing w:val="0"/>
        </w:rPr>
      </w:pPr>
    </w:p>
    <w:p w:rsidR="005B19F4" w:rsidRPr="002F2FF2" w:rsidRDefault="00BD5751"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2011 consultations</w:t>
      </w:r>
    </w:p>
    <w:p w:rsidR="00BD5751" w:rsidRPr="00B32309" w:rsidRDefault="00BD5751" w:rsidP="00BD5751">
      <w:pPr>
        <w:ind w:left="720"/>
        <w:rPr>
          <w:rStyle w:val="BookTitle"/>
          <w:rFonts w:ascii="Arial" w:hAnsi="Arial"/>
          <w:iCs w:val="0"/>
          <w:smallCaps w:val="0"/>
          <w:spacing w:val="0"/>
        </w:rPr>
      </w:pPr>
      <w:r w:rsidRPr="00B32309">
        <w:rPr>
          <w:rStyle w:val="BookTitle"/>
          <w:rFonts w:ascii="Arial" w:hAnsi="Arial"/>
          <w:iCs w:val="0"/>
          <w:smallCaps w:val="0"/>
          <w:spacing w:val="0"/>
        </w:rPr>
        <w:t xml:space="preserve">I don’t want the ban lifted because it protects young people. Adults should be able to access it if they want but it is bad for kids to grow up with it.  It is my worst nightmare for my daughter to think that it is okay. </w:t>
      </w:r>
    </w:p>
    <w:p w:rsidR="00BD5751" w:rsidRPr="00B32309" w:rsidRDefault="00510DC5" w:rsidP="00BD5751">
      <w:pPr>
        <w:ind w:left="720"/>
        <w:rPr>
          <w:rStyle w:val="BookTitle"/>
          <w:rFonts w:ascii="Arial" w:hAnsi="Arial"/>
          <w:iCs w:val="0"/>
          <w:smallCaps w:val="0"/>
          <w:spacing w:val="0"/>
        </w:rPr>
      </w:pPr>
      <w:r w:rsidRPr="00B32309">
        <w:rPr>
          <w:rStyle w:val="BookTitle"/>
          <w:rFonts w:ascii="Arial" w:hAnsi="Arial"/>
          <w:iCs w:val="0"/>
          <w:smallCaps w:val="0"/>
          <w:spacing w:val="0"/>
        </w:rPr>
        <w:t>Mobile phone porn is a</w:t>
      </w:r>
      <w:r w:rsidR="004E7D82" w:rsidRPr="00B32309">
        <w:rPr>
          <w:rStyle w:val="BookTitle"/>
          <w:rFonts w:ascii="Arial" w:hAnsi="Arial"/>
          <w:iCs w:val="0"/>
          <w:smallCaps w:val="0"/>
          <w:spacing w:val="0"/>
        </w:rPr>
        <w:t xml:space="preserve"> problem. </w:t>
      </w:r>
      <w:proofErr w:type="gramStart"/>
      <w:r w:rsidR="00293236" w:rsidRPr="00B32309">
        <w:rPr>
          <w:rStyle w:val="BookTitle"/>
          <w:rFonts w:ascii="Arial" w:hAnsi="Arial"/>
          <w:iCs w:val="0"/>
          <w:smallCaps w:val="0"/>
          <w:spacing w:val="0"/>
        </w:rPr>
        <w:t xml:space="preserve">Young people getting </w:t>
      </w:r>
      <w:r w:rsidRPr="00B32309">
        <w:rPr>
          <w:rStyle w:val="BookTitle"/>
          <w:rFonts w:ascii="Arial" w:hAnsi="Arial"/>
          <w:iCs w:val="0"/>
          <w:smallCaps w:val="0"/>
          <w:spacing w:val="0"/>
        </w:rPr>
        <w:t>it on their phones.</w:t>
      </w:r>
      <w:proofErr w:type="gramEnd"/>
      <w:r w:rsidRPr="00B32309">
        <w:rPr>
          <w:rStyle w:val="BookTitle"/>
          <w:rFonts w:ascii="Arial" w:hAnsi="Arial"/>
          <w:iCs w:val="0"/>
          <w:smallCaps w:val="0"/>
          <w:spacing w:val="0"/>
        </w:rPr>
        <w:t xml:space="preserve"> </w:t>
      </w:r>
    </w:p>
    <w:p w:rsidR="00510DC5" w:rsidRDefault="00510DC5" w:rsidP="00BD5751">
      <w:pPr>
        <w:ind w:left="720"/>
        <w:rPr>
          <w:rStyle w:val="BookTitle"/>
          <w:rFonts w:ascii="Arial" w:hAnsi="Arial"/>
          <w:iCs w:val="0"/>
          <w:smallCaps w:val="0"/>
          <w:spacing w:val="0"/>
        </w:rPr>
      </w:pPr>
      <w:r w:rsidRPr="00B32309">
        <w:rPr>
          <w:rStyle w:val="BookTitle"/>
          <w:rFonts w:ascii="Arial" w:hAnsi="Arial"/>
          <w:iCs w:val="0"/>
          <w:smallCaps w:val="0"/>
          <w:spacing w:val="0"/>
        </w:rPr>
        <w:t>This stuff is foreign to us, this stuff coming into the community.  We learned the right way through our parents in the past. There is still a problem with the internet</w:t>
      </w:r>
      <w:r w:rsidR="006511DD" w:rsidRPr="00B32309">
        <w:rPr>
          <w:rStyle w:val="BookTitle"/>
          <w:rFonts w:ascii="Arial" w:hAnsi="Arial"/>
          <w:iCs w:val="0"/>
          <w:smallCaps w:val="0"/>
          <w:spacing w:val="0"/>
        </w:rPr>
        <w:t xml:space="preserve"> </w:t>
      </w:r>
      <w:r w:rsidRPr="00B32309">
        <w:rPr>
          <w:rStyle w:val="BookTitle"/>
          <w:rFonts w:ascii="Arial" w:hAnsi="Arial"/>
          <w:iCs w:val="0"/>
          <w:smallCaps w:val="0"/>
          <w:spacing w:val="0"/>
        </w:rPr>
        <w:t xml:space="preserve">and mobile </w:t>
      </w:r>
      <w:proofErr w:type="gramStart"/>
      <w:r w:rsidRPr="00B32309">
        <w:rPr>
          <w:rStyle w:val="BookTitle"/>
          <w:rFonts w:ascii="Arial" w:hAnsi="Arial"/>
          <w:iCs w:val="0"/>
          <w:smallCaps w:val="0"/>
          <w:spacing w:val="0"/>
        </w:rPr>
        <w:t>phones,</w:t>
      </w:r>
      <w:proofErr w:type="gramEnd"/>
      <w:r w:rsidRPr="00B32309">
        <w:rPr>
          <w:rStyle w:val="BookTitle"/>
          <w:rFonts w:ascii="Arial" w:hAnsi="Arial"/>
          <w:iCs w:val="0"/>
          <w:smallCaps w:val="0"/>
          <w:spacing w:val="0"/>
        </w:rPr>
        <w:t xml:space="preserve"> we need a block for the pornography. What can the Government do about this? Can they stop it? </w:t>
      </w:r>
    </w:p>
    <w:p w:rsidR="00AE131C" w:rsidRPr="008A1531" w:rsidRDefault="00986E65" w:rsidP="00AF749B">
      <w:pPr>
        <w:pStyle w:val="Heading1"/>
        <w:rPr>
          <w:rStyle w:val="BookTitle"/>
          <w:b w:val="0"/>
          <w:i w:val="0"/>
          <w:iCs w:val="0"/>
          <w:smallCaps w:val="0"/>
          <w:spacing w:val="0"/>
        </w:rPr>
      </w:pPr>
      <w:r w:rsidRPr="008A1531">
        <w:rPr>
          <w:rStyle w:val="BookTitle"/>
          <w:i w:val="0"/>
          <w:iCs w:val="0"/>
          <w:smallCaps w:val="0"/>
          <w:spacing w:val="0"/>
        </w:rPr>
        <w:t>How is the Australian Government</w:t>
      </w:r>
      <w:r w:rsidR="009F5B7D" w:rsidRPr="008A1531">
        <w:rPr>
          <w:rStyle w:val="BookTitle"/>
          <w:i w:val="0"/>
          <w:iCs w:val="0"/>
          <w:smallCaps w:val="0"/>
          <w:spacing w:val="0"/>
        </w:rPr>
        <w:t xml:space="preserve"> tackling the issue of prohib</w:t>
      </w:r>
      <w:r w:rsidRPr="008A1531">
        <w:rPr>
          <w:rStyle w:val="BookTitle"/>
          <w:i w:val="0"/>
          <w:iCs w:val="0"/>
          <w:smallCaps w:val="0"/>
          <w:spacing w:val="0"/>
        </w:rPr>
        <w:t xml:space="preserve">ited material in remote Aboriginal communities in the Northern Territory? </w:t>
      </w:r>
    </w:p>
    <w:p w:rsidR="00AF049F" w:rsidRDefault="00326189"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This measur</w:t>
      </w:r>
      <w:r w:rsidR="003F0FA7" w:rsidRPr="002F2FF2">
        <w:rPr>
          <w:rStyle w:val="BookTitle"/>
          <w:rFonts w:ascii="Arial" w:hAnsi="Arial"/>
          <w:i w:val="0"/>
          <w:iCs w:val="0"/>
          <w:smallCaps w:val="0"/>
          <w:spacing w:val="0"/>
        </w:rPr>
        <w:t>e has two elements – legislation</w:t>
      </w:r>
      <w:r w:rsidRPr="002F2FF2">
        <w:rPr>
          <w:rStyle w:val="BookTitle"/>
          <w:rFonts w:ascii="Arial" w:hAnsi="Arial"/>
          <w:i w:val="0"/>
          <w:iCs w:val="0"/>
          <w:smallCaps w:val="0"/>
          <w:spacing w:val="0"/>
        </w:rPr>
        <w:t xml:space="preserve"> and</w:t>
      </w:r>
      <w:r w:rsidR="003F0FA7" w:rsidRPr="002F2FF2">
        <w:rPr>
          <w:rStyle w:val="BookTitle"/>
          <w:rFonts w:ascii="Arial" w:hAnsi="Arial"/>
          <w:i w:val="0"/>
          <w:iCs w:val="0"/>
          <w:smallCaps w:val="0"/>
          <w:spacing w:val="0"/>
        </w:rPr>
        <w:t xml:space="preserve"> </w:t>
      </w:r>
      <w:r w:rsidR="00213C50" w:rsidRPr="002F2FF2">
        <w:rPr>
          <w:rStyle w:val="BookTitle"/>
          <w:rFonts w:ascii="Arial" w:hAnsi="Arial"/>
          <w:i w:val="0"/>
          <w:iCs w:val="0"/>
          <w:smallCaps w:val="0"/>
          <w:spacing w:val="0"/>
        </w:rPr>
        <w:t xml:space="preserve">funding for Stronger Futures in the Northern Territory classification </w:t>
      </w:r>
      <w:r w:rsidR="003F0FA7" w:rsidRPr="002F2FF2">
        <w:rPr>
          <w:rStyle w:val="BookTitle"/>
          <w:rFonts w:ascii="Arial" w:hAnsi="Arial"/>
          <w:i w:val="0"/>
          <w:iCs w:val="0"/>
          <w:smallCaps w:val="0"/>
          <w:spacing w:val="0"/>
        </w:rPr>
        <w:t xml:space="preserve">community education project.  There </w:t>
      </w:r>
      <w:proofErr w:type="gramStart"/>
      <w:r w:rsidR="003F0FA7" w:rsidRPr="002F2FF2">
        <w:rPr>
          <w:rStyle w:val="BookTitle"/>
          <w:rFonts w:ascii="Arial" w:hAnsi="Arial"/>
          <w:i w:val="0"/>
          <w:iCs w:val="0"/>
          <w:smallCaps w:val="0"/>
          <w:spacing w:val="0"/>
        </w:rPr>
        <w:t>has</w:t>
      </w:r>
      <w:proofErr w:type="gramEnd"/>
      <w:r w:rsidR="003F0FA7" w:rsidRPr="002F2FF2">
        <w:rPr>
          <w:rStyle w:val="BookTitle"/>
          <w:rFonts w:ascii="Arial" w:hAnsi="Arial"/>
          <w:i w:val="0"/>
          <w:iCs w:val="0"/>
          <w:smallCaps w:val="0"/>
          <w:spacing w:val="0"/>
        </w:rPr>
        <w:t xml:space="preserve"> already been consultations and a parliamentary inquiry on the legislation. We are seeking comments now on the proposed community education element. Information on the legislation is provided however to inform you and provide some context to the community education project.  </w:t>
      </w:r>
    </w:p>
    <w:p w:rsidR="00326189" w:rsidRPr="00D705E7" w:rsidRDefault="00326189" w:rsidP="00AF749B">
      <w:pPr>
        <w:pStyle w:val="Heading1"/>
        <w:rPr>
          <w:rStyle w:val="BookTitle"/>
          <w:b w:val="0"/>
          <w:i w:val="0"/>
          <w:iCs w:val="0"/>
          <w:smallCaps w:val="0"/>
          <w:spacing w:val="0"/>
        </w:rPr>
      </w:pPr>
      <w:r w:rsidRPr="00D705E7">
        <w:rPr>
          <w:rStyle w:val="BookTitle"/>
          <w:i w:val="0"/>
          <w:iCs w:val="0"/>
          <w:smallCaps w:val="0"/>
          <w:spacing w:val="0"/>
        </w:rPr>
        <w:t>Legislation</w:t>
      </w:r>
    </w:p>
    <w:p w:rsidR="00555CB5" w:rsidRPr="002F2FF2" w:rsidRDefault="00555CB5"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The prohibited material measure is additional effort to support existing government strategies to protect children from exposure to harmful material </w:t>
      </w:r>
      <w:r w:rsidR="00896922" w:rsidRPr="002F2FF2">
        <w:rPr>
          <w:rStyle w:val="BookTitle"/>
          <w:rFonts w:ascii="Arial" w:hAnsi="Arial"/>
          <w:i w:val="0"/>
          <w:iCs w:val="0"/>
          <w:smallCaps w:val="0"/>
          <w:spacing w:val="0"/>
        </w:rPr>
        <w:t xml:space="preserve">in the real and virtual worlds.  This additional effort is in response to the consultation feedback and </w:t>
      </w:r>
      <w:r w:rsidR="00896922" w:rsidRPr="002F2FF2">
        <w:rPr>
          <w:rStyle w:val="BookTitle"/>
          <w:rFonts w:ascii="Arial" w:hAnsi="Arial"/>
          <w:i w:val="0"/>
          <w:iCs w:val="0"/>
          <w:smallCaps w:val="0"/>
          <w:spacing w:val="0"/>
        </w:rPr>
        <w:lastRenderedPageBreak/>
        <w:t>recognises that the living conditions in some communities mean that people may not be able to control their or their children’s exposure to such material and that they may be more vulnerable to harm from this material.</w:t>
      </w:r>
    </w:p>
    <w:p w:rsidR="001426E0" w:rsidRPr="002F2FF2" w:rsidRDefault="00444C8E" w:rsidP="00444C8E">
      <w:pPr>
        <w:rPr>
          <w:rStyle w:val="BookTitle"/>
          <w:rFonts w:ascii="Arial" w:hAnsi="Arial"/>
          <w:i w:val="0"/>
          <w:smallCaps w:val="0"/>
        </w:rPr>
      </w:pPr>
      <w:r w:rsidRPr="002F2FF2">
        <w:rPr>
          <w:rStyle w:val="BookTitle"/>
          <w:rFonts w:ascii="Arial" w:hAnsi="Arial"/>
          <w:i w:val="0"/>
          <w:smallCaps w:val="0"/>
        </w:rPr>
        <w:t xml:space="preserve">Under the National Classification Scheme, Northern Territory laws regulating films, computer games and certain publications apply across the Northern Territory.  Under </w:t>
      </w:r>
      <w:r w:rsidR="001520F6">
        <w:rPr>
          <w:rStyle w:val="BookTitle"/>
          <w:rFonts w:ascii="Arial" w:hAnsi="Arial"/>
          <w:i w:val="0"/>
          <w:smallCaps w:val="0"/>
        </w:rPr>
        <w:t xml:space="preserve">the </w:t>
      </w:r>
      <w:r w:rsidRPr="002F2FF2">
        <w:rPr>
          <w:rStyle w:val="BookTitle"/>
          <w:rFonts w:ascii="Arial" w:hAnsi="Arial"/>
          <w:i w:val="0"/>
          <w:smallCaps w:val="0"/>
        </w:rPr>
        <w:t>Stronger Futures</w:t>
      </w:r>
      <w:r w:rsidR="001520F6">
        <w:rPr>
          <w:rStyle w:val="BookTitle"/>
          <w:rFonts w:ascii="Arial" w:hAnsi="Arial"/>
          <w:i w:val="0"/>
          <w:smallCaps w:val="0"/>
        </w:rPr>
        <w:t xml:space="preserve"> legislation</w:t>
      </w:r>
      <w:r w:rsidRPr="002F2FF2">
        <w:rPr>
          <w:rStyle w:val="BookTitle"/>
          <w:rFonts w:ascii="Arial" w:hAnsi="Arial"/>
          <w:i w:val="0"/>
          <w:smallCaps w:val="0"/>
        </w:rPr>
        <w:t xml:space="preserve">, additional restrictions apply in most remote Northern Territory Aboriginal communities.  These restrictions prohibit the possession and supply of prohibited material in prohibited material areas.  </w:t>
      </w:r>
    </w:p>
    <w:p w:rsidR="001426E0" w:rsidRPr="002F2FF2" w:rsidRDefault="001426E0" w:rsidP="00444C8E">
      <w:pPr>
        <w:rPr>
          <w:rStyle w:val="BookTitle"/>
          <w:rFonts w:ascii="Arial" w:hAnsi="Arial"/>
          <w:i w:val="0"/>
          <w:smallCaps w:val="0"/>
        </w:rPr>
      </w:pPr>
      <w:r w:rsidRPr="002F2FF2">
        <w:rPr>
          <w:rStyle w:val="BookTitle"/>
          <w:rFonts w:ascii="Arial" w:hAnsi="Arial"/>
          <w:i w:val="0"/>
          <w:smallCaps w:val="0"/>
        </w:rPr>
        <w:t xml:space="preserve">It is estimated that around 45,000 people live in the prohibited material areas, that is, the areas where these additional restrictions apply. </w:t>
      </w:r>
    </w:p>
    <w:p w:rsidR="003F0FA7" w:rsidRPr="002F2FF2" w:rsidRDefault="00444C8E" w:rsidP="00444C8E">
      <w:pPr>
        <w:rPr>
          <w:rStyle w:val="BookTitle"/>
          <w:rFonts w:ascii="Arial" w:hAnsi="Arial"/>
          <w:i w:val="0"/>
          <w:smallCaps w:val="0"/>
        </w:rPr>
      </w:pPr>
      <w:r w:rsidRPr="002F2FF2">
        <w:rPr>
          <w:rStyle w:val="BookTitle"/>
          <w:rFonts w:ascii="Arial" w:hAnsi="Arial"/>
          <w:i w:val="0"/>
          <w:smallCaps w:val="0"/>
        </w:rPr>
        <w:t xml:space="preserve">These restrictions are </w:t>
      </w:r>
      <w:r w:rsidR="00E44846">
        <w:rPr>
          <w:rStyle w:val="BookTitle"/>
          <w:rFonts w:ascii="Arial" w:hAnsi="Arial"/>
          <w:i w:val="0"/>
          <w:smallCaps w:val="0"/>
        </w:rPr>
        <w:t xml:space="preserve">set out </w:t>
      </w:r>
      <w:r w:rsidRPr="002F2FF2">
        <w:rPr>
          <w:rStyle w:val="BookTitle"/>
          <w:rFonts w:ascii="Arial" w:hAnsi="Arial"/>
          <w:i w:val="0"/>
          <w:smallCaps w:val="0"/>
        </w:rPr>
        <w:t xml:space="preserve">in Part 10 of the </w:t>
      </w:r>
      <w:r w:rsidRPr="00B32309">
        <w:rPr>
          <w:rStyle w:val="BookTitle"/>
          <w:rFonts w:ascii="Arial" w:hAnsi="Arial"/>
          <w:smallCaps w:val="0"/>
        </w:rPr>
        <w:t>Classification (Publicat</w:t>
      </w:r>
      <w:r w:rsidR="00AB27B5">
        <w:rPr>
          <w:rStyle w:val="BookTitle"/>
          <w:rFonts w:ascii="Arial" w:hAnsi="Arial"/>
          <w:smallCaps w:val="0"/>
        </w:rPr>
        <w:t xml:space="preserve">ions, Films and Computer Games) </w:t>
      </w:r>
      <w:r w:rsidRPr="00B32309">
        <w:rPr>
          <w:rStyle w:val="BookTitle"/>
          <w:rFonts w:ascii="Arial" w:hAnsi="Arial"/>
          <w:smallCaps w:val="0"/>
        </w:rPr>
        <w:t>Act 1995</w:t>
      </w:r>
      <w:r w:rsidR="003F0FA7" w:rsidRPr="002F2FF2">
        <w:rPr>
          <w:rStyle w:val="BookTitle"/>
          <w:rFonts w:ascii="Arial" w:hAnsi="Arial"/>
          <w:i w:val="0"/>
          <w:smallCaps w:val="0"/>
        </w:rPr>
        <w:t xml:space="preserve">.  </w:t>
      </w:r>
    </w:p>
    <w:p w:rsidR="001426E0" w:rsidRPr="002F2FF2" w:rsidRDefault="0050173E" w:rsidP="004B54CA">
      <w:pPr>
        <w:rPr>
          <w:rStyle w:val="BookTitle"/>
          <w:rFonts w:ascii="Arial" w:hAnsi="Arial"/>
          <w:i w:val="0"/>
          <w:iCs w:val="0"/>
          <w:smallCaps w:val="0"/>
          <w:spacing w:val="0"/>
        </w:rPr>
      </w:pPr>
      <w:r>
        <w:rPr>
          <w:rStyle w:val="BookTitle"/>
          <w:rFonts w:ascii="Arial" w:hAnsi="Arial"/>
          <w:i w:val="0"/>
          <w:iCs w:val="0"/>
          <w:smallCaps w:val="0"/>
          <w:spacing w:val="0"/>
        </w:rPr>
        <w:t xml:space="preserve">Prohibited material areas continue the previous prescribed areas.  </w:t>
      </w:r>
      <w:r w:rsidR="000E2178" w:rsidRPr="002F2FF2">
        <w:rPr>
          <w:rStyle w:val="BookTitle"/>
          <w:rFonts w:ascii="Arial" w:hAnsi="Arial"/>
          <w:i w:val="0"/>
          <w:iCs w:val="0"/>
          <w:smallCaps w:val="0"/>
          <w:spacing w:val="0"/>
        </w:rPr>
        <w:t>New prohibited material areas can only be established if</w:t>
      </w:r>
      <w:r w:rsidR="0087091A" w:rsidRPr="002F2FF2">
        <w:rPr>
          <w:rStyle w:val="BookTitle"/>
          <w:rFonts w:ascii="Arial" w:hAnsi="Arial"/>
          <w:i w:val="0"/>
          <w:iCs w:val="0"/>
          <w:smallCaps w:val="0"/>
          <w:spacing w:val="0"/>
        </w:rPr>
        <w:t xml:space="preserve"> they are supported by the community</w:t>
      </w:r>
      <w:r w:rsidR="000E2178" w:rsidRPr="002F2FF2">
        <w:rPr>
          <w:rStyle w:val="BookTitle"/>
          <w:rFonts w:ascii="Arial" w:hAnsi="Arial"/>
          <w:i w:val="0"/>
          <w:iCs w:val="0"/>
          <w:smallCaps w:val="0"/>
          <w:spacing w:val="0"/>
        </w:rPr>
        <w:t xml:space="preserve"> and after there has been community consultation. The Federal Minister can cease the restrictions </w:t>
      </w:r>
      <w:r>
        <w:rPr>
          <w:rStyle w:val="BookTitle"/>
          <w:rFonts w:ascii="Arial" w:hAnsi="Arial"/>
          <w:i w:val="0"/>
          <w:iCs w:val="0"/>
          <w:smallCaps w:val="0"/>
          <w:spacing w:val="0"/>
        </w:rPr>
        <w:t xml:space="preserve">in a particular prohibited material area </w:t>
      </w:r>
      <w:r w:rsidR="000E2178" w:rsidRPr="002F2FF2">
        <w:rPr>
          <w:rStyle w:val="BookTitle"/>
          <w:rFonts w:ascii="Arial" w:hAnsi="Arial"/>
          <w:i w:val="0"/>
          <w:iCs w:val="0"/>
          <w:smallCaps w:val="0"/>
          <w:spacing w:val="0"/>
        </w:rPr>
        <w:t xml:space="preserve">only after people living in the community have had an opportunity to make submissions and the Minister is satisfied that criteria </w:t>
      </w:r>
      <w:r w:rsidR="00910DF0" w:rsidRPr="002F2FF2">
        <w:rPr>
          <w:rStyle w:val="BookTitle"/>
          <w:rFonts w:ascii="Arial" w:hAnsi="Arial"/>
          <w:i w:val="0"/>
          <w:iCs w:val="0"/>
          <w:smallCaps w:val="0"/>
          <w:spacing w:val="0"/>
        </w:rPr>
        <w:t xml:space="preserve">relating to the well-being and safety of people living in the area have been considered. </w:t>
      </w:r>
    </w:p>
    <w:p w:rsidR="00B40FB5" w:rsidRPr="002F2FF2" w:rsidRDefault="00FA726D"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The legislation applying the additional restrictions will continue until 2022.  The Stronger Futures legislation also requires that the prohibited material restrictions be reviewed in t</w:t>
      </w:r>
      <w:r w:rsidR="00AF749B">
        <w:rPr>
          <w:rStyle w:val="BookTitle"/>
          <w:rFonts w:ascii="Arial" w:hAnsi="Arial"/>
          <w:i w:val="0"/>
          <w:iCs w:val="0"/>
          <w:smallCaps w:val="0"/>
          <w:spacing w:val="0"/>
        </w:rPr>
        <w:t>wo years’ time, that is, 2014.</w:t>
      </w:r>
    </w:p>
    <w:p w:rsidR="009319CB" w:rsidRPr="002F2FF2" w:rsidRDefault="009319CB" w:rsidP="004B54CA">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The income management arrangements operating in the Northern Territory do not allow people to spend their welfare income on pornography </w:t>
      </w:r>
      <w:r w:rsidR="002E1253">
        <w:rPr>
          <w:rStyle w:val="BookTitle"/>
          <w:rFonts w:ascii="Arial" w:hAnsi="Arial"/>
          <w:i w:val="0"/>
          <w:iCs w:val="0"/>
          <w:smallCaps w:val="0"/>
          <w:spacing w:val="0"/>
        </w:rPr>
        <w:t xml:space="preserve">or </w:t>
      </w:r>
      <w:r w:rsidRPr="002F2FF2">
        <w:rPr>
          <w:rStyle w:val="BookTitle"/>
          <w:rFonts w:ascii="Arial" w:hAnsi="Arial"/>
          <w:i w:val="0"/>
          <w:iCs w:val="0"/>
          <w:smallCaps w:val="0"/>
          <w:spacing w:val="0"/>
        </w:rPr>
        <w:t>alcohol. The aim of income management is to help people spend their money on the essentials for</w:t>
      </w:r>
      <w:r w:rsidR="008F6E26" w:rsidRPr="002F2FF2">
        <w:rPr>
          <w:rStyle w:val="BookTitle"/>
          <w:rFonts w:ascii="Arial" w:hAnsi="Arial"/>
          <w:i w:val="0"/>
          <w:iCs w:val="0"/>
          <w:smallCaps w:val="0"/>
          <w:spacing w:val="0"/>
        </w:rPr>
        <w:t xml:space="preserve"> themselves,</w:t>
      </w:r>
      <w:r w:rsidRPr="002F2FF2">
        <w:rPr>
          <w:rStyle w:val="BookTitle"/>
          <w:rFonts w:ascii="Arial" w:hAnsi="Arial"/>
          <w:i w:val="0"/>
          <w:iCs w:val="0"/>
          <w:smallCaps w:val="0"/>
          <w:spacing w:val="0"/>
        </w:rPr>
        <w:t xml:space="preserve"> their family and children such as food, clothing and rent.  </w:t>
      </w:r>
    </w:p>
    <w:p w:rsidR="001F4470" w:rsidRPr="00D705E7" w:rsidRDefault="00304818" w:rsidP="00AF749B">
      <w:pPr>
        <w:pStyle w:val="Heading1"/>
        <w:rPr>
          <w:rStyle w:val="BookTitle"/>
          <w:b w:val="0"/>
          <w:i w:val="0"/>
          <w:iCs w:val="0"/>
          <w:smallCaps w:val="0"/>
          <w:spacing w:val="0"/>
        </w:rPr>
      </w:pPr>
      <w:r w:rsidRPr="00D705E7">
        <w:rPr>
          <w:rStyle w:val="BookTitle"/>
          <w:i w:val="0"/>
          <w:iCs w:val="0"/>
          <w:smallCaps w:val="0"/>
          <w:spacing w:val="0"/>
        </w:rPr>
        <w:t xml:space="preserve">Stronger Futures Classification </w:t>
      </w:r>
      <w:r w:rsidR="008718AD">
        <w:rPr>
          <w:rStyle w:val="BookTitle"/>
          <w:i w:val="0"/>
          <w:iCs w:val="0"/>
          <w:smallCaps w:val="0"/>
          <w:spacing w:val="0"/>
        </w:rPr>
        <w:t xml:space="preserve">Education </w:t>
      </w:r>
      <w:r w:rsidRPr="00D705E7">
        <w:rPr>
          <w:rStyle w:val="BookTitle"/>
          <w:i w:val="0"/>
          <w:iCs w:val="0"/>
          <w:smallCaps w:val="0"/>
          <w:spacing w:val="0"/>
        </w:rPr>
        <w:t>Project</w:t>
      </w:r>
    </w:p>
    <w:p w:rsidR="00B40FB5" w:rsidRPr="002F2FF2" w:rsidRDefault="00B40FB5" w:rsidP="00B40FB5">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Along with the additional restrictions that have been made through the Stronger Futures legislation, the Australian Government is also providing </w:t>
      </w:r>
      <w:r w:rsidR="002976D1" w:rsidRPr="002F2FF2">
        <w:rPr>
          <w:rStyle w:val="BookTitle"/>
          <w:rFonts w:ascii="Arial" w:hAnsi="Arial"/>
          <w:i w:val="0"/>
          <w:iCs w:val="0"/>
          <w:smallCaps w:val="0"/>
          <w:spacing w:val="0"/>
        </w:rPr>
        <w:t>$1.09 million</w:t>
      </w:r>
      <w:r w:rsidR="005145CE" w:rsidRPr="002F2FF2">
        <w:rPr>
          <w:rStyle w:val="BookTitle"/>
          <w:rFonts w:ascii="Arial" w:hAnsi="Arial"/>
          <w:i w:val="0"/>
          <w:iCs w:val="0"/>
          <w:smallCaps w:val="0"/>
          <w:spacing w:val="0"/>
        </w:rPr>
        <w:t xml:space="preserve"> </w:t>
      </w:r>
      <w:r w:rsidR="002976D1" w:rsidRPr="002F2FF2">
        <w:rPr>
          <w:rStyle w:val="BookTitle"/>
          <w:rFonts w:ascii="Arial" w:hAnsi="Arial"/>
          <w:i w:val="0"/>
          <w:iCs w:val="0"/>
          <w:smallCaps w:val="0"/>
          <w:spacing w:val="0"/>
        </w:rPr>
        <w:t>in</w:t>
      </w:r>
      <w:r w:rsidR="0026326C" w:rsidRPr="002F2FF2">
        <w:rPr>
          <w:rStyle w:val="BookTitle"/>
          <w:rFonts w:ascii="Arial" w:hAnsi="Arial"/>
          <w:i w:val="0"/>
          <w:iCs w:val="0"/>
          <w:smallCaps w:val="0"/>
          <w:spacing w:val="0"/>
        </w:rPr>
        <w:t xml:space="preserve"> </w:t>
      </w:r>
      <w:r w:rsidRPr="002F2FF2">
        <w:rPr>
          <w:rStyle w:val="BookTitle"/>
          <w:rFonts w:ascii="Arial" w:hAnsi="Arial"/>
          <w:i w:val="0"/>
          <w:iCs w:val="0"/>
          <w:smallCaps w:val="0"/>
          <w:spacing w:val="0"/>
        </w:rPr>
        <w:t xml:space="preserve">funding for a Stronger Futures </w:t>
      </w:r>
      <w:r w:rsidR="008F6E26" w:rsidRPr="002F2FF2">
        <w:rPr>
          <w:rStyle w:val="BookTitle"/>
          <w:rFonts w:ascii="Arial" w:hAnsi="Arial"/>
          <w:i w:val="0"/>
          <w:iCs w:val="0"/>
          <w:smallCaps w:val="0"/>
          <w:spacing w:val="0"/>
        </w:rPr>
        <w:t>c</w:t>
      </w:r>
      <w:r w:rsidRPr="002F2FF2">
        <w:rPr>
          <w:rStyle w:val="BookTitle"/>
          <w:rFonts w:ascii="Arial" w:hAnsi="Arial"/>
          <w:i w:val="0"/>
          <w:iCs w:val="0"/>
          <w:smallCaps w:val="0"/>
          <w:spacing w:val="0"/>
        </w:rPr>
        <w:t>lassification</w:t>
      </w:r>
      <w:r w:rsidR="00935A14" w:rsidRPr="002F2FF2">
        <w:rPr>
          <w:rStyle w:val="BookTitle"/>
          <w:rFonts w:ascii="Arial" w:hAnsi="Arial"/>
          <w:i w:val="0"/>
          <w:iCs w:val="0"/>
          <w:smallCaps w:val="0"/>
          <w:spacing w:val="0"/>
        </w:rPr>
        <w:t xml:space="preserve"> </w:t>
      </w:r>
      <w:r w:rsidR="008F6E26" w:rsidRPr="002F2FF2">
        <w:rPr>
          <w:rStyle w:val="BookTitle"/>
          <w:rFonts w:ascii="Arial" w:hAnsi="Arial"/>
          <w:i w:val="0"/>
          <w:iCs w:val="0"/>
          <w:smallCaps w:val="0"/>
          <w:spacing w:val="0"/>
        </w:rPr>
        <w:t xml:space="preserve">community education </w:t>
      </w:r>
      <w:r w:rsidR="00935A14" w:rsidRPr="002F2FF2">
        <w:rPr>
          <w:rStyle w:val="BookTitle"/>
          <w:rFonts w:ascii="Arial" w:hAnsi="Arial"/>
          <w:i w:val="0"/>
          <w:iCs w:val="0"/>
          <w:smallCaps w:val="0"/>
          <w:spacing w:val="0"/>
        </w:rPr>
        <w:t>project</w:t>
      </w:r>
      <w:r w:rsidR="002C50EE" w:rsidRPr="002F2FF2">
        <w:rPr>
          <w:rStyle w:val="BookTitle"/>
          <w:rFonts w:ascii="Arial" w:hAnsi="Arial"/>
          <w:i w:val="0"/>
          <w:iCs w:val="0"/>
          <w:smallCaps w:val="0"/>
          <w:spacing w:val="0"/>
        </w:rPr>
        <w:t xml:space="preserve"> (the classification project)</w:t>
      </w:r>
      <w:r w:rsidRPr="002F2FF2">
        <w:rPr>
          <w:rStyle w:val="BookTitle"/>
          <w:rFonts w:ascii="Arial" w:hAnsi="Arial"/>
          <w:i w:val="0"/>
          <w:iCs w:val="0"/>
          <w:smallCaps w:val="0"/>
          <w:spacing w:val="0"/>
        </w:rPr>
        <w:t xml:space="preserve">. </w:t>
      </w:r>
    </w:p>
    <w:p w:rsidR="00D35DCA" w:rsidRPr="002F2FF2" w:rsidRDefault="00D35DCA" w:rsidP="00B40FB5">
      <w:pPr>
        <w:rPr>
          <w:rStyle w:val="BookTitle"/>
          <w:rFonts w:ascii="Arial" w:hAnsi="Arial"/>
          <w:i w:val="0"/>
          <w:iCs w:val="0"/>
          <w:smallCaps w:val="0"/>
          <w:spacing w:val="0"/>
        </w:rPr>
      </w:pPr>
      <w:r w:rsidRPr="002F2FF2">
        <w:rPr>
          <w:rStyle w:val="BookTitle"/>
          <w:rFonts w:ascii="Arial" w:hAnsi="Arial"/>
          <w:i w:val="0"/>
          <w:iCs w:val="0"/>
          <w:smallCaps w:val="0"/>
          <w:spacing w:val="0"/>
        </w:rPr>
        <w:t>The object</w:t>
      </w:r>
      <w:r w:rsidR="00640311" w:rsidRPr="002F2FF2">
        <w:rPr>
          <w:rStyle w:val="BookTitle"/>
          <w:rFonts w:ascii="Arial" w:hAnsi="Arial"/>
          <w:i w:val="0"/>
          <w:iCs w:val="0"/>
          <w:smallCaps w:val="0"/>
          <w:spacing w:val="0"/>
        </w:rPr>
        <w:t>ive</w:t>
      </w:r>
      <w:r w:rsidRPr="002F2FF2">
        <w:rPr>
          <w:rStyle w:val="BookTitle"/>
          <w:rFonts w:ascii="Arial" w:hAnsi="Arial"/>
          <w:i w:val="0"/>
          <w:iCs w:val="0"/>
          <w:smallCaps w:val="0"/>
          <w:spacing w:val="0"/>
        </w:rPr>
        <w:t xml:space="preserve"> of this</w:t>
      </w:r>
      <w:r w:rsidR="002C50EE" w:rsidRPr="002F2FF2">
        <w:rPr>
          <w:rStyle w:val="BookTitle"/>
          <w:rFonts w:ascii="Arial" w:hAnsi="Arial"/>
          <w:i w:val="0"/>
          <w:iCs w:val="0"/>
          <w:smallCaps w:val="0"/>
          <w:spacing w:val="0"/>
        </w:rPr>
        <w:t xml:space="preserve"> classification project</w:t>
      </w:r>
      <w:r w:rsidRPr="002F2FF2">
        <w:rPr>
          <w:rStyle w:val="BookTitle"/>
          <w:rFonts w:ascii="Arial" w:hAnsi="Arial"/>
          <w:i w:val="0"/>
          <w:iCs w:val="0"/>
          <w:smallCaps w:val="0"/>
          <w:spacing w:val="0"/>
        </w:rPr>
        <w:t xml:space="preserve"> </w:t>
      </w:r>
      <w:r w:rsidR="00640311" w:rsidRPr="002F2FF2">
        <w:rPr>
          <w:rStyle w:val="BookTitle"/>
          <w:rFonts w:ascii="Arial" w:hAnsi="Arial"/>
          <w:i w:val="0"/>
          <w:iCs w:val="0"/>
          <w:smallCaps w:val="0"/>
          <w:spacing w:val="0"/>
        </w:rPr>
        <w:t>is the same as the prohibited material</w:t>
      </w:r>
      <w:r w:rsidR="002C50EE" w:rsidRPr="002F2FF2">
        <w:rPr>
          <w:rStyle w:val="BookTitle"/>
          <w:rFonts w:ascii="Arial" w:hAnsi="Arial"/>
          <w:i w:val="0"/>
          <w:iCs w:val="0"/>
          <w:smallCaps w:val="0"/>
          <w:spacing w:val="0"/>
        </w:rPr>
        <w:t>s</w:t>
      </w:r>
      <w:r w:rsidR="00F454AB" w:rsidRPr="002F2FF2">
        <w:rPr>
          <w:rStyle w:val="BookTitle"/>
          <w:rFonts w:ascii="Arial" w:hAnsi="Arial"/>
          <w:i w:val="0"/>
          <w:iCs w:val="0"/>
          <w:smallCaps w:val="0"/>
          <w:spacing w:val="0"/>
        </w:rPr>
        <w:t xml:space="preserve"> </w:t>
      </w:r>
      <w:r w:rsidR="00640311" w:rsidRPr="002F2FF2">
        <w:rPr>
          <w:rStyle w:val="BookTitle"/>
          <w:rFonts w:ascii="Arial" w:hAnsi="Arial"/>
          <w:i w:val="0"/>
          <w:iCs w:val="0"/>
          <w:smallCaps w:val="0"/>
          <w:spacing w:val="0"/>
        </w:rPr>
        <w:t>legislative objective</w:t>
      </w:r>
      <w:r w:rsidR="00F454AB" w:rsidRPr="002F2FF2">
        <w:rPr>
          <w:rStyle w:val="BookTitle"/>
          <w:rFonts w:ascii="Arial" w:hAnsi="Arial"/>
          <w:i w:val="0"/>
          <w:iCs w:val="0"/>
          <w:smallCaps w:val="0"/>
          <w:spacing w:val="0"/>
        </w:rPr>
        <w:t xml:space="preserve">, that is, to enable special measures to be taken to protect children living in Indigenous communities from being exposed to prohibited material. </w:t>
      </w:r>
    </w:p>
    <w:p w:rsidR="00B40FB5" w:rsidRPr="002F2FF2" w:rsidRDefault="008F6E26" w:rsidP="004B54CA">
      <w:pPr>
        <w:rPr>
          <w:rFonts w:ascii="Arial" w:hAnsi="Arial" w:cs="Arial"/>
          <w:szCs w:val="22"/>
        </w:rPr>
      </w:pPr>
      <w:r w:rsidRPr="002F2FF2">
        <w:rPr>
          <w:rStyle w:val="BookTitle"/>
          <w:rFonts w:ascii="Arial" w:hAnsi="Arial"/>
          <w:i w:val="0"/>
          <w:iCs w:val="0"/>
          <w:smallCaps w:val="0"/>
          <w:spacing w:val="0"/>
        </w:rPr>
        <w:t>The Australian Government expects that t</w:t>
      </w:r>
      <w:r w:rsidR="00F17F7C" w:rsidRPr="002F2FF2">
        <w:rPr>
          <w:rStyle w:val="BookTitle"/>
          <w:rFonts w:ascii="Arial" w:hAnsi="Arial"/>
          <w:i w:val="0"/>
          <w:iCs w:val="0"/>
          <w:smallCaps w:val="0"/>
          <w:spacing w:val="0"/>
        </w:rPr>
        <w:t>his information should be developed and delivered in a culturally competent</w:t>
      </w:r>
      <w:r w:rsidR="007E768B" w:rsidRPr="002F2FF2">
        <w:rPr>
          <w:rStyle w:val="BookTitle"/>
          <w:rFonts w:ascii="Arial" w:hAnsi="Arial"/>
          <w:i w:val="0"/>
          <w:iCs w:val="0"/>
          <w:smallCaps w:val="0"/>
          <w:spacing w:val="0"/>
        </w:rPr>
        <w:t xml:space="preserve"> and culturally sensitive</w:t>
      </w:r>
      <w:r w:rsidR="00F17F7C" w:rsidRPr="002F2FF2">
        <w:rPr>
          <w:rStyle w:val="BookTitle"/>
          <w:rFonts w:ascii="Arial" w:hAnsi="Arial"/>
          <w:i w:val="0"/>
          <w:iCs w:val="0"/>
          <w:smallCaps w:val="0"/>
          <w:spacing w:val="0"/>
        </w:rPr>
        <w:t xml:space="preserve"> manner.</w:t>
      </w:r>
      <w:r w:rsidR="00916EA2" w:rsidRPr="002F2FF2">
        <w:rPr>
          <w:rStyle w:val="BookTitle"/>
          <w:rFonts w:ascii="Arial" w:hAnsi="Arial"/>
          <w:i w:val="0"/>
          <w:iCs w:val="0"/>
          <w:smallCaps w:val="0"/>
          <w:spacing w:val="0"/>
        </w:rPr>
        <w:t xml:space="preserve">  The material is intended to </w:t>
      </w:r>
      <w:r w:rsidR="00916EA2" w:rsidRPr="002F2FF2">
        <w:rPr>
          <w:rFonts w:ascii="Arial" w:hAnsi="Arial" w:cs="Arial"/>
          <w:szCs w:val="22"/>
        </w:rPr>
        <w:t xml:space="preserve">promote safety and wellbeing, support behaviour which respects others </w:t>
      </w:r>
      <w:r w:rsidR="00916EA2" w:rsidRPr="002F2FF2">
        <w:rPr>
          <w:rFonts w:ascii="Arial" w:hAnsi="Arial" w:cs="Arial"/>
          <w:szCs w:val="22"/>
        </w:rPr>
        <w:lastRenderedPageBreak/>
        <w:t>in the community and oneself, strengthens personal independence and responsibility</w:t>
      </w:r>
      <w:r w:rsidR="005F1006" w:rsidRPr="002F2FF2">
        <w:rPr>
          <w:rFonts w:ascii="Arial" w:hAnsi="Arial" w:cs="Arial"/>
          <w:szCs w:val="22"/>
        </w:rPr>
        <w:t>,</w:t>
      </w:r>
      <w:r w:rsidR="00916EA2" w:rsidRPr="002F2FF2">
        <w:rPr>
          <w:rFonts w:ascii="Arial" w:hAnsi="Arial" w:cs="Arial"/>
          <w:szCs w:val="22"/>
        </w:rPr>
        <w:t xml:space="preserve"> and is inclusive.</w:t>
      </w:r>
    </w:p>
    <w:p w:rsidR="00815AF2" w:rsidRPr="002F2FF2" w:rsidRDefault="00815AF2" w:rsidP="004B54CA">
      <w:pPr>
        <w:rPr>
          <w:rFonts w:ascii="Arial" w:hAnsi="Arial" w:cs="Arial"/>
          <w:szCs w:val="22"/>
        </w:rPr>
      </w:pPr>
      <w:r w:rsidRPr="002F2FF2">
        <w:rPr>
          <w:rFonts w:ascii="Arial" w:hAnsi="Arial" w:cs="Arial"/>
          <w:szCs w:val="22"/>
        </w:rPr>
        <w:t xml:space="preserve">The </w:t>
      </w:r>
      <w:r w:rsidR="00444C8E" w:rsidRPr="002F2FF2">
        <w:rPr>
          <w:rFonts w:ascii="Arial" w:hAnsi="Arial" w:cs="Arial"/>
          <w:szCs w:val="22"/>
        </w:rPr>
        <w:t>classification</w:t>
      </w:r>
      <w:r w:rsidR="0052651A">
        <w:rPr>
          <w:rFonts w:ascii="Arial" w:hAnsi="Arial" w:cs="Arial"/>
          <w:szCs w:val="22"/>
        </w:rPr>
        <w:t xml:space="preserve"> </w:t>
      </w:r>
      <w:r w:rsidR="00643091">
        <w:rPr>
          <w:rFonts w:ascii="Arial" w:hAnsi="Arial" w:cs="Arial"/>
          <w:szCs w:val="22"/>
        </w:rPr>
        <w:t xml:space="preserve">education </w:t>
      </w:r>
      <w:r w:rsidR="00643091" w:rsidRPr="002F2FF2">
        <w:rPr>
          <w:rFonts w:ascii="Arial" w:hAnsi="Arial" w:cs="Arial"/>
          <w:szCs w:val="22"/>
        </w:rPr>
        <w:t>project</w:t>
      </w:r>
      <w:r w:rsidRPr="002F2FF2">
        <w:rPr>
          <w:rFonts w:ascii="Arial" w:hAnsi="Arial" w:cs="Arial"/>
          <w:szCs w:val="22"/>
        </w:rPr>
        <w:t xml:space="preserve"> will draw on existing</w:t>
      </w:r>
      <w:r w:rsidR="002D664A" w:rsidRPr="002F2FF2">
        <w:rPr>
          <w:rFonts w:ascii="Arial" w:hAnsi="Arial" w:cs="Arial"/>
          <w:szCs w:val="22"/>
        </w:rPr>
        <w:t xml:space="preserve"> and credible</w:t>
      </w:r>
      <w:r w:rsidRPr="002F2FF2">
        <w:rPr>
          <w:rFonts w:ascii="Arial" w:hAnsi="Arial" w:cs="Arial"/>
          <w:szCs w:val="22"/>
        </w:rPr>
        <w:t xml:space="preserve"> resources on classification and </w:t>
      </w:r>
      <w:proofErr w:type="spellStart"/>
      <w:r w:rsidRPr="002F2FF2">
        <w:rPr>
          <w:rFonts w:ascii="Arial" w:hAnsi="Arial" w:cs="Arial"/>
          <w:szCs w:val="22"/>
        </w:rPr>
        <w:t>cybersafety</w:t>
      </w:r>
      <w:proofErr w:type="spellEnd"/>
      <w:r w:rsidRPr="002F2FF2">
        <w:rPr>
          <w:rFonts w:ascii="Arial" w:hAnsi="Arial" w:cs="Arial"/>
          <w:szCs w:val="22"/>
        </w:rPr>
        <w:t xml:space="preserve">, and will </w:t>
      </w:r>
      <w:r w:rsidR="005F1006" w:rsidRPr="002F2FF2">
        <w:rPr>
          <w:rFonts w:ascii="Arial" w:hAnsi="Arial" w:cs="Arial"/>
          <w:szCs w:val="22"/>
        </w:rPr>
        <w:t xml:space="preserve">help </w:t>
      </w:r>
      <w:r w:rsidRPr="002F2FF2">
        <w:rPr>
          <w:rFonts w:ascii="Arial" w:hAnsi="Arial" w:cs="Arial"/>
          <w:szCs w:val="22"/>
        </w:rPr>
        <w:t xml:space="preserve">guide people living in remote Northern Territory Aboriginal communities to existing helplines and complaints services related to content, classification and media. </w:t>
      </w:r>
    </w:p>
    <w:p w:rsidR="00396726" w:rsidRPr="002F2FF2" w:rsidRDefault="00375A76" w:rsidP="004B54CA">
      <w:pPr>
        <w:rPr>
          <w:rFonts w:ascii="Arial" w:hAnsi="Arial" w:cs="Arial"/>
          <w:szCs w:val="22"/>
        </w:rPr>
      </w:pPr>
      <w:r>
        <w:rPr>
          <w:rFonts w:ascii="Arial" w:hAnsi="Arial" w:cs="Arial"/>
          <w:szCs w:val="22"/>
        </w:rPr>
        <w:t xml:space="preserve">An additional goal of the classification project is to inform Aboriginal communities about their ability to request the Australian Government Minister for Indigenous Affairs to vary or remove the restrictions in a prohibited material area and the matters the Minister will need to consider in making such a decision. </w:t>
      </w:r>
      <w:r w:rsidR="00AF4175">
        <w:rPr>
          <w:rFonts w:ascii="Arial" w:hAnsi="Arial" w:cs="Arial"/>
          <w:szCs w:val="22"/>
        </w:rPr>
        <w:t xml:space="preserve"> The project will include the provision of information to community members about how they may apply to have the restrictions changed or removed</w:t>
      </w:r>
      <w:r w:rsidR="00E25BA5">
        <w:rPr>
          <w:rFonts w:ascii="Arial" w:hAnsi="Arial" w:cs="Arial"/>
          <w:szCs w:val="22"/>
        </w:rPr>
        <w:t xml:space="preserve"> and the decision-making process that follows an application</w:t>
      </w:r>
      <w:r w:rsidR="007F122D">
        <w:rPr>
          <w:rFonts w:ascii="Arial" w:hAnsi="Arial" w:cs="Arial"/>
          <w:szCs w:val="22"/>
        </w:rPr>
        <w:t>.</w:t>
      </w:r>
    </w:p>
    <w:p w:rsidR="008E67D3" w:rsidRPr="00D705E7" w:rsidRDefault="008E67D3" w:rsidP="00AF749B">
      <w:pPr>
        <w:pStyle w:val="Heading1"/>
      </w:pPr>
      <w:r w:rsidRPr="00D705E7">
        <w:t xml:space="preserve">Stronger Futures Commitment to </w:t>
      </w:r>
      <w:r w:rsidR="00C614E5">
        <w:t xml:space="preserve">Aboriginal Service Providers and </w:t>
      </w:r>
      <w:r w:rsidRPr="00D705E7">
        <w:t>Aboriginal Employment</w:t>
      </w:r>
    </w:p>
    <w:p w:rsidR="008E67D3" w:rsidRPr="002F2FF2" w:rsidRDefault="008E67D3" w:rsidP="008E67D3">
      <w:pPr>
        <w:rPr>
          <w:rFonts w:ascii="Arial" w:hAnsi="Arial" w:cs="Arial"/>
          <w:szCs w:val="22"/>
        </w:rPr>
      </w:pPr>
      <w:r w:rsidRPr="002F2FF2">
        <w:rPr>
          <w:rFonts w:ascii="Arial" w:hAnsi="Arial" w:cs="Arial"/>
          <w:szCs w:val="22"/>
        </w:rPr>
        <w:t xml:space="preserve">Under Stronger Futures, the Australian Government is strongly committed to developing the capacity of Indigenous service delivery organisations and increasing employment opportunities for Aboriginal people.  Aboriginal employment targets are being set for all Stronger Futures measures to encourage service providers to invest in employing Aboriginal staff and developing their skills.  </w:t>
      </w:r>
    </w:p>
    <w:p w:rsidR="008E67D3" w:rsidRDefault="008E67D3" w:rsidP="004B54CA">
      <w:pPr>
        <w:rPr>
          <w:rFonts w:ascii="Arial" w:hAnsi="Arial" w:cs="Arial"/>
          <w:szCs w:val="22"/>
        </w:rPr>
      </w:pPr>
      <w:r w:rsidRPr="002F2FF2">
        <w:rPr>
          <w:rFonts w:ascii="Arial" w:hAnsi="Arial" w:cs="Arial"/>
          <w:szCs w:val="22"/>
        </w:rPr>
        <w:t>The Australian Government will therefore seek</w:t>
      </w:r>
      <w:r w:rsidR="00A87D39" w:rsidRPr="002F2FF2">
        <w:rPr>
          <w:rFonts w:ascii="Arial" w:hAnsi="Arial" w:cs="Arial"/>
          <w:szCs w:val="22"/>
        </w:rPr>
        <w:t xml:space="preserve"> </w:t>
      </w:r>
      <w:r w:rsidRPr="002F2FF2">
        <w:rPr>
          <w:rFonts w:ascii="Arial" w:hAnsi="Arial" w:cs="Arial"/>
          <w:szCs w:val="22"/>
        </w:rPr>
        <w:t xml:space="preserve">a suitable Indigenous peak organisation in the Northern Territory as the service-provider to deliver this project. We will also be looking to the service provider to achieve a target of 100 per cent Aboriginal staff in the direct delivery of the project to Aboriginal people. </w:t>
      </w:r>
    </w:p>
    <w:p w:rsidR="00C56EDE" w:rsidRPr="002F2FF2" w:rsidRDefault="00C56EDE" w:rsidP="00C56EDE">
      <w:pPr>
        <w:rPr>
          <w:rFonts w:ascii="Arial" w:hAnsi="Arial" w:cs="Arial"/>
          <w:szCs w:val="22"/>
        </w:rPr>
      </w:pPr>
      <w:r w:rsidRPr="002F2FF2">
        <w:rPr>
          <w:rFonts w:ascii="Arial" w:hAnsi="Arial" w:cs="Arial"/>
          <w:szCs w:val="22"/>
        </w:rPr>
        <w:t xml:space="preserve">In addition to community awareness raising, the classification project presents an opportunity to build the capacity of an Indigenous organisation whose aims and objectives are directed to the protection of children in the rapidly changing area of content, classification and child safety, to play a more active education and advocacy role in the best interests of Aboriginal children. </w:t>
      </w:r>
    </w:p>
    <w:p w:rsidR="00C22D10" w:rsidRPr="00D705E7" w:rsidRDefault="005B65A9" w:rsidP="00AF749B">
      <w:pPr>
        <w:pStyle w:val="Heading1"/>
      </w:pPr>
      <w:r>
        <w:t>Funding and g</w:t>
      </w:r>
      <w:r w:rsidR="00C22D10" w:rsidRPr="00D705E7">
        <w:t>overnance arrang</w:t>
      </w:r>
      <w:r w:rsidR="008E67D3" w:rsidRPr="00D705E7">
        <w:t>e</w:t>
      </w:r>
      <w:r w:rsidR="00C22D10" w:rsidRPr="00D705E7">
        <w:t>ments</w:t>
      </w:r>
    </w:p>
    <w:p w:rsidR="00951F0D" w:rsidRPr="002F2FF2" w:rsidRDefault="00951F0D" w:rsidP="00951F0D">
      <w:pPr>
        <w:rPr>
          <w:rStyle w:val="BookTitle"/>
          <w:rFonts w:ascii="Arial" w:hAnsi="Arial"/>
          <w:i w:val="0"/>
          <w:iCs w:val="0"/>
          <w:smallCaps w:val="0"/>
          <w:spacing w:val="0"/>
        </w:rPr>
      </w:pPr>
      <w:r w:rsidRPr="002F2FF2">
        <w:rPr>
          <w:rStyle w:val="BookTitle"/>
          <w:rFonts w:ascii="Arial" w:hAnsi="Arial"/>
          <w:i w:val="0"/>
          <w:iCs w:val="0"/>
          <w:smallCaps w:val="0"/>
          <w:spacing w:val="0"/>
        </w:rPr>
        <w:t>The funding available</w:t>
      </w:r>
      <w:r w:rsidR="00C56EDE">
        <w:rPr>
          <w:rStyle w:val="BookTitle"/>
          <w:rFonts w:ascii="Arial" w:hAnsi="Arial"/>
          <w:i w:val="0"/>
          <w:iCs w:val="0"/>
          <w:smallCaps w:val="0"/>
          <w:spacing w:val="0"/>
        </w:rPr>
        <w:t xml:space="preserve"> for this project </w:t>
      </w:r>
      <w:r w:rsidRPr="002F2FF2">
        <w:rPr>
          <w:rStyle w:val="BookTitle"/>
          <w:rFonts w:ascii="Arial" w:hAnsi="Arial"/>
          <w:i w:val="0"/>
          <w:iCs w:val="0"/>
          <w:smallCaps w:val="0"/>
          <w:spacing w:val="0"/>
        </w:rPr>
        <w:t xml:space="preserve">is: </w:t>
      </w:r>
    </w:p>
    <w:tbl>
      <w:tblPr>
        <w:tblStyle w:val="TableGrid"/>
        <w:tblW w:w="0" w:type="auto"/>
        <w:tblLook w:val="04A0" w:firstRow="1" w:lastRow="0" w:firstColumn="1" w:lastColumn="0" w:noHBand="0" w:noVBand="1"/>
        <w:tblDescription w:val="Funding arrangements table"/>
      </w:tblPr>
      <w:tblGrid>
        <w:gridCol w:w="1317"/>
        <w:gridCol w:w="1326"/>
        <w:gridCol w:w="1325"/>
        <w:gridCol w:w="1325"/>
        <w:gridCol w:w="1326"/>
        <w:gridCol w:w="1326"/>
        <w:gridCol w:w="1297"/>
      </w:tblGrid>
      <w:tr w:rsidR="00951F0D" w:rsidRPr="002F2FF2" w:rsidTr="00AF749B">
        <w:trPr>
          <w:tblHeader/>
        </w:trPr>
        <w:tc>
          <w:tcPr>
            <w:tcW w:w="1217"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Year</w:t>
            </w:r>
          </w:p>
        </w:tc>
        <w:tc>
          <w:tcPr>
            <w:tcW w:w="1345"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2012-13</w:t>
            </w:r>
          </w:p>
        </w:tc>
        <w:tc>
          <w:tcPr>
            <w:tcW w:w="1344"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2013-14</w:t>
            </w:r>
          </w:p>
        </w:tc>
        <w:tc>
          <w:tcPr>
            <w:tcW w:w="1344"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2014-15</w:t>
            </w:r>
          </w:p>
        </w:tc>
        <w:tc>
          <w:tcPr>
            <w:tcW w:w="1345"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2015-16</w:t>
            </w:r>
          </w:p>
        </w:tc>
        <w:tc>
          <w:tcPr>
            <w:tcW w:w="1345"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2016-17</w:t>
            </w:r>
          </w:p>
        </w:tc>
        <w:tc>
          <w:tcPr>
            <w:tcW w:w="1302"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Total </w:t>
            </w:r>
          </w:p>
        </w:tc>
      </w:tr>
      <w:tr w:rsidR="00951F0D" w:rsidRPr="002F2FF2" w:rsidTr="0003350D">
        <w:tc>
          <w:tcPr>
            <w:tcW w:w="1217"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Australian Government</w:t>
            </w:r>
          </w:p>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Funding </w:t>
            </w:r>
          </w:p>
        </w:tc>
        <w:tc>
          <w:tcPr>
            <w:tcW w:w="1345"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$210,000</w:t>
            </w:r>
          </w:p>
        </w:tc>
        <w:tc>
          <w:tcPr>
            <w:tcW w:w="1344"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$214,000</w:t>
            </w:r>
          </w:p>
        </w:tc>
        <w:tc>
          <w:tcPr>
            <w:tcW w:w="1344"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$219,000</w:t>
            </w:r>
          </w:p>
        </w:tc>
        <w:tc>
          <w:tcPr>
            <w:tcW w:w="1345"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$223,000</w:t>
            </w:r>
          </w:p>
        </w:tc>
        <w:tc>
          <w:tcPr>
            <w:tcW w:w="1345"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$228,000</w:t>
            </w:r>
          </w:p>
        </w:tc>
        <w:tc>
          <w:tcPr>
            <w:tcW w:w="1302" w:type="dxa"/>
          </w:tcPr>
          <w:p w:rsidR="00951F0D" w:rsidRPr="002F2FF2" w:rsidRDefault="00951F0D" w:rsidP="00246A43">
            <w:pPr>
              <w:rPr>
                <w:rStyle w:val="BookTitle"/>
                <w:rFonts w:ascii="Arial" w:hAnsi="Arial"/>
                <w:i w:val="0"/>
                <w:iCs w:val="0"/>
                <w:smallCaps w:val="0"/>
                <w:spacing w:val="0"/>
              </w:rPr>
            </w:pPr>
            <w:r w:rsidRPr="002F2FF2">
              <w:rPr>
                <w:rStyle w:val="BookTitle"/>
                <w:rFonts w:ascii="Arial" w:hAnsi="Arial"/>
                <w:i w:val="0"/>
                <w:iCs w:val="0"/>
                <w:smallCaps w:val="0"/>
                <w:spacing w:val="0"/>
              </w:rPr>
              <w:t>$1,094,000</w:t>
            </w:r>
          </w:p>
        </w:tc>
      </w:tr>
    </w:tbl>
    <w:p w:rsidR="00D61EAE" w:rsidRPr="002F2FF2" w:rsidRDefault="00D61EAE" w:rsidP="00041443">
      <w:pPr>
        <w:rPr>
          <w:rStyle w:val="BookTitle"/>
          <w:rFonts w:ascii="Arial" w:hAnsi="Arial"/>
          <w:i w:val="0"/>
        </w:rPr>
      </w:pPr>
    </w:p>
    <w:p w:rsidR="00D61EAE" w:rsidRDefault="00D61EAE" w:rsidP="00041443">
      <w:pPr>
        <w:rPr>
          <w:rFonts w:ascii="Arial" w:hAnsi="Arial" w:cs="Arial"/>
          <w:szCs w:val="22"/>
        </w:rPr>
      </w:pPr>
      <w:r w:rsidRPr="002F2FF2">
        <w:rPr>
          <w:rFonts w:ascii="Arial" w:hAnsi="Arial" w:cs="Arial"/>
          <w:szCs w:val="22"/>
        </w:rPr>
        <w:t xml:space="preserve">Program guidelines </w:t>
      </w:r>
      <w:r w:rsidR="005B65A9">
        <w:rPr>
          <w:rFonts w:ascii="Arial" w:hAnsi="Arial" w:cs="Arial"/>
          <w:szCs w:val="22"/>
        </w:rPr>
        <w:t xml:space="preserve">detailing eligibility conditions for this funding </w:t>
      </w:r>
      <w:r w:rsidRPr="002F2FF2">
        <w:rPr>
          <w:rFonts w:ascii="Arial" w:hAnsi="Arial" w:cs="Arial"/>
          <w:szCs w:val="22"/>
        </w:rPr>
        <w:t xml:space="preserve">have been prepared and </w:t>
      </w:r>
      <w:r w:rsidR="00436F78">
        <w:rPr>
          <w:rFonts w:ascii="Arial" w:hAnsi="Arial" w:cs="Arial"/>
          <w:szCs w:val="22"/>
        </w:rPr>
        <w:t xml:space="preserve">will be </w:t>
      </w:r>
      <w:r w:rsidRPr="002F2FF2">
        <w:rPr>
          <w:rFonts w:ascii="Arial" w:hAnsi="Arial" w:cs="Arial"/>
          <w:szCs w:val="22"/>
        </w:rPr>
        <w:t xml:space="preserve">published on the FaHCSIA website. </w:t>
      </w:r>
    </w:p>
    <w:p w:rsidR="005B65A9" w:rsidRPr="002F2FF2" w:rsidRDefault="005B65A9" w:rsidP="005B65A9">
      <w:pPr>
        <w:rPr>
          <w:rFonts w:ascii="Arial" w:hAnsi="Arial" w:cs="Arial"/>
          <w:szCs w:val="22"/>
        </w:rPr>
      </w:pPr>
      <w:r w:rsidRPr="002F2FF2">
        <w:rPr>
          <w:rFonts w:ascii="Arial" w:hAnsi="Arial" w:cs="Arial"/>
          <w:szCs w:val="22"/>
        </w:rPr>
        <w:lastRenderedPageBreak/>
        <w:t xml:space="preserve">To help strengthen the service-provider’s capacity, the Department of Families, Housing, Community Services and Indigenous Affairs will work with the service provider to provide links to government agencies that have expertise and information that may be useful in the delivery of the project. There will be clear and regular reporting, deliverables and milestones to be achieved by the service provider under the terms and conditions of the funding agreement. </w:t>
      </w:r>
    </w:p>
    <w:p w:rsidR="00CF48C9" w:rsidRPr="00D705E7" w:rsidRDefault="00AB27B5" w:rsidP="00AF749B">
      <w:pPr>
        <w:pStyle w:val="Heading1"/>
      </w:pPr>
      <w:r>
        <w:t>What this</w:t>
      </w:r>
      <w:r w:rsidR="00766D68" w:rsidRPr="00D705E7">
        <w:t xml:space="preserve"> measure does not involve</w:t>
      </w:r>
      <w:r w:rsidR="00687AF4" w:rsidRPr="00D705E7">
        <w:t xml:space="preserve"> or try to achieve</w:t>
      </w:r>
      <w:r w:rsidR="00263C08" w:rsidRPr="00D705E7">
        <w:t>?</w:t>
      </w:r>
    </w:p>
    <w:p w:rsidR="00766D68" w:rsidRPr="002F2FF2" w:rsidRDefault="00766D68" w:rsidP="004B54CA">
      <w:pPr>
        <w:rPr>
          <w:rFonts w:ascii="Arial" w:hAnsi="Arial" w:cs="Arial"/>
          <w:szCs w:val="22"/>
        </w:rPr>
      </w:pPr>
      <w:r w:rsidRPr="002F2FF2">
        <w:rPr>
          <w:rFonts w:ascii="Arial" w:hAnsi="Arial" w:cs="Arial"/>
          <w:szCs w:val="22"/>
        </w:rPr>
        <w:t>There is no requirement in the legislation for there to be signs notifying</w:t>
      </w:r>
      <w:r w:rsidR="00F5030F" w:rsidRPr="002F2FF2">
        <w:rPr>
          <w:rFonts w:ascii="Arial" w:hAnsi="Arial" w:cs="Arial"/>
          <w:szCs w:val="22"/>
        </w:rPr>
        <w:t xml:space="preserve"> of</w:t>
      </w:r>
      <w:r w:rsidRPr="002F2FF2">
        <w:rPr>
          <w:rFonts w:ascii="Arial" w:hAnsi="Arial" w:cs="Arial"/>
          <w:szCs w:val="22"/>
        </w:rPr>
        <w:t xml:space="preserve"> the </w:t>
      </w:r>
      <w:r w:rsidR="00D60B5E" w:rsidRPr="002F2FF2">
        <w:rPr>
          <w:rFonts w:ascii="Arial" w:hAnsi="Arial" w:cs="Arial"/>
          <w:szCs w:val="22"/>
        </w:rPr>
        <w:t xml:space="preserve">prohibited material </w:t>
      </w:r>
      <w:r w:rsidRPr="002F2FF2">
        <w:rPr>
          <w:rFonts w:ascii="Arial" w:hAnsi="Arial" w:cs="Arial"/>
          <w:szCs w:val="22"/>
        </w:rPr>
        <w:t xml:space="preserve">restrictions. </w:t>
      </w:r>
      <w:r w:rsidR="00671789" w:rsidRPr="002F2FF2">
        <w:rPr>
          <w:rFonts w:ascii="Arial" w:hAnsi="Arial" w:cs="Arial"/>
          <w:szCs w:val="22"/>
        </w:rPr>
        <w:t xml:space="preserve">It is important however that people are informed of their obligations. </w:t>
      </w:r>
      <w:r w:rsidRPr="002F2FF2">
        <w:rPr>
          <w:rFonts w:ascii="Arial" w:hAnsi="Arial" w:cs="Arial"/>
          <w:szCs w:val="22"/>
        </w:rPr>
        <w:t xml:space="preserve"> As people in the Northern Territory would be aware, </w:t>
      </w:r>
      <w:r w:rsidR="00671789" w:rsidRPr="002F2FF2">
        <w:rPr>
          <w:rFonts w:ascii="Arial" w:hAnsi="Arial" w:cs="Arial"/>
          <w:szCs w:val="22"/>
        </w:rPr>
        <w:t xml:space="preserve">the Australian Government has responded to community concerns about signs and is working with the Northern Territory Government, Indigenous communities, land councils and the Local Government Association of the Northern Territory to make signs more respectful.  </w:t>
      </w:r>
    </w:p>
    <w:p w:rsidR="0041792E" w:rsidRPr="002F2FF2" w:rsidRDefault="0041792E" w:rsidP="004B54CA">
      <w:pPr>
        <w:rPr>
          <w:rFonts w:ascii="Arial" w:hAnsi="Arial" w:cs="Arial"/>
          <w:szCs w:val="22"/>
        </w:rPr>
      </w:pPr>
      <w:r w:rsidRPr="002F2FF2">
        <w:rPr>
          <w:rFonts w:ascii="Arial" w:hAnsi="Arial" w:cs="Arial"/>
          <w:szCs w:val="22"/>
        </w:rPr>
        <w:t xml:space="preserve">All 250 of the blue signs notifying alcohol and pornography restrictions have been removed across the Northern Territory and replaced with 49 redesigned, more respectful highway signs, strategically positioned on borders, major highway intersections, airstrips and barge landings.  Government Engagement Coordinators and Indigenous Engagement Officers are actively engaging their communities to redesign community signs, replacing text with community agreed wording, including local Aboriginal artwork. </w:t>
      </w:r>
    </w:p>
    <w:p w:rsidR="0056158F" w:rsidRDefault="00632EA0" w:rsidP="004B54CA">
      <w:pPr>
        <w:rPr>
          <w:rFonts w:ascii="Arial" w:hAnsi="Arial" w:cs="Arial"/>
          <w:szCs w:val="22"/>
        </w:rPr>
      </w:pPr>
      <w:r w:rsidRPr="002F2FF2">
        <w:rPr>
          <w:rFonts w:ascii="Arial" w:hAnsi="Arial" w:cs="Arial"/>
          <w:szCs w:val="22"/>
        </w:rPr>
        <w:t xml:space="preserve">The </w:t>
      </w:r>
      <w:r w:rsidR="00CD3A6C" w:rsidRPr="002F2FF2">
        <w:rPr>
          <w:rFonts w:ascii="Arial" w:hAnsi="Arial" w:cs="Arial"/>
          <w:szCs w:val="22"/>
        </w:rPr>
        <w:t xml:space="preserve">Stronger Futures </w:t>
      </w:r>
      <w:r w:rsidRPr="002F2FF2">
        <w:rPr>
          <w:rFonts w:ascii="Arial" w:hAnsi="Arial" w:cs="Arial"/>
          <w:szCs w:val="22"/>
        </w:rPr>
        <w:t>prohibited material measure is just one of a wide range of measures in place to protect children from exposure to harmful material and risks to their safety in the virtual and real worlds.  It is not intended to be a comprehensive response to such risks, but is additional to existing measures</w:t>
      </w:r>
      <w:r w:rsidR="0084743B" w:rsidRPr="002F2FF2">
        <w:rPr>
          <w:rFonts w:ascii="Arial" w:hAnsi="Arial" w:cs="Arial"/>
          <w:szCs w:val="22"/>
        </w:rPr>
        <w:t xml:space="preserve"> for the intended benefit of people living in remote communities</w:t>
      </w:r>
      <w:r w:rsidRPr="002F2FF2">
        <w:rPr>
          <w:rFonts w:ascii="Arial" w:hAnsi="Arial" w:cs="Arial"/>
          <w:szCs w:val="22"/>
        </w:rPr>
        <w:t xml:space="preserve">. </w:t>
      </w:r>
    </w:p>
    <w:p w:rsidR="00D705E7" w:rsidRDefault="00D705E7" w:rsidP="00AF749B">
      <w:pPr>
        <w:pStyle w:val="Heading1"/>
      </w:pPr>
      <w:r w:rsidRPr="00D705E7">
        <w:t>Expected outcomes and outputs</w:t>
      </w:r>
    </w:p>
    <w:p w:rsidR="00D52610" w:rsidRPr="00E619C5" w:rsidRDefault="00D52610" w:rsidP="004B54CA">
      <w:pPr>
        <w:rPr>
          <w:rFonts w:ascii="Arial" w:hAnsi="Arial" w:cs="Arial"/>
          <w:i/>
          <w:szCs w:val="22"/>
        </w:rPr>
      </w:pPr>
      <w:r w:rsidRPr="00E619C5">
        <w:rPr>
          <w:rFonts w:ascii="Arial" w:hAnsi="Arial" w:cs="Arial"/>
          <w:i/>
          <w:szCs w:val="22"/>
        </w:rPr>
        <w:t>Outputs</w:t>
      </w:r>
    </w:p>
    <w:p w:rsidR="00D52610" w:rsidRPr="00D52610" w:rsidRDefault="00D52610" w:rsidP="004B54CA">
      <w:pPr>
        <w:rPr>
          <w:rFonts w:ascii="Arial" w:hAnsi="Arial" w:cs="Arial"/>
          <w:b/>
          <w:i/>
          <w:smallCaps/>
          <w:szCs w:val="22"/>
        </w:rPr>
      </w:pPr>
      <w:r w:rsidRPr="00D52610">
        <w:rPr>
          <w:rStyle w:val="BookTitle"/>
          <w:rFonts w:ascii="Arial" w:hAnsi="Arial"/>
          <w:i w:val="0"/>
          <w:smallCaps w:val="0"/>
        </w:rPr>
        <w:t>The expected output is the development and delivery of</w:t>
      </w:r>
      <w:r w:rsidR="00573685">
        <w:rPr>
          <w:rStyle w:val="BookTitle"/>
          <w:rFonts w:ascii="Arial" w:hAnsi="Arial"/>
          <w:i w:val="0"/>
          <w:smallCaps w:val="0"/>
        </w:rPr>
        <w:t xml:space="preserve"> culturally appropriate</w:t>
      </w:r>
      <w:r w:rsidRPr="00D52610">
        <w:rPr>
          <w:rStyle w:val="BookTitle"/>
          <w:rFonts w:ascii="Arial" w:hAnsi="Arial"/>
          <w:i w:val="0"/>
          <w:smallCaps w:val="0"/>
        </w:rPr>
        <w:t xml:space="preserve"> information and </w:t>
      </w:r>
      <w:r w:rsidR="00573685">
        <w:rPr>
          <w:rStyle w:val="BookTitle"/>
          <w:rFonts w:ascii="Arial" w:hAnsi="Arial"/>
          <w:i w:val="0"/>
          <w:smallCaps w:val="0"/>
        </w:rPr>
        <w:t xml:space="preserve">a community education </w:t>
      </w:r>
      <w:r w:rsidRPr="00D52610">
        <w:rPr>
          <w:rStyle w:val="BookTitle"/>
          <w:rFonts w:ascii="Arial" w:hAnsi="Arial"/>
          <w:i w:val="0"/>
          <w:smallCaps w:val="0"/>
        </w:rPr>
        <w:t>for Aboriginal people living in remote communities about the Stronger Futures restrictions in the context of the National Classification Scheme</w:t>
      </w:r>
      <w:r w:rsidR="00573685">
        <w:rPr>
          <w:rStyle w:val="BookTitle"/>
          <w:rFonts w:ascii="Arial" w:hAnsi="Arial"/>
          <w:i w:val="0"/>
          <w:smallCaps w:val="0"/>
        </w:rPr>
        <w:t xml:space="preserve"> and strategies to protect children so they can grow up safe and healthy. </w:t>
      </w:r>
      <w:r w:rsidRPr="00D52610">
        <w:rPr>
          <w:rStyle w:val="BookTitle"/>
          <w:rFonts w:ascii="Arial" w:hAnsi="Arial"/>
          <w:i w:val="0"/>
          <w:smallCaps w:val="0"/>
        </w:rPr>
        <w:t xml:space="preserve">  </w:t>
      </w:r>
    </w:p>
    <w:p w:rsidR="00D52610" w:rsidRPr="00E619C5" w:rsidRDefault="00D52610" w:rsidP="004B54CA">
      <w:pPr>
        <w:rPr>
          <w:rFonts w:ascii="Arial" w:hAnsi="Arial" w:cs="Arial"/>
          <w:i/>
          <w:szCs w:val="22"/>
        </w:rPr>
      </w:pPr>
      <w:r w:rsidRPr="00E619C5">
        <w:rPr>
          <w:rFonts w:ascii="Arial" w:hAnsi="Arial" w:cs="Arial"/>
          <w:i/>
          <w:szCs w:val="22"/>
        </w:rPr>
        <w:t>Outcomes</w:t>
      </w:r>
    </w:p>
    <w:p w:rsidR="00D52610" w:rsidRDefault="00E04176" w:rsidP="00D52610">
      <w:pPr>
        <w:spacing w:after="0" w:line="240" w:lineRule="auto"/>
        <w:rPr>
          <w:rFonts w:ascii="Arial" w:hAnsi="Arial"/>
          <w:color w:val="000000"/>
          <w:szCs w:val="20"/>
        </w:rPr>
      </w:pPr>
      <w:r>
        <w:rPr>
          <w:rFonts w:ascii="Arial" w:hAnsi="Arial"/>
          <w:color w:val="000000"/>
          <w:szCs w:val="20"/>
        </w:rPr>
        <w:t xml:space="preserve">The expected outcome from the community education </w:t>
      </w:r>
      <w:r w:rsidR="00573685">
        <w:rPr>
          <w:rFonts w:ascii="Arial" w:hAnsi="Arial"/>
          <w:color w:val="000000"/>
          <w:szCs w:val="20"/>
        </w:rPr>
        <w:t xml:space="preserve">project </w:t>
      </w:r>
      <w:r>
        <w:rPr>
          <w:rFonts w:ascii="Arial" w:hAnsi="Arial"/>
          <w:color w:val="000000"/>
          <w:szCs w:val="20"/>
        </w:rPr>
        <w:t>is that a</w:t>
      </w:r>
      <w:r w:rsidR="00D52610" w:rsidRPr="00D52610">
        <w:rPr>
          <w:rFonts w:ascii="Arial" w:hAnsi="Arial"/>
          <w:color w:val="000000"/>
          <w:szCs w:val="20"/>
        </w:rPr>
        <w:t>s parents and consumers, Aboriginal p</w:t>
      </w:r>
      <w:r>
        <w:rPr>
          <w:rFonts w:ascii="Arial" w:hAnsi="Arial"/>
          <w:color w:val="000000"/>
          <w:szCs w:val="20"/>
        </w:rPr>
        <w:t>eople in remote communities are</w:t>
      </w:r>
      <w:r w:rsidR="00D52610" w:rsidRPr="00D52610">
        <w:rPr>
          <w:rFonts w:ascii="Arial" w:hAnsi="Arial"/>
          <w:color w:val="000000"/>
          <w:szCs w:val="20"/>
        </w:rPr>
        <w:t>:</w:t>
      </w:r>
    </w:p>
    <w:p w:rsidR="00E04176" w:rsidRPr="00D52610" w:rsidRDefault="00E04176" w:rsidP="00D52610">
      <w:pPr>
        <w:spacing w:after="0" w:line="240" w:lineRule="auto"/>
        <w:rPr>
          <w:rFonts w:ascii="Arial" w:hAnsi="Arial"/>
          <w:color w:val="000000"/>
          <w:szCs w:val="20"/>
        </w:rPr>
      </w:pPr>
    </w:p>
    <w:p w:rsidR="009427BC" w:rsidRPr="00CB57AA" w:rsidRDefault="00D52610" w:rsidP="00E04176">
      <w:pPr>
        <w:pStyle w:val="ListParagraph"/>
        <w:numPr>
          <w:ilvl w:val="0"/>
          <w:numId w:val="6"/>
        </w:numPr>
        <w:rPr>
          <w:rFonts w:ascii="Arial" w:hAnsi="Arial" w:cs="Arial"/>
          <w:b/>
          <w:szCs w:val="22"/>
        </w:rPr>
      </w:pPr>
      <w:r w:rsidRPr="00E04176">
        <w:rPr>
          <w:rFonts w:ascii="Arial" w:hAnsi="Arial"/>
          <w:color w:val="000000"/>
          <w:szCs w:val="20"/>
        </w:rPr>
        <w:lastRenderedPageBreak/>
        <w:t>aware of the classification markings and the classification of pictures, magazines, DVDs and games that are suitable or not suitable for children to see, use or buy</w:t>
      </w:r>
      <w:r w:rsidR="00E04176">
        <w:rPr>
          <w:rFonts w:ascii="Arial" w:hAnsi="Arial"/>
          <w:color w:val="000000"/>
          <w:szCs w:val="20"/>
        </w:rPr>
        <w:t xml:space="preserve">; </w:t>
      </w:r>
    </w:p>
    <w:p w:rsidR="00E04176" w:rsidRPr="00E04176" w:rsidRDefault="009427BC" w:rsidP="00E04176">
      <w:pPr>
        <w:pStyle w:val="ListParagraph"/>
        <w:numPr>
          <w:ilvl w:val="0"/>
          <w:numId w:val="6"/>
        </w:numPr>
        <w:rPr>
          <w:rFonts w:ascii="Arial" w:hAnsi="Arial" w:cs="Arial"/>
          <w:b/>
          <w:szCs w:val="22"/>
        </w:rPr>
      </w:pPr>
      <w:r>
        <w:rPr>
          <w:rFonts w:ascii="Arial" w:hAnsi="Arial"/>
          <w:color w:val="000000"/>
          <w:szCs w:val="20"/>
        </w:rPr>
        <w:t xml:space="preserve">that Aboriginal parents and caregivers have access to culturally appropriate resources and materials to better understand the potentially harmful impact of exposure and access to prohibited material on children’s development; </w:t>
      </w:r>
    </w:p>
    <w:p w:rsidR="009427BC" w:rsidRPr="00CB57AA" w:rsidRDefault="00D52610" w:rsidP="00E04176">
      <w:pPr>
        <w:pStyle w:val="ListParagraph"/>
        <w:numPr>
          <w:ilvl w:val="0"/>
          <w:numId w:val="6"/>
        </w:numPr>
        <w:rPr>
          <w:rFonts w:ascii="Arial" w:hAnsi="Arial" w:cs="Arial"/>
          <w:b/>
          <w:szCs w:val="22"/>
        </w:rPr>
      </w:pPr>
      <w:r w:rsidRPr="00E04176">
        <w:rPr>
          <w:rFonts w:ascii="Arial" w:hAnsi="Arial"/>
          <w:color w:val="000000"/>
          <w:szCs w:val="20"/>
        </w:rPr>
        <w:t xml:space="preserve">that Aboriginal people have information available to them about where to complain to about content including </w:t>
      </w:r>
      <w:r w:rsidR="00262111">
        <w:rPr>
          <w:rFonts w:ascii="Arial" w:hAnsi="Arial"/>
          <w:color w:val="000000"/>
          <w:szCs w:val="20"/>
        </w:rPr>
        <w:t xml:space="preserve">on line, television, phone, </w:t>
      </w:r>
      <w:r w:rsidRPr="00E04176">
        <w:rPr>
          <w:rFonts w:ascii="Arial" w:hAnsi="Arial"/>
          <w:color w:val="000000"/>
          <w:szCs w:val="20"/>
        </w:rPr>
        <w:t>publications or images</w:t>
      </w:r>
      <w:r w:rsidR="009427BC">
        <w:rPr>
          <w:rFonts w:ascii="Arial" w:hAnsi="Arial"/>
          <w:color w:val="000000"/>
          <w:szCs w:val="20"/>
        </w:rPr>
        <w:t>; and</w:t>
      </w:r>
    </w:p>
    <w:p w:rsidR="00D52610" w:rsidRPr="00E04176" w:rsidRDefault="009427BC" w:rsidP="00E04176">
      <w:pPr>
        <w:pStyle w:val="ListParagraph"/>
        <w:numPr>
          <w:ilvl w:val="0"/>
          <w:numId w:val="6"/>
        </w:numPr>
        <w:rPr>
          <w:rStyle w:val="BookTitle"/>
          <w:rFonts w:ascii="Arial" w:hAnsi="Arial" w:cs="Arial"/>
          <w:b/>
          <w:i w:val="0"/>
          <w:iCs w:val="0"/>
          <w:smallCaps w:val="0"/>
          <w:spacing w:val="0"/>
          <w:szCs w:val="22"/>
        </w:rPr>
      </w:pPr>
      <w:proofErr w:type="gramStart"/>
      <w:r>
        <w:rPr>
          <w:rFonts w:ascii="Arial" w:hAnsi="Arial"/>
          <w:color w:val="000000"/>
          <w:szCs w:val="20"/>
        </w:rPr>
        <w:t>that</w:t>
      </w:r>
      <w:proofErr w:type="gramEnd"/>
      <w:r>
        <w:rPr>
          <w:rFonts w:ascii="Arial" w:hAnsi="Arial"/>
          <w:color w:val="000000"/>
          <w:szCs w:val="20"/>
        </w:rPr>
        <w:t xml:space="preserve"> community members are aware that there is a process available to apply to the Australian Government Minister for Indigenous Affairs for the Stronger Futures prohibited material restrictions to be removed or varied if the Minister is satisfied that certain checks have been made and criteria </w:t>
      </w:r>
      <w:r w:rsidR="00573685">
        <w:rPr>
          <w:rFonts w:ascii="Arial" w:hAnsi="Arial"/>
          <w:color w:val="000000"/>
          <w:szCs w:val="20"/>
        </w:rPr>
        <w:t xml:space="preserve">have been </w:t>
      </w:r>
      <w:r>
        <w:rPr>
          <w:rFonts w:ascii="Arial" w:hAnsi="Arial"/>
          <w:color w:val="000000"/>
          <w:szCs w:val="20"/>
        </w:rPr>
        <w:t xml:space="preserve">met. </w:t>
      </w:r>
      <w:r w:rsidR="00D52610" w:rsidRPr="00E04176">
        <w:rPr>
          <w:rFonts w:ascii="Arial" w:hAnsi="Arial"/>
          <w:i/>
          <w:smallCaps/>
          <w:color w:val="000000"/>
          <w:szCs w:val="20"/>
        </w:rPr>
        <w:t xml:space="preserve"> </w:t>
      </w:r>
    </w:p>
    <w:p w:rsidR="0056158F" w:rsidRPr="00D705E7" w:rsidRDefault="00F818C8" w:rsidP="00AF749B">
      <w:pPr>
        <w:pStyle w:val="Heading1"/>
        <w:rPr>
          <w:rStyle w:val="BookTitle"/>
          <w:rFonts w:cs="Arial"/>
          <w:b w:val="0"/>
          <w:i w:val="0"/>
          <w:iCs w:val="0"/>
          <w:smallCaps w:val="0"/>
          <w:spacing w:val="0"/>
          <w:szCs w:val="22"/>
        </w:rPr>
      </w:pPr>
      <w:r w:rsidRPr="00D705E7">
        <w:rPr>
          <w:rStyle w:val="BookTitle"/>
          <w:rFonts w:cs="Arial"/>
          <w:i w:val="0"/>
          <w:iCs w:val="0"/>
          <w:smallCaps w:val="0"/>
          <w:spacing w:val="0"/>
          <w:szCs w:val="22"/>
        </w:rPr>
        <w:t>Evaluation, monitoring and review</w:t>
      </w:r>
    </w:p>
    <w:p w:rsidR="00F818C8" w:rsidRPr="002F2FF2" w:rsidRDefault="00F818C8" w:rsidP="004B54CA">
      <w:pPr>
        <w:rPr>
          <w:rStyle w:val="BookTitle"/>
          <w:rFonts w:ascii="Arial" w:hAnsi="Arial" w:cs="Arial"/>
          <w:i w:val="0"/>
          <w:iCs w:val="0"/>
          <w:smallCaps w:val="0"/>
          <w:spacing w:val="0"/>
          <w:szCs w:val="22"/>
        </w:rPr>
      </w:pPr>
      <w:r w:rsidRPr="002F2FF2">
        <w:rPr>
          <w:rStyle w:val="BookTitle"/>
          <w:rFonts w:ascii="Arial" w:hAnsi="Arial" w:cs="Arial"/>
          <w:i w:val="0"/>
          <w:iCs w:val="0"/>
          <w:smallCaps w:val="0"/>
          <w:spacing w:val="0"/>
          <w:szCs w:val="22"/>
        </w:rPr>
        <w:t>The Stronger Futures legislation requires that thi</w:t>
      </w:r>
      <w:r w:rsidR="007277E6" w:rsidRPr="002F2FF2">
        <w:rPr>
          <w:rStyle w:val="BookTitle"/>
          <w:rFonts w:ascii="Arial" w:hAnsi="Arial" w:cs="Arial"/>
          <w:i w:val="0"/>
          <w:iCs w:val="0"/>
          <w:smallCaps w:val="0"/>
          <w:spacing w:val="0"/>
          <w:szCs w:val="22"/>
        </w:rPr>
        <w:t>s measure be reviewed in 2014.</w:t>
      </w:r>
      <w:r w:rsidR="00F94B95" w:rsidRPr="002F2FF2">
        <w:rPr>
          <w:rStyle w:val="BookTitle"/>
          <w:rFonts w:ascii="Arial" w:hAnsi="Arial" w:cs="Arial"/>
          <w:i w:val="0"/>
          <w:iCs w:val="0"/>
          <w:smallCaps w:val="0"/>
          <w:spacing w:val="0"/>
          <w:szCs w:val="22"/>
        </w:rPr>
        <w:t xml:space="preserve"> </w:t>
      </w:r>
      <w:r w:rsidRPr="002F2FF2">
        <w:rPr>
          <w:rStyle w:val="BookTitle"/>
          <w:rFonts w:ascii="Arial" w:hAnsi="Arial" w:cs="Arial"/>
          <w:i w:val="0"/>
          <w:iCs w:val="0"/>
          <w:smallCaps w:val="0"/>
          <w:spacing w:val="0"/>
          <w:szCs w:val="22"/>
        </w:rPr>
        <w:t xml:space="preserve">Implementation of the measure will be reported in the six monthly Stronger Futures in the Northern Territory monitoring report. </w:t>
      </w:r>
      <w:r w:rsidR="007277E6" w:rsidRPr="002F2FF2">
        <w:rPr>
          <w:rStyle w:val="BookTitle"/>
          <w:rFonts w:ascii="Arial" w:hAnsi="Arial" w:cs="Arial"/>
          <w:i w:val="0"/>
          <w:iCs w:val="0"/>
          <w:smallCaps w:val="0"/>
          <w:spacing w:val="0"/>
          <w:szCs w:val="22"/>
        </w:rPr>
        <w:t xml:space="preserve"> The</w:t>
      </w:r>
      <w:r w:rsidR="006F0577" w:rsidRPr="002F2FF2">
        <w:rPr>
          <w:rStyle w:val="BookTitle"/>
          <w:rFonts w:ascii="Arial" w:hAnsi="Arial" w:cs="Arial"/>
          <w:i w:val="0"/>
          <w:iCs w:val="0"/>
          <w:smallCaps w:val="0"/>
          <w:spacing w:val="0"/>
          <w:szCs w:val="22"/>
        </w:rPr>
        <w:t xml:space="preserve"> effectiveness of this</w:t>
      </w:r>
      <w:r w:rsidR="007277E6" w:rsidRPr="002F2FF2">
        <w:rPr>
          <w:rStyle w:val="BookTitle"/>
          <w:rFonts w:ascii="Arial" w:hAnsi="Arial" w:cs="Arial"/>
          <w:i w:val="0"/>
          <w:iCs w:val="0"/>
          <w:smallCaps w:val="0"/>
          <w:spacing w:val="0"/>
          <w:szCs w:val="22"/>
        </w:rPr>
        <w:t xml:space="preserve"> measure </w:t>
      </w:r>
      <w:r w:rsidR="006F0577" w:rsidRPr="002F2FF2">
        <w:rPr>
          <w:rStyle w:val="BookTitle"/>
          <w:rFonts w:ascii="Arial" w:hAnsi="Arial" w:cs="Arial"/>
          <w:i w:val="0"/>
          <w:iCs w:val="0"/>
          <w:smallCaps w:val="0"/>
          <w:spacing w:val="0"/>
          <w:szCs w:val="22"/>
        </w:rPr>
        <w:t xml:space="preserve">in contributing to the protection of children living in Indigenous communities in the Northern Territory from being exposed to prohibited material </w:t>
      </w:r>
      <w:r w:rsidR="007277E6" w:rsidRPr="002F2FF2">
        <w:rPr>
          <w:rStyle w:val="BookTitle"/>
          <w:rFonts w:ascii="Arial" w:hAnsi="Arial" w:cs="Arial"/>
          <w:i w:val="0"/>
          <w:iCs w:val="0"/>
          <w:smallCaps w:val="0"/>
          <w:spacing w:val="0"/>
          <w:szCs w:val="22"/>
        </w:rPr>
        <w:t xml:space="preserve">will also </w:t>
      </w:r>
      <w:r w:rsidR="00E7702C" w:rsidRPr="002F2FF2">
        <w:rPr>
          <w:rStyle w:val="BookTitle"/>
          <w:rFonts w:ascii="Arial" w:hAnsi="Arial" w:cs="Arial"/>
          <w:i w:val="0"/>
          <w:iCs w:val="0"/>
          <w:smallCaps w:val="0"/>
          <w:spacing w:val="0"/>
          <w:szCs w:val="22"/>
        </w:rPr>
        <w:t xml:space="preserve">be </w:t>
      </w:r>
      <w:r w:rsidR="00F94B95" w:rsidRPr="002F2FF2">
        <w:rPr>
          <w:rStyle w:val="BookTitle"/>
          <w:rFonts w:ascii="Arial" w:hAnsi="Arial" w:cs="Arial"/>
          <w:i w:val="0"/>
          <w:iCs w:val="0"/>
          <w:smallCaps w:val="0"/>
          <w:spacing w:val="0"/>
          <w:szCs w:val="22"/>
        </w:rPr>
        <w:t xml:space="preserve">assessed as part of </w:t>
      </w:r>
      <w:r w:rsidR="007277E6" w:rsidRPr="002F2FF2">
        <w:rPr>
          <w:rStyle w:val="BookTitle"/>
          <w:rFonts w:ascii="Arial" w:hAnsi="Arial" w:cs="Arial"/>
          <w:i w:val="0"/>
          <w:iCs w:val="0"/>
          <w:smallCaps w:val="0"/>
          <w:spacing w:val="0"/>
          <w:szCs w:val="22"/>
        </w:rPr>
        <w:t>the Stronger Futures in the Northern Territo</w:t>
      </w:r>
      <w:r w:rsidR="00F94B95" w:rsidRPr="002F2FF2">
        <w:rPr>
          <w:rStyle w:val="BookTitle"/>
          <w:rFonts w:ascii="Arial" w:hAnsi="Arial" w:cs="Arial"/>
          <w:i w:val="0"/>
          <w:iCs w:val="0"/>
          <w:smallCaps w:val="0"/>
          <w:spacing w:val="0"/>
          <w:szCs w:val="22"/>
        </w:rPr>
        <w:t xml:space="preserve">ry </w:t>
      </w:r>
      <w:r w:rsidR="007277E6" w:rsidRPr="002F2FF2">
        <w:rPr>
          <w:rStyle w:val="BookTitle"/>
          <w:rFonts w:ascii="Arial" w:hAnsi="Arial" w:cs="Arial"/>
          <w:i w:val="0"/>
          <w:iCs w:val="0"/>
          <w:smallCaps w:val="0"/>
          <w:spacing w:val="0"/>
          <w:szCs w:val="22"/>
        </w:rPr>
        <w:t xml:space="preserve">evaluation strategy. </w:t>
      </w:r>
    </w:p>
    <w:p w:rsidR="00592A85" w:rsidRPr="002F2FF2" w:rsidRDefault="00592A85" w:rsidP="004B54CA">
      <w:pPr>
        <w:rPr>
          <w:rStyle w:val="BookTitle"/>
          <w:rFonts w:ascii="Arial" w:hAnsi="Arial" w:cs="Arial"/>
          <w:i w:val="0"/>
          <w:iCs w:val="0"/>
          <w:smallCaps w:val="0"/>
          <w:spacing w:val="0"/>
          <w:szCs w:val="22"/>
        </w:rPr>
      </w:pPr>
      <w:r w:rsidRPr="002F2FF2">
        <w:rPr>
          <w:rStyle w:val="BookTitle"/>
          <w:rFonts w:ascii="Arial" w:hAnsi="Arial" w:cs="Arial"/>
          <w:i w:val="0"/>
          <w:iCs w:val="0"/>
          <w:smallCaps w:val="0"/>
          <w:spacing w:val="0"/>
          <w:szCs w:val="22"/>
        </w:rPr>
        <w:t xml:space="preserve">It is proposed that community awareness and views about the measure be collected using a participative research survey used to assess other Stronger Futures measures. </w:t>
      </w:r>
    </w:p>
    <w:p w:rsidR="00813AB1" w:rsidRPr="00D705E7" w:rsidRDefault="00813AB1" w:rsidP="00AF749B">
      <w:pPr>
        <w:pStyle w:val="Heading1"/>
        <w:rPr>
          <w:rStyle w:val="BookTitle"/>
          <w:rFonts w:cs="Arial"/>
          <w:b w:val="0"/>
          <w:i w:val="0"/>
          <w:iCs w:val="0"/>
          <w:smallCaps w:val="0"/>
          <w:spacing w:val="0"/>
          <w:szCs w:val="22"/>
        </w:rPr>
      </w:pPr>
      <w:r w:rsidRPr="00D705E7">
        <w:rPr>
          <w:rStyle w:val="BookTitle"/>
          <w:rFonts w:cs="Arial"/>
          <w:i w:val="0"/>
          <w:iCs w:val="0"/>
          <w:smallCaps w:val="0"/>
          <w:spacing w:val="0"/>
          <w:szCs w:val="22"/>
        </w:rPr>
        <w:t>Lead agency</w:t>
      </w:r>
    </w:p>
    <w:p w:rsidR="00813AB1" w:rsidRPr="002F2FF2" w:rsidRDefault="00813AB1" w:rsidP="004B54CA">
      <w:pPr>
        <w:rPr>
          <w:rStyle w:val="BookTitle"/>
          <w:rFonts w:ascii="Arial" w:hAnsi="Arial" w:cs="Arial"/>
          <w:i w:val="0"/>
          <w:iCs w:val="0"/>
          <w:smallCaps w:val="0"/>
          <w:spacing w:val="0"/>
          <w:szCs w:val="22"/>
        </w:rPr>
      </w:pPr>
      <w:r w:rsidRPr="002F2FF2">
        <w:rPr>
          <w:rStyle w:val="BookTitle"/>
          <w:rFonts w:ascii="Arial" w:hAnsi="Arial" w:cs="Arial"/>
          <w:i w:val="0"/>
          <w:iCs w:val="0"/>
          <w:smallCaps w:val="0"/>
          <w:spacing w:val="0"/>
          <w:szCs w:val="22"/>
        </w:rPr>
        <w:t>The Department of Families, Housing, C</w:t>
      </w:r>
      <w:r w:rsidR="00E7702C" w:rsidRPr="002F2FF2">
        <w:rPr>
          <w:rStyle w:val="BookTitle"/>
          <w:rFonts w:ascii="Arial" w:hAnsi="Arial" w:cs="Arial"/>
          <w:i w:val="0"/>
          <w:iCs w:val="0"/>
          <w:smallCaps w:val="0"/>
          <w:spacing w:val="0"/>
          <w:szCs w:val="22"/>
        </w:rPr>
        <w:t>o</w:t>
      </w:r>
      <w:r w:rsidRPr="002F2FF2">
        <w:rPr>
          <w:rStyle w:val="BookTitle"/>
          <w:rFonts w:ascii="Arial" w:hAnsi="Arial" w:cs="Arial"/>
          <w:i w:val="0"/>
          <w:iCs w:val="0"/>
          <w:smallCaps w:val="0"/>
          <w:spacing w:val="0"/>
          <w:szCs w:val="22"/>
        </w:rPr>
        <w:t xml:space="preserve">mmunity Services </w:t>
      </w:r>
      <w:r w:rsidR="00F173F7" w:rsidRPr="002F2FF2">
        <w:rPr>
          <w:rStyle w:val="BookTitle"/>
          <w:rFonts w:ascii="Arial" w:hAnsi="Arial" w:cs="Arial"/>
          <w:i w:val="0"/>
          <w:iCs w:val="0"/>
          <w:smallCaps w:val="0"/>
          <w:spacing w:val="0"/>
          <w:szCs w:val="22"/>
        </w:rPr>
        <w:t>and Indigenous Aff</w:t>
      </w:r>
      <w:r w:rsidR="00E7702C" w:rsidRPr="002F2FF2">
        <w:rPr>
          <w:rStyle w:val="BookTitle"/>
          <w:rFonts w:ascii="Arial" w:hAnsi="Arial" w:cs="Arial"/>
          <w:i w:val="0"/>
          <w:iCs w:val="0"/>
          <w:smallCaps w:val="0"/>
          <w:spacing w:val="0"/>
          <w:szCs w:val="22"/>
        </w:rPr>
        <w:t>a</w:t>
      </w:r>
      <w:r w:rsidR="00F173F7" w:rsidRPr="002F2FF2">
        <w:rPr>
          <w:rStyle w:val="BookTitle"/>
          <w:rFonts w:ascii="Arial" w:hAnsi="Arial" w:cs="Arial"/>
          <w:i w:val="0"/>
          <w:iCs w:val="0"/>
          <w:smallCaps w:val="0"/>
          <w:spacing w:val="0"/>
          <w:szCs w:val="22"/>
        </w:rPr>
        <w:t>i</w:t>
      </w:r>
      <w:r w:rsidR="00E7702C" w:rsidRPr="002F2FF2">
        <w:rPr>
          <w:rStyle w:val="BookTitle"/>
          <w:rFonts w:ascii="Arial" w:hAnsi="Arial" w:cs="Arial"/>
          <w:i w:val="0"/>
          <w:iCs w:val="0"/>
          <w:smallCaps w:val="0"/>
          <w:spacing w:val="0"/>
          <w:szCs w:val="22"/>
        </w:rPr>
        <w:t xml:space="preserve">rs is the lead agency on the implementation of this measure. </w:t>
      </w:r>
    </w:p>
    <w:p w:rsidR="005B3623" w:rsidRPr="00B32309" w:rsidRDefault="005B3623" w:rsidP="005B3623">
      <w:pPr>
        <w:rPr>
          <w:rStyle w:val="BookTitle"/>
          <w:rFonts w:ascii="Arial" w:hAnsi="Arial"/>
          <w:iCs w:val="0"/>
          <w:smallCaps w:val="0"/>
          <w:spacing w:val="0"/>
        </w:rPr>
      </w:pPr>
      <w:r w:rsidRPr="00B32309">
        <w:rPr>
          <w:rStyle w:val="BookTitle"/>
          <w:rFonts w:ascii="Arial" w:hAnsi="Arial"/>
          <w:iCs w:val="0"/>
          <w:smallCaps w:val="0"/>
          <w:spacing w:val="0"/>
        </w:rPr>
        <w:t>Legislated measure: Key dates/milestones</w:t>
      </w:r>
    </w:p>
    <w:p w:rsidR="005B3623" w:rsidRPr="002F2FF2" w:rsidRDefault="005B3623" w:rsidP="00193DFF">
      <w:pPr>
        <w:ind w:left="2880" w:hanging="2880"/>
        <w:rPr>
          <w:rStyle w:val="BookTitle"/>
          <w:rFonts w:ascii="Arial" w:hAnsi="Arial"/>
          <w:i w:val="0"/>
          <w:iCs w:val="0"/>
          <w:smallCaps w:val="0"/>
          <w:spacing w:val="0"/>
        </w:rPr>
      </w:pPr>
      <w:proofErr w:type="gramStart"/>
      <w:r w:rsidRPr="002F2FF2">
        <w:rPr>
          <w:rStyle w:val="BookTitle"/>
          <w:rFonts w:ascii="Arial" w:hAnsi="Arial"/>
          <w:i w:val="0"/>
          <w:iCs w:val="0"/>
          <w:smallCaps w:val="0"/>
          <w:spacing w:val="0"/>
        </w:rPr>
        <w:t xml:space="preserve">16 July 2012  </w:t>
      </w:r>
      <w:r w:rsidR="00B32309">
        <w:rPr>
          <w:rStyle w:val="BookTitle"/>
          <w:rFonts w:ascii="Arial" w:hAnsi="Arial"/>
          <w:i w:val="0"/>
          <w:iCs w:val="0"/>
          <w:smallCaps w:val="0"/>
          <w:spacing w:val="0"/>
        </w:rPr>
        <w:tab/>
      </w:r>
      <w:r w:rsidRPr="002F2FF2">
        <w:rPr>
          <w:rStyle w:val="BookTitle"/>
          <w:rFonts w:ascii="Arial" w:hAnsi="Arial"/>
          <w:i w:val="0"/>
          <w:iCs w:val="0"/>
          <w:smallCaps w:val="0"/>
          <w:spacing w:val="0"/>
        </w:rPr>
        <w:t>Commencement of the amendments which continue the prohibited material restrictions for 10 years.</w:t>
      </w:r>
      <w:proofErr w:type="gramEnd"/>
      <w:r w:rsidRPr="002F2FF2">
        <w:rPr>
          <w:rStyle w:val="BookTitle"/>
          <w:rFonts w:ascii="Arial" w:hAnsi="Arial"/>
          <w:i w:val="0"/>
          <w:iCs w:val="0"/>
          <w:smallCaps w:val="0"/>
          <w:spacing w:val="0"/>
        </w:rPr>
        <w:t xml:space="preserve"> </w:t>
      </w:r>
    </w:p>
    <w:p w:rsidR="005B3623" w:rsidRPr="002F2FF2" w:rsidRDefault="005B3623" w:rsidP="00193DFF">
      <w:pPr>
        <w:ind w:left="2880" w:hanging="2880"/>
        <w:rPr>
          <w:rStyle w:val="BookTitle"/>
          <w:rFonts w:ascii="Arial" w:hAnsi="Arial"/>
          <w:i w:val="0"/>
          <w:iCs w:val="0"/>
          <w:smallCaps w:val="0"/>
          <w:spacing w:val="0"/>
        </w:rPr>
      </w:pPr>
      <w:r w:rsidRPr="002F2FF2">
        <w:rPr>
          <w:rStyle w:val="BookTitle"/>
          <w:rFonts w:ascii="Arial" w:hAnsi="Arial"/>
          <w:i w:val="0"/>
          <w:iCs w:val="0"/>
          <w:smallCaps w:val="0"/>
          <w:spacing w:val="0"/>
        </w:rPr>
        <w:t xml:space="preserve">20 July 2012   </w:t>
      </w:r>
      <w:r w:rsidR="00193DFF" w:rsidRPr="002F2FF2">
        <w:rPr>
          <w:rStyle w:val="BookTitle"/>
          <w:rFonts w:ascii="Arial" w:hAnsi="Arial"/>
          <w:i w:val="0"/>
          <w:iCs w:val="0"/>
          <w:smallCaps w:val="0"/>
          <w:spacing w:val="0"/>
        </w:rPr>
        <w:tab/>
      </w:r>
      <w:r w:rsidRPr="002F2FF2">
        <w:rPr>
          <w:rStyle w:val="BookTitle"/>
          <w:rFonts w:ascii="Arial" w:hAnsi="Arial"/>
          <w:i w:val="0"/>
          <w:iCs w:val="0"/>
          <w:smallCaps w:val="0"/>
          <w:spacing w:val="0"/>
        </w:rPr>
        <w:t xml:space="preserve">Chief Minister’s Department and Department of Justice notified in writing that legislation had commenced and prohibited material restrictions would continue. </w:t>
      </w:r>
    </w:p>
    <w:p w:rsidR="005B3623" w:rsidRPr="002F2FF2" w:rsidRDefault="005B3623" w:rsidP="005B3623">
      <w:pPr>
        <w:rPr>
          <w:rStyle w:val="BookTitle"/>
          <w:rFonts w:ascii="Arial" w:hAnsi="Arial"/>
          <w:i w:val="0"/>
          <w:iCs w:val="0"/>
          <w:smallCaps w:val="0"/>
          <w:spacing w:val="0"/>
        </w:rPr>
      </w:pPr>
      <w:r w:rsidRPr="002F2FF2">
        <w:rPr>
          <w:rStyle w:val="BookTitle"/>
          <w:rFonts w:ascii="Arial" w:hAnsi="Arial"/>
          <w:i w:val="0"/>
          <w:iCs w:val="0"/>
          <w:smallCaps w:val="0"/>
          <w:spacing w:val="0"/>
        </w:rPr>
        <w:t xml:space="preserve">August 2014  </w:t>
      </w:r>
      <w:r w:rsidR="00193DFF" w:rsidRPr="002F2FF2">
        <w:rPr>
          <w:rStyle w:val="BookTitle"/>
          <w:rFonts w:ascii="Arial" w:hAnsi="Arial"/>
          <w:i w:val="0"/>
          <w:iCs w:val="0"/>
          <w:smallCaps w:val="0"/>
          <w:spacing w:val="0"/>
        </w:rPr>
        <w:tab/>
      </w:r>
      <w:r w:rsidR="00193DFF" w:rsidRPr="002F2FF2">
        <w:rPr>
          <w:rStyle w:val="BookTitle"/>
          <w:rFonts w:ascii="Arial" w:hAnsi="Arial"/>
          <w:i w:val="0"/>
          <w:iCs w:val="0"/>
          <w:smallCaps w:val="0"/>
          <w:spacing w:val="0"/>
        </w:rPr>
        <w:tab/>
      </w:r>
      <w:r w:rsidRPr="002F2FF2">
        <w:rPr>
          <w:rStyle w:val="BookTitle"/>
          <w:rFonts w:ascii="Arial" w:hAnsi="Arial"/>
          <w:i w:val="0"/>
          <w:iCs w:val="0"/>
          <w:smallCaps w:val="0"/>
          <w:spacing w:val="0"/>
        </w:rPr>
        <w:t xml:space="preserve">Review of measure must have commenced. </w:t>
      </w:r>
    </w:p>
    <w:p w:rsidR="005B3623" w:rsidRPr="002F2FF2" w:rsidRDefault="005B3623" w:rsidP="004E7D82">
      <w:pPr>
        <w:ind w:left="2880" w:hanging="2880"/>
        <w:rPr>
          <w:rStyle w:val="BookTitle"/>
          <w:rFonts w:ascii="Arial" w:hAnsi="Arial"/>
          <w:i w:val="0"/>
          <w:iCs w:val="0"/>
          <w:smallCaps w:val="0"/>
          <w:color w:val="auto"/>
          <w:spacing w:val="0"/>
        </w:rPr>
      </w:pPr>
      <w:r w:rsidRPr="002F2FF2">
        <w:rPr>
          <w:rStyle w:val="BookTitle"/>
          <w:rFonts w:ascii="Arial" w:hAnsi="Arial"/>
          <w:i w:val="0"/>
          <w:iCs w:val="0"/>
          <w:smallCaps w:val="0"/>
          <w:color w:val="auto"/>
          <w:spacing w:val="0"/>
        </w:rPr>
        <w:t xml:space="preserve">August 2015   </w:t>
      </w:r>
      <w:r w:rsidR="004E7D82">
        <w:rPr>
          <w:rStyle w:val="BookTitle"/>
          <w:rFonts w:ascii="Arial" w:hAnsi="Arial"/>
          <w:i w:val="0"/>
          <w:iCs w:val="0"/>
          <w:smallCaps w:val="0"/>
          <w:color w:val="auto"/>
          <w:spacing w:val="0"/>
        </w:rPr>
        <w:tab/>
      </w:r>
      <w:r w:rsidRPr="002F2FF2">
        <w:rPr>
          <w:rStyle w:val="BookTitle"/>
          <w:rFonts w:ascii="Arial" w:hAnsi="Arial"/>
          <w:i w:val="0"/>
          <w:iCs w:val="0"/>
          <w:smallCaps w:val="0"/>
          <w:color w:val="auto"/>
          <w:spacing w:val="0"/>
        </w:rPr>
        <w:t>Review of measure completed and report prepared and tabled.</w:t>
      </w:r>
    </w:p>
    <w:p w:rsidR="005B3623" w:rsidRPr="002F2FF2" w:rsidRDefault="005B3623" w:rsidP="005B3623">
      <w:pPr>
        <w:rPr>
          <w:rStyle w:val="BookTitle"/>
          <w:rFonts w:ascii="Arial" w:hAnsi="Arial"/>
          <w:i w:val="0"/>
          <w:iCs w:val="0"/>
          <w:smallCaps w:val="0"/>
          <w:spacing w:val="0"/>
        </w:rPr>
      </w:pPr>
      <w:proofErr w:type="gramStart"/>
      <w:r w:rsidRPr="002F2FF2">
        <w:rPr>
          <w:rStyle w:val="BookTitle"/>
          <w:rFonts w:ascii="Arial" w:hAnsi="Arial"/>
          <w:i w:val="0"/>
          <w:iCs w:val="0"/>
          <w:smallCaps w:val="0"/>
          <w:spacing w:val="0"/>
        </w:rPr>
        <w:lastRenderedPageBreak/>
        <w:t xml:space="preserve">15 July 2022   </w:t>
      </w:r>
      <w:r w:rsidR="00193DFF" w:rsidRPr="002F2FF2">
        <w:rPr>
          <w:rStyle w:val="BookTitle"/>
          <w:rFonts w:ascii="Arial" w:hAnsi="Arial"/>
          <w:i w:val="0"/>
          <w:iCs w:val="0"/>
          <w:smallCaps w:val="0"/>
          <w:spacing w:val="0"/>
        </w:rPr>
        <w:tab/>
      </w:r>
      <w:r w:rsidR="00193DFF" w:rsidRPr="002F2FF2">
        <w:rPr>
          <w:rStyle w:val="BookTitle"/>
          <w:rFonts w:ascii="Arial" w:hAnsi="Arial"/>
          <w:i w:val="0"/>
          <w:iCs w:val="0"/>
          <w:smallCaps w:val="0"/>
          <w:spacing w:val="0"/>
        </w:rPr>
        <w:tab/>
      </w:r>
      <w:r w:rsidRPr="002F2FF2">
        <w:rPr>
          <w:rStyle w:val="BookTitle"/>
          <w:rFonts w:ascii="Arial" w:hAnsi="Arial"/>
          <w:i w:val="0"/>
          <w:iCs w:val="0"/>
          <w:smallCaps w:val="0"/>
          <w:spacing w:val="0"/>
        </w:rPr>
        <w:t>Restrictions sunset.</w:t>
      </w:r>
      <w:proofErr w:type="gramEnd"/>
      <w:r w:rsidRPr="002F2FF2">
        <w:rPr>
          <w:rStyle w:val="BookTitle"/>
          <w:rFonts w:ascii="Arial" w:hAnsi="Arial"/>
          <w:i w:val="0"/>
          <w:iCs w:val="0"/>
          <w:smallCaps w:val="0"/>
          <w:spacing w:val="0"/>
        </w:rPr>
        <w:t xml:space="preserve"> </w:t>
      </w:r>
    </w:p>
    <w:p w:rsidR="005B3623" w:rsidRPr="00B32309" w:rsidRDefault="005B3623" w:rsidP="00B32309">
      <w:pPr>
        <w:rPr>
          <w:rStyle w:val="BookTitle"/>
          <w:rFonts w:ascii="Arial" w:hAnsi="Arial"/>
          <w:iCs w:val="0"/>
          <w:smallCaps w:val="0"/>
          <w:spacing w:val="0"/>
        </w:rPr>
      </w:pPr>
      <w:r w:rsidRPr="00B32309">
        <w:rPr>
          <w:rStyle w:val="BookTitle"/>
          <w:rFonts w:ascii="Arial" w:hAnsi="Arial"/>
          <w:iCs w:val="0"/>
          <w:smallCaps w:val="0"/>
          <w:spacing w:val="0"/>
        </w:rPr>
        <w:t xml:space="preserve">Proposed key dates/milestones for </w:t>
      </w:r>
      <w:r w:rsidR="00D61EAE" w:rsidRPr="00B32309">
        <w:rPr>
          <w:rStyle w:val="BookTitle"/>
          <w:rFonts w:ascii="Arial" w:hAnsi="Arial"/>
          <w:iCs w:val="0"/>
          <w:smallCaps w:val="0"/>
          <w:spacing w:val="0"/>
        </w:rPr>
        <w:t xml:space="preserve">the classification project </w:t>
      </w:r>
    </w:p>
    <w:p w:rsidR="005B3623" w:rsidRPr="002F2FF2" w:rsidRDefault="005B3623" w:rsidP="005B3623">
      <w:pPr>
        <w:rPr>
          <w:rStyle w:val="BookTitle"/>
          <w:rFonts w:ascii="Arial" w:hAnsi="Arial"/>
          <w:i w:val="0"/>
          <w:iCs w:val="0"/>
          <w:smallCaps w:val="0"/>
          <w:spacing w:val="0"/>
        </w:rPr>
      </w:pPr>
      <w:r w:rsidRPr="002F2FF2">
        <w:rPr>
          <w:rStyle w:val="BookTitle"/>
          <w:rFonts w:ascii="Arial" w:hAnsi="Arial"/>
          <w:i w:val="0"/>
          <w:iCs w:val="0"/>
          <w:smallCaps w:val="0"/>
          <w:spacing w:val="0"/>
        </w:rPr>
        <w:t>To</w:t>
      </w:r>
      <w:r w:rsidR="00D61EAE" w:rsidRPr="002F2FF2">
        <w:rPr>
          <w:rStyle w:val="BookTitle"/>
          <w:rFonts w:ascii="Arial" w:hAnsi="Arial"/>
          <w:i w:val="0"/>
          <w:iCs w:val="0"/>
          <w:smallCaps w:val="0"/>
          <w:spacing w:val="0"/>
        </w:rPr>
        <w:t xml:space="preserve"> </w:t>
      </w:r>
      <w:r w:rsidR="005627BB">
        <w:rPr>
          <w:rStyle w:val="BookTitle"/>
          <w:rFonts w:ascii="Arial" w:hAnsi="Arial"/>
          <w:i w:val="0"/>
          <w:iCs w:val="0"/>
          <w:smallCaps w:val="0"/>
          <w:spacing w:val="0"/>
        </w:rPr>
        <w:t xml:space="preserve">end </w:t>
      </w:r>
      <w:r w:rsidR="00D61EAE" w:rsidRPr="002F2FF2">
        <w:rPr>
          <w:rStyle w:val="BookTitle"/>
          <w:rFonts w:ascii="Arial" w:hAnsi="Arial"/>
          <w:i w:val="0"/>
          <w:iCs w:val="0"/>
          <w:smallCaps w:val="0"/>
          <w:spacing w:val="0"/>
        </w:rPr>
        <w:t xml:space="preserve">February 2013 </w:t>
      </w:r>
      <w:r w:rsidRPr="002F2FF2">
        <w:rPr>
          <w:rStyle w:val="BookTitle"/>
          <w:rFonts w:ascii="Arial" w:hAnsi="Arial"/>
          <w:i w:val="0"/>
          <w:iCs w:val="0"/>
          <w:smallCaps w:val="0"/>
          <w:spacing w:val="0"/>
        </w:rPr>
        <w:tab/>
        <w:t>Comments on draft implementation plan</w:t>
      </w:r>
      <w:r w:rsidR="00573685">
        <w:rPr>
          <w:rStyle w:val="BookTitle"/>
          <w:rFonts w:ascii="Arial" w:hAnsi="Arial"/>
          <w:i w:val="0"/>
          <w:iCs w:val="0"/>
          <w:smallCaps w:val="0"/>
          <w:spacing w:val="0"/>
        </w:rPr>
        <w:t>.</w:t>
      </w:r>
    </w:p>
    <w:p w:rsidR="005B3623" w:rsidRPr="002F2FF2" w:rsidRDefault="005B3623" w:rsidP="005B3623">
      <w:pPr>
        <w:rPr>
          <w:rStyle w:val="BookTitle"/>
          <w:rFonts w:ascii="Arial" w:hAnsi="Arial"/>
          <w:i w:val="0"/>
          <w:iCs w:val="0"/>
          <w:smallCaps w:val="0"/>
          <w:spacing w:val="0"/>
        </w:rPr>
      </w:pPr>
      <w:r w:rsidRPr="002F2FF2">
        <w:rPr>
          <w:rStyle w:val="BookTitle"/>
          <w:rFonts w:ascii="Arial" w:hAnsi="Arial"/>
          <w:i w:val="0"/>
          <w:iCs w:val="0"/>
          <w:smallCaps w:val="0"/>
          <w:spacing w:val="0"/>
        </w:rPr>
        <w:tab/>
      </w:r>
      <w:r w:rsidRPr="002F2FF2">
        <w:rPr>
          <w:rStyle w:val="BookTitle"/>
          <w:rFonts w:ascii="Arial" w:hAnsi="Arial"/>
          <w:i w:val="0"/>
          <w:iCs w:val="0"/>
          <w:smallCaps w:val="0"/>
          <w:spacing w:val="0"/>
        </w:rPr>
        <w:tab/>
      </w:r>
      <w:r w:rsidRPr="002F2FF2">
        <w:rPr>
          <w:rStyle w:val="BookTitle"/>
          <w:rFonts w:ascii="Arial" w:hAnsi="Arial"/>
          <w:i w:val="0"/>
          <w:iCs w:val="0"/>
          <w:smallCaps w:val="0"/>
          <w:spacing w:val="0"/>
        </w:rPr>
        <w:tab/>
      </w:r>
      <w:r w:rsidRPr="002F2FF2">
        <w:rPr>
          <w:rStyle w:val="BookTitle"/>
          <w:rFonts w:ascii="Arial" w:hAnsi="Arial"/>
          <w:i w:val="0"/>
          <w:iCs w:val="0"/>
          <w:smallCaps w:val="0"/>
          <w:spacing w:val="0"/>
        </w:rPr>
        <w:tab/>
        <w:t>Program guidelines published</w:t>
      </w:r>
      <w:r w:rsidR="00573685">
        <w:rPr>
          <w:rStyle w:val="BookTitle"/>
          <w:rFonts w:ascii="Arial" w:hAnsi="Arial"/>
          <w:i w:val="0"/>
          <w:iCs w:val="0"/>
          <w:smallCaps w:val="0"/>
          <w:spacing w:val="0"/>
        </w:rPr>
        <w:t>.</w:t>
      </w:r>
    </w:p>
    <w:p w:rsidR="005B3623" w:rsidRPr="002F2FF2" w:rsidRDefault="005627BB" w:rsidP="005B3623">
      <w:pPr>
        <w:ind w:left="2880" w:hanging="2880"/>
        <w:rPr>
          <w:rStyle w:val="BookTitle"/>
          <w:rFonts w:ascii="Arial" w:hAnsi="Arial"/>
          <w:i w:val="0"/>
          <w:iCs w:val="0"/>
          <w:smallCaps w:val="0"/>
          <w:spacing w:val="0"/>
        </w:rPr>
      </w:pPr>
      <w:r>
        <w:rPr>
          <w:rStyle w:val="BookTitle"/>
          <w:rFonts w:ascii="Arial" w:hAnsi="Arial"/>
          <w:i w:val="0"/>
          <w:iCs w:val="0"/>
          <w:smallCaps w:val="0"/>
          <w:spacing w:val="0"/>
        </w:rPr>
        <w:t xml:space="preserve">March </w:t>
      </w:r>
      <w:r w:rsidR="005B3623" w:rsidRPr="002F2FF2">
        <w:rPr>
          <w:rStyle w:val="BookTitle"/>
          <w:rFonts w:ascii="Arial" w:hAnsi="Arial"/>
          <w:i w:val="0"/>
          <w:iCs w:val="0"/>
          <w:smallCaps w:val="0"/>
          <w:spacing w:val="0"/>
        </w:rPr>
        <w:t>201</w:t>
      </w:r>
      <w:r w:rsidR="006F0577" w:rsidRPr="002F2FF2">
        <w:rPr>
          <w:rStyle w:val="BookTitle"/>
          <w:rFonts w:ascii="Arial" w:hAnsi="Arial"/>
          <w:i w:val="0"/>
          <w:iCs w:val="0"/>
          <w:smallCaps w:val="0"/>
          <w:spacing w:val="0"/>
        </w:rPr>
        <w:t>3</w:t>
      </w:r>
      <w:r w:rsidR="005B3623" w:rsidRPr="002F2FF2">
        <w:rPr>
          <w:rStyle w:val="BookTitle"/>
          <w:rFonts w:ascii="Arial" w:hAnsi="Arial"/>
          <w:i w:val="0"/>
          <w:iCs w:val="0"/>
          <w:smallCaps w:val="0"/>
          <w:spacing w:val="0"/>
        </w:rPr>
        <w:tab/>
        <w:t>Seek expressions of interest on basis of restricted invitation to Indigenous providers</w:t>
      </w:r>
      <w:r w:rsidR="00573685">
        <w:rPr>
          <w:rStyle w:val="BookTitle"/>
          <w:rFonts w:ascii="Arial" w:hAnsi="Arial"/>
          <w:i w:val="0"/>
          <w:iCs w:val="0"/>
          <w:smallCaps w:val="0"/>
          <w:spacing w:val="0"/>
        </w:rPr>
        <w:t>.</w:t>
      </w:r>
    </w:p>
    <w:p w:rsidR="005B3623" w:rsidRPr="002F2FF2" w:rsidRDefault="005627BB" w:rsidP="005B3623">
      <w:pPr>
        <w:rPr>
          <w:rStyle w:val="BookTitle"/>
          <w:rFonts w:ascii="Arial" w:hAnsi="Arial"/>
          <w:i w:val="0"/>
          <w:iCs w:val="0"/>
          <w:smallCaps w:val="0"/>
          <w:spacing w:val="0"/>
        </w:rPr>
      </w:pPr>
      <w:r>
        <w:rPr>
          <w:rStyle w:val="BookTitle"/>
          <w:rFonts w:ascii="Arial" w:hAnsi="Arial"/>
          <w:i w:val="0"/>
          <w:iCs w:val="0"/>
          <w:smallCaps w:val="0"/>
          <w:spacing w:val="0"/>
        </w:rPr>
        <w:t xml:space="preserve">Early April </w:t>
      </w:r>
      <w:r w:rsidR="005B3623" w:rsidRPr="002F2FF2">
        <w:rPr>
          <w:rStyle w:val="BookTitle"/>
          <w:rFonts w:ascii="Arial" w:hAnsi="Arial"/>
          <w:i w:val="0"/>
          <w:iCs w:val="0"/>
          <w:smallCaps w:val="0"/>
          <w:spacing w:val="0"/>
        </w:rPr>
        <w:t>201</w:t>
      </w:r>
      <w:r w:rsidR="006F0577" w:rsidRPr="002F2FF2">
        <w:rPr>
          <w:rStyle w:val="BookTitle"/>
          <w:rFonts w:ascii="Arial" w:hAnsi="Arial"/>
          <w:i w:val="0"/>
          <w:iCs w:val="0"/>
          <w:smallCaps w:val="0"/>
          <w:spacing w:val="0"/>
        </w:rPr>
        <w:t>3</w:t>
      </w:r>
      <w:r w:rsidR="005B3623" w:rsidRPr="002F2FF2">
        <w:rPr>
          <w:rStyle w:val="BookTitle"/>
          <w:rFonts w:ascii="Arial" w:hAnsi="Arial"/>
          <w:i w:val="0"/>
          <w:iCs w:val="0"/>
          <w:smallCaps w:val="0"/>
          <w:spacing w:val="0"/>
        </w:rPr>
        <w:tab/>
      </w:r>
      <w:r w:rsidR="005B3623" w:rsidRPr="002F2FF2">
        <w:rPr>
          <w:rStyle w:val="BookTitle"/>
          <w:rFonts w:ascii="Arial" w:hAnsi="Arial"/>
          <w:i w:val="0"/>
          <w:iCs w:val="0"/>
          <w:smallCaps w:val="0"/>
          <w:spacing w:val="0"/>
        </w:rPr>
        <w:tab/>
        <w:t>Select provider</w:t>
      </w:r>
      <w:r w:rsidR="00573685">
        <w:rPr>
          <w:rStyle w:val="BookTitle"/>
          <w:rFonts w:ascii="Arial" w:hAnsi="Arial"/>
          <w:i w:val="0"/>
          <w:iCs w:val="0"/>
          <w:smallCaps w:val="0"/>
          <w:spacing w:val="0"/>
        </w:rPr>
        <w:t>.</w:t>
      </w:r>
    </w:p>
    <w:p w:rsidR="005B3623" w:rsidRPr="002F2FF2" w:rsidRDefault="005627BB" w:rsidP="005B3623">
      <w:pPr>
        <w:rPr>
          <w:rStyle w:val="BookTitle"/>
          <w:rFonts w:ascii="Arial" w:hAnsi="Arial"/>
          <w:i w:val="0"/>
          <w:iCs w:val="0"/>
          <w:smallCaps w:val="0"/>
          <w:spacing w:val="0"/>
        </w:rPr>
      </w:pPr>
      <w:r>
        <w:rPr>
          <w:rStyle w:val="BookTitle"/>
          <w:rFonts w:ascii="Arial" w:hAnsi="Arial"/>
          <w:i w:val="0"/>
          <w:iCs w:val="0"/>
          <w:smallCaps w:val="0"/>
          <w:spacing w:val="0"/>
        </w:rPr>
        <w:t xml:space="preserve">April </w:t>
      </w:r>
      <w:r w:rsidR="005B3623" w:rsidRPr="002F2FF2">
        <w:rPr>
          <w:rStyle w:val="BookTitle"/>
          <w:rFonts w:ascii="Arial" w:hAnsi="Arial"/>
          <w:i w:val="0"/>
          <w:iCs w:val="0"/>
          <w:smallCaps w:val="0"/>
          <w:spacing w:val="0"/>
        </w:rPr>
        <w:t>201</w:t>
      </w:r>
      <w:r w:rsidR="006F0577" w:rsidRPr="002F2FF2">
        <w:rPr>
          <w:rStyle w:val="BookTitle"/>
          <w:rFonts w:ascii="Arial" w:hAnsi="Arial"/>
          <w:i w:val="0"/>
          <w:iCs w:val="0"/>
          <w:smallCaps w:val="0"/>
          <w:spacing w:val="0"/>
        </w:rPr>
        <w:t>3</w:t>
      </w:r>
      <w:r w:rsidR="005B3623" w:rsidRPr="002F2FF2">
        <w:rPr>
          <w:rStyle w:val="BookTitle"/>
          <w:rFonts w:ascii="Arial" w:hAnsi="Arial"/>
          <w:i w:val="0"/>
          <w:iCs w:val="0"/>
          <w:smallCaps w:val="0"/>
          <w:spacing w:val="0"/>
        </w:rPr>
        <w:tab/>
      </w:r>
      <w:r w:rsidR="005B3623" w:rsidRPr="002F2FF2">
        <w:rPr>
          <w:rStyle w:val="BookTitle"/>
          <w:rFonts w:ascii="Arial" w:hAnsi="Arial"/>
          <w:i w:val="0"/>
          <w:iCs w:val="0"/>
          <w:smallCaps w:val="0"/>
          <w:spacing w:val="0"/>
        </w:rPr>
        <w:tab/>
      </w:r>
      <w:r w:rsidR="005B3623" w:rsidRPr="002F2FF2">
        <w:rPr>
          <w:rStyle w:val="BookTitle"/>
          <w:rFonts w:ascii="Arial" w:hAnsi="Arial"/>
          <w:i w:val="0"/>
          <w:iCs w:val="0"/>
          <w:smallCaps w:val="0"/>
          <w:spacing w:val="0"/>
        </w:rPr>
        <w:tab/>
        <w:t>Funding agreement signed and work commences</w:t>
      </w:r>
      <w:r w:rsidR="00573685">
        <w:rPr>
          <w:rStyle w:val="BookTitle"/>
          <w:rFonts w:ascii="Arial" w:hAnsi="Arial"/>
          <w:i w:val="0"/>
          <w:iCs w:val="0"/>
          <w:smallCaps w:val="0"/>
          <w:spacing w:val="0"/>
        </w:rPr>
        <w:t>.</w:t>
      </w:r>
    </w:p>
    <w:p w:rsidR="005B3623" w:rsidRPr="002F2FF2" w:rsidRDefault="00915273" w:rsidP="00E74C75">
      <w:pPr>
        <w:ind w:left="2835" w:hanging="2835"/>
        <w:rPr>
          <w:rStyle w:val="BookTitle"/>
          <w:rFonts w:ascii="Arial" w:hAnsi="Arial" w:cs="Times New Roman"/>
          <w:i w:val="0"/>
          <w:iCs w:val="0"/>
          <w:smallCaps w:val="0"/>
          <w:color w:val="auto"/>
          <w:spacing w:val="0"/>
          <w:sz w:val="20"/>
          <w:szCs w:val="20"/>
          <w:lang w:eastAsia="en-AU"/>
        </w:rPr>
      </w:pPr>
      <w:proofErr w:type="gramStart"/>
      <w:r w:rsidRPr="002F2FF2">
        <w:rPr>
          <w:rStyle w:val="BookTitle"/>
          <w:rFonts w:ascii="Arial" w:hAnsi="Arial"/>
          <w:i w:val="0"/>
          <w:iCs w:val="0"/>
          <w:smallCaps w:val="0"/>
          <w:spacing w:val="0"/>
        </w:rPr>
        <w:t>September 2013</w:t>
      </w:r>
      <w:r w:rsidR="00573685">
        <w:rPr>
          <w:rStyle w:val="BookTitle"/>
          <w:rFonts w:ascii="Arial" w:hAnsi="Arial"/>
          <w:i w:val="0"/>
          <w:iCs w:val="0"/>
          <w:smallCaps w:val="0"/>
          <w:spacing w:val="0"/>
        </w:rPr>
        <w:tab/>
      </w:r>
      <w:r w:rsidR="00D66DA0" w:rsidRPr="002F2FF2">
        <w:rPr>
          <w:rStyle w:val="BookTitle"/>
          <w:rFonts w:ascii="Arial" w:hAnsi="Arial"/>
          <w:i w:val="0"/>
          <w:iCs w:val="0"/>
          <w:smallCaps w:val="0"/>
          <w:spacing w:val="0"/>
        </w:rPr>
        <w:t>Trial</w:t>
      </w:r>
      <w:r w:rsidR="002E5A34" w:rsidRPr="002F2FF2">
        <w:rPr>
          <w:rStyle w:val="BookTitle"/>
          <w:rFonts w:ascii="Arial" w:hAnsi="Arial"/>
          <w:i w:val="0"/>
          <w:iCs w:val="0"/>
          <w:smallCaps w:val="0"/>
          <w:spacing w:val="0"/>
        </w:rPr>
        <w:t xml:space="preserve"> and assessment of </w:t>
      </w:r>
      <w:r w:rsidR="00D66DA0" w:rsidRPr="002F2FF2">
        <w:rPr>
          <w:rStyle w:val="BookTitle"/>
          <w:rFonts w:ascii="Arial" w:hAnsi="Arial"/>
          <w:i w:val="0"/>
          <w:iCs w:val="0"/>
          <w:smallCaps w:val="0"/>
          <w:spacing w:val="0"/>
        </w:rPr>
        <w:t xml:space="preserve">project materials and education presentations in </w:t>
      </w:r>
      <w:r w:rsidR="002E5A34" w:rsidRPr="002F2FF2">
        <w:rPr>
          <w:rStyle w:val="BookTitle"/>
          <w:rFonts w:ascii="Arial" w:hAnsi="Arial"/>
          <w:i w:val="0"/>
          <w:iCs w:val="0"/>
          <w:smallCaps w:val="0"/>
          <w:spacing w:val="0"/>
        </w:rPr>
        <w:t xml:space="preserve">several </w:t>
      </w:r>
      <w:r w:rsidR="00D66DA0" w:rsidRPr="002F2FF2">
        <w:rPr>
          <w:rStyle w:val="BookTitle"/>
          <w:rFonts w:ascii="Arial" w:hAnsi="Arial"/>
          <w:i w:val="0"/>
          <w:iCs w:val="0"/>
          <w:smallCaps w:val="0"/>
          <w:spacing w:val="0"/>
        </w:rPr>
        <w:t>community settings</w:t>
      </w:r>
      <w:r w:rsidR="00E74C75">
        <w:rPr>
          <w:rStyle w:val="BookTitle"/>
          <w:rFonts w:ascii="Arial" w:hAnsi="Arial"/>
          <w:i w:val="0"/>
          <w:iCs w:val="0"/>
          <w:smallCaps w:val="0"/>
          <w:spacing w:val="0"/>
        </w:rPr>
        <w:t>.</w:t>
      </w:r>
      <w:proofErr w:type="gramEnd"/>
    </w:p>
    <w:p w:rsidR="007B445E" w:rsidRPr="002F2FF2" w:rsidRDefault="00915273" w:rsidP="00E74C75">
      <w:pPr>
        <w:ind w:left="2835" w:hanging="2835"/>
        <w:rPr>
          <w:rStyle w:val="BookTitle"/>
          <w:rFonts w:ascii="Arial" w:hAnsi="Arial" w:cs="Times New Roman"/>
          <w:i w:val="0"/>
          <w:iCs w:val="0"/>
          <w:smallCaps w:val="0"/>
          <w:color w:val="auto"/>
          <w:spacing w:val="0"/>
          <w:sz w:val="20"/>
          <w:szCs w:val="20"/>
          <w:lang w:eastAsia="en-AU"/>
        </w:rPr>
      </w:pPr>
      <w:proofErr w:type="gramStart"/>
      <w:r w:rsidRPr="002F2FF2">
        <w:rPr>
          <w:rStyle w:val="BookTitle"/>
          <w:rFonts w:ascii="Arial" w:hAnsi="Arial"/>
          <w:i w:val="0"/>
          <w:iCs w:val="0"/>
          <w:smallCaps w:val="0"/>
          <w:spacing w:val="0"/>
        </w:rPr>
        <w:t>September 2013</w:t>
      </w:r>
      <w:r w:rsidR="00B6709C" w:rsidRPr="002F2FF2">
        <w:rPr>
          <w:rStyle w:val="BookTitle"/>
          <w:rFonts w:ascii="Arial" w:hAnsi="Arial"/>
          <w:i w:val="0"/>
          <w:iCs w:val="0"/>
          <w:smallCaps w:val="0"/>
          <w:spacing w:val="0"/>
        </w:rPr>
        <w:t>-20</w:t>
      </w:r>
      <w:r w:rsidRPr="002F2FF2">
        <w:rPr>
          <w:rStyle w:val="BookTitle"/>
          <w:rFonts w:ascii="Arial" w:hAnsi="Arial"/>
          <w:i w:val="0"/>
          <w:iCs w:val="0"/>
          <w:smallCaps w:val="0"/>
          <w:spacing w:val="0"/>
        </w:rPr>
        <w:t>17</w:t>
      </w:r>
      <w:r w:rsidR="00B6709C" w:rsidRPr="002F2FF2">
        <w:rPr>
          <w:rStyle w:val="BookTitle"/>
          <w:rFonts w:ascii="Arial" w:hAnsi="Arial"/>
          <w:i w:val="0"/>
          <w:iCs w:val="0"/>
          <w:smallCaps w:val="0"/>
          <w:spacing w:val="0"/>
        </w:rPr>
        <w:t xml:space="preserve">       </w:t>
      </w:r>
      <w:r w:rsidR="00210CC5">
        <w:rPr>
          <w:rStyle w:val="BookTitle"/>
          <w:rFonts w:ascii="Arial" w:hAnsi="Arial"/>
          <w:i w:val="0"/>
          <w:iCs w:val="0"/>
          <w:smallCaps w:val="0"/>
          <w:spacing w:val="0"/>
        </w:rPr>
        <w:tab/>
      </w:r>
      <w:r w:rsidR="00B6709C" w:rsidRPr="002F2FF2">
        <w:rPr>
          <w:rStyle w:val="BookTitle"/>
          <w:rFonts w:ascii="Arial" w:hAnsi="Arial"/>
          <w:i w:val="0"/>
          <w:iCs w:val="0"/>
          <w:smallCaps w:val="0"/>
          <w:spacing w:val="0"/>
        </w:rPr>
        <w:t>Project roll-out, rev</w:t>
      </w:r>
      <w:r w:rsidR="008C2A9D" w:rsidRPr="002F2FF2">
        <w:rPr>
          <w:rStyle w:val="BookTitle"/>
          <w:rFonts w:ascii="Arial" w:hAnsi="Arial"/>
          <w:i w:val="0"/>
          <w:iCs w:val="0"/>
          <w:smallCaps w:val="0"/>
          <w:spacing w:val="0"/>
        </w:rPr>
        <w:t>iew in 2014 and continuous improvement</w:t>
      </w:r>
      <w:r w:rsidR="008C3722" w:rsidRPr="002F2FF2">
        <w:rPr>
          <w:rStyle w:val="BookTitle"/>
          <w:rFonts w:ascii="Arial" w:hAnsi="Arial"/>
          <w:i w:val="0"/>
          <w:iCs w:val="0"/>
          <w:smallCaps w:val="0"/>
          <w:spacing w:val="0"/>
        </w:rPr>
        <w:t xml:space="preserve"> up to project closure</w:t>
      </w:r>
      <w:r w:rsidR="008C2A9D" w:rsidRPr="002F2FF2">
        <w:rPr>
          <w:rStyle w:val="BookTitle"/>
          <w:rFonts w:ascii="Arial" w:hAnsi="Arial"/>
          <w:i w:val="0"/>
          <w:iCs w:val="0"/>
          <w:smallCaps w:val="0"/>
          <w:spacing w:val="0"/>
        </w:rPr>
        <w:t>.</w:t>
      </w:r>
      <w:proofErr w:type="gramEnd"/>
      <w:r w:rsidR="008C2A9D" w:rsidRPr="002F2FF2">
        <w:rPr>
          <w:rStyle w:val="BookTitle"/>
          <w:rFonts w:ascii="Arial" w:hAnsi="Arial"/>
          <w:i w:val="0"/>
          <w:iCs w:val="0"/>
          <w:smallCaps w:val="0"/>
          <w:spacing w:val="0"/>
        </w:rPr>
        <w:t xml:space="preserve"> </w:t>
      </w:r>
    </w:p>
    <w:p w:rsidR="00D61EAE" w:rsidRPr="00C474A4" w:rsidRDefault="00D61EAE" w:rsidP="00AF749B">
      <w:pPr>
        <w:pStyle w:val="Heading1"/>
        <w:rPr>
          <w:rFonts w:cs="Arial"/>
          <w:szCs w:val="22"/>
        </w:rPr>
      </w:pPr>
      <w:r w:rsidRPr="00C474A4">
        <w:rPr>
          <w:rStyle w:val="BookTitle"/>
          <w:i w:val="0"/>
          <w:iCs w:val="0"/>
          <w:smallCaps w:val="0"/>
          <w:spacing w:val="0"/>
        </w:rPr>
        <w:t>Contact and questions</w:t>
      </w:r>
    </w:p>
    <w:p w:rsidR="00D61EAE" w:rsidRPr="002F2FF2" w:rsidRDefault="00D61EAE" w:rsidP="00D61EAE">
      <w:pPr>
        <w:rPr>
          <w:rStyle w:val="BookTitle"/>
          <w:rFonts w:ascii="Arial" w:hAnsi="Arial" w:cs="Arial"/>
          <w:i w:val="0"/>
          <w:iCs w:val="0"/>
          <w:smallCaps w:val="0"/>
          <w:spacing w:val="0"/>
          <w:szCs w:val="22"/>
        </w:rPr>
      </w:pPr>
      <w:r w:rsidRPr="002F2FF2">
        <w:rPr>
          <w:rFonts w:ascii="Arial" w:hAnsi="Arial" w:cs="Arial"/>
          <w:szCs w:val="22"/>
        </w:rPr>
        <w:t>If you have any questions please contact Margaret Henderson, Stronger Futures in the Northern Territory Branch</w:t>
      </w:r>
      <w:r w:rsidR="0068595C">
        <w:rPr>
          <w:rFonts w:ascii="Arial" w:hAnsi="Arial" w:cs="Arial"/>
          <w:szCs w:val="22"/>
        </w:rPr>
        <w:t>, Department of Families, Housing, Community Services and Indigenous Affairs</w:t>
      </w:r>
      <w:r w:rsidRPr="002F2FF2">
        <w:rPr>
          <w:rFonts w:ascii="Arial" w:hAnsi="Arial" w:cs="Arial"/>
          <w:szCs w:val="22"/>
        </w:rPr>
        <w:t xml:space="preserve"> on 02 6146 3600. </w:t>
      </w:r>
    </w:p>
    <w:sectPr w:rsidR="00D61EAE" w:rsidRPr="002F2FF2" w:rsidSect="00436F7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D2B" w:rsidRDefault="001C1D2B" w:rsidP="00F136AD">
      <w:pPr>
        <w:spacing w:after="0" w:line="240" w:lineRule="auto"/>
      </w:pPr>
      <w:r>
        <w:separator/>
      </w:r>
    </w:p>
  </w:endnote>
  <w:endnote w:type="continuationSeparator" w:id="0">
    <w:p w:rsidR="001C1D2B" w:rsidRDefault="001C1D2B" w:rsidP="00F13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49B" w:rsidRDefault="00AF74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652857"/>
      <w:docPartObj>
        <w:docPartGallery w:val="Page Numbers (Bottom of Page)"/>
        <w:docPartUnique/>
      </w:docPartObj>
    </w:sdtPr>
    <w:sdtEndPr>
      <w:rPr>
        <w:noProof/>
      </w:rPr>
    </w:sdtEndPr>
    <w:sdtContent>
      <w:p w:rsidR="00331B0A" w:rsidRDefault="00331B0A">
        <w:pPr>
          <w:pStyle w:val="Footer"/>
        </w:pPr>
        <w:r>
          <w:fldChar w:fldCharType="begin"/>
        </w:r>
        <w:r>
          <w:instrText xml:space="preserve"> PAGE   \* MERGEFORMAT </w:instrText>
        </w:r>
        <w:r>
          <w:fldChar w:fldCharType="separate"/>
        </w:r>
        <w:r w:rsidR="00AF749B">
          <w:rPr>
            <w:noProof/>
          </w:rPr>
          <w:t>1</w:t>
        </w:r>
        <w:r>
          <w:rPr>
            <w:noProof/>
          </w:rPr>
          <w:fldChar w:fldCharType="end"/>
        </w:r>
      </w:p>
    </w:sdtContent>
  </w:sdt>
  <w:p w:rsidR="00331B0A" w:rsidRDefault="00331B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49B" w:rsidRDefault="00AF74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D2B" w:rsidRDefault="001C1D2B" w:rsidP="00F136AD">
      <w:pPr>
        <w:spacing w:after="0" w:line="240" w:lineRule="auto"/>
      </w:pPr>
      <w:r>
        <w:separator/>
      </w:r>
    </w:p>
  </w:footnote>
  <w:footnote w:type="continuationSeparator" w:id="0">
    <w:p w:rsidR="001C1D2B" w:rsidRDefault="001C1D2B" w:rsidP="00F136AD">
      <w:pPr>
        <w:spacing w:after="0" w:line="240" w:lineRule="auto"/>
      </w:pPr>
      <w:r>
        <w:continuationSeparator/>
      </w:r>
    </w:p>
  </w:footnote>
  <w:footnote w:id="1">
    <w:p w:rsidR="00444C8E" w:rsidRDefault="00444C8E" w:rsidP="00444C8E">
      <w:pPr>
        <w:pStyle w:val="FootnoteText"/>
      </w:pPr>
      <w:r>
        <w:rPr>
          <w:rStyle w:val="FootnoteReference"/>
        </w:rPr>
        <w:footnoteRef/>
      </w:r>
      <w:r>
        <w:t xml:space="preserve"> The National Classification Scheme is a cooperative arrangement between the Commonwealth, States and Territories under which films (including videos and DVDs) computer games and cert</w:t>
      </w:r>
      <w:r w:rsidR="00240FEC">
        <w:t>ain publications are classified</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49B" w:rsidRDefault="00AF74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FC2" w:rsidRPr="00180FC0" w:rsidRDefault="00CD1F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49B" w:rsidRDefault="00AF74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311B0"/>
    <w:multiLevelType w:val="hybridMultilevel"/>
    <w:tmpl w:val="AD8EC2E6"/>
    <w:lvl w:ilvl="0" w:tplc="B8CCF58C">
      <w:start w:val="1"/>
      <w:numFmt w:val="bullet"/>
      <w:lvlText w:val="-"/>
      <w:lvlJc w:val="left"/>
      <w:pPr>
        <w:ind w:left="360" w:hanging="360"/>
      </w:pPr>
      <w:rPr>
        <w:rFonts w:ascii="Corbel" w:eastAsia="Times New Roman" w:hAnsi="Corbe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780345E"/>
    <w:multiLevelType w:val="hybridMultilevel"/>
    <w:tmpl w:val="847C0E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33297B0F"/>
    <w:multiLevelType w:val="hybridMultilevel"/>
    <w:tmpl w:val="796808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50190358"/>
    <w:multiLevelType w:val="hybridMultilevel"/>
    <w:tmpl w:val="8E000A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527525F7"/>
    <w:multiLevelType w:val="hybridMultilevel"/>
    <w:tmpl w:val="616CF1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5AEB3C5A"/>
    <w:multiLevelType w:val="hybridMultilevel"/>
    <w:tmpl w:val="0C1A9B4E"/>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76B"/>
    <w:rsid w:val="000226A2"/>
    <w:rsid w:val="0003350D"/>
    <w:rsid w:val="00033A0D"/>
    <w:rsid w:val="00041443"/>
    <w:rsid w:val="00050736"/>
    <w:rsid w:val="00056FEF"/>
    <w:rsid w:val="00081FCB"/>
    <w:rsid w:val="00086AE2"/>
    <w:rsid w:val="000C65D5"/>
    <w:rsid w:val="000D776B"/>
    <w:rsid w:val="000E2178"/>
    <w:rsid w:val="000E36CE"/>
    <w:rsid w:val="000F0FEC"/>
    <w:rsid w:val="00102223"/>
    <w:rsid w:val="00103F89"/>
    <w:rsid w:val="001413F2"/>
    <w:rsid w:val="001426E0"/>
    <w:rsid w:val="001520F6"/>
    <w:rsid w:val="00180FC0"/>
    <w:rsid w:val="00193DFF"/>
    <w:rsid w:val="001A06CA"/>
    <w:rsid w:val="001A24BD"/>
    <w:rsid w:val="001C1D2B"/>
    <w:rsid w:val="001D08D1"/>
    <w:rsid w:val="001E1492"/>
    <w:rsid w:val="001E48B7"/>
    <w:rsid w:val="001E630D"/>
    <w:rsid w:val="001F4470"/>
    <w:rsid w:val="001F7AB6"/>
    <w:rsid w:val="00210CC5"/>
    <w:rsid w:val="00213C50"/>
    <w:rsid w:val="00214DD8"/>
    <w:rsid w:val="002366C0"/>
    <w:rsid w:val="00240FEC"/>
    <w:rsid w:val="00262111"/>
    <w:rsid w:val="0026326C"/>
    <w:rsid w:val="00263C08"/>
    <w:rsid w:val="00274F20"/>
    <w:rsid w:val="00281CED"/>
    <w:rsid w:val="00293236"/>
    <w:rsid w:val="002976D1"/>
    <w:rsid w:val="002A776F"/>
    <w:rsid w:val="002C01A7"/>
    <w:rsid w:val="002C50EE"/>
    <w:rsid w:val="002D5B6B"/>
    <w:rsid w:val="002D664A"/>
    <w:rsid w:val="002E113A"/>
    <w:rsid w:val="002E1253"/>
    <w:rsid w:val="002E5A34"/>
    <w:rsid w:val="002E5FDB"/>
    <w:rsid w:val="002F23DE"/>
    <w:rsid w:val="002F2FF2"/>
    <w:rsid w:val="002F788D"/>
    <w:rsid w:val="00302532"/>
    <w:rsid w:val="00304818"/>
    <w:rsid w:val="00326189"/>
    <w:rsid w:val="00327407"/>
    <w:rsid w:val="0033093D"/>
    <w:rsid w:val="00331B0A"/>
    <w:rsid w:val="00340585"/>
    <w:rsid w:val="003444FF"/>
    <w:rsid w:val="00350487"/>
    <w:rsid w:val="00354956"/>
    <w:rsid w:val="00362742"/>
    <w:rsid w:val="00366F59"/>
    <w:rsid w:val="00367C1B"/>
    <w:rsid w:val="00370419"/>
    <w:rsid w:val="00372241"/>
    <w:rsid w:val="00372B27"/>
    <w:rsid w:val="00374961"/>
    <w:rsid w:val="00375A76"/>
    <w:rsid w:val="00386006"/>
    <w:rsid w:val="00386B68"/>
    <w:rsid w:val="00396726"/>
    <w:rsid w:val="003A5F37"/>
    <w:rsid w:val="003B2BB8"/>
    <w:rsid w:val="003B4A07"/>
    <w:rsid w:val="003D0F00"/>
    <w:rsid w:val="003D34FF"/>
    <w:rsid w:val="003E493F"/>
    <w:rsid w:val="003E7AF1"/>
    <w:rsid w:val="003F0249"/>
    <w:rsid w:val="003F0FA7"/>
    <w:rsid w:val="003F5AEB"/>
    <w:rsid w:val="0040036A"/>
    <w:rsid w:val="0041792E"/>
    <w:rsid w:val="004179EE"/>
    <w:rsid w:val="00423143"/>
    <w:rsid w:val="004248C9"/>
    <w:rsid w:val="0043203C"/>
    <w:rsid w:val="00436F78"/>
    <w:rsid w:val="004419FE"/>
    <w:rsid w:val="00444C8E"/>
    <w:rsid w:val="00446CA0"/>
    <w:rsid w:val="0045287E"/>
    <w:rsid w:val="004563E7"/>
    <w:rsid w:val="00465F8D"/>
    <w:rsid w:val="004B1BE6"/>
    <w:rsid w:val="004B54CA"/>
    <w:rsid w:val="004E470C"/>
    <w:rsid w:val="004E5CBF"/>
    <w:rsid w:val="004E7D82"/>
    <w:rsid w:val="0050173E"/>
    <w:rsid w:val="00510DC5"/>
    <w:rsid w:val="0051415A"/>
    <w:rsid w:val="005145CE"/>
    <w:rsid w:val="00522B23"/>
    <w:rsid w:val="0052651A"/>
    <w:rsid w:val="00555CB5"/>
    <w:rsid w:val="0056158F"/>
    <w:rsid w:val="005617E2"/>
    <w:rsid w:val="005627BB"/>
    <w:rsid w:val="00565C47"/>
    <w:rsid w:val="00573685"/>
    <w:rsid w:val="00592A85"/>
    <w:rsid w:val="005A073F"/>
    <w:rsid w:val="005B1343"/>
    <w:rsid w:val="005B19F4"/>
    <w:rsid w:val="005B3623"/>
    <w:rsid w:val="005B65A9"/>
    <w:rsid w:val="005C3AA9"/>
    <w:rsid w:val="005D0B15"/>
    <w:rsid w:val="005D7AA6"/>
    <w:rsid w:val="005F1006"/>
    <w:rsid w:val="005F3FE0"/>
    <w:rsid w:val="00623BE3"/>
    <w:rsid w:val="00627A75"/>
    <w:rsid w:val="006308F1"/>
    <w:rsid w:val="00632EA0"/>
    <w:rsid w:val="00636EEE"/>
    <w:rsid w:val="00640311"/>
    <w:rsid w:val="00643091"/>
    <w:rsid w:val="006511DD"/>
    <w:rsid w:val="006548D7"/>
    <w:rsid w:val="00671789"/>
    <w:rsid w:val="0068595C"/>
    <w:rsid w:val="00687AF4"/>
    <w:rsid w:val="006A4CE7"/>
    <w:rsid w:val="006A707F"/>
    <w:rsid w:val="006B061C"/>
    <w:rsid w:val="006B2FC7"/>
    <w:rsid w:val="006C006C"/>
    <w:rsid w:val="006C234D"/>
    <w:rsid w:val="006C2C02"/>
    <w:rsid w:val="006C76B8"/>
    <w:rsid w:val="006F0577"/>
    <w:rsid w:val="006F6B87"/>
    <w:rsid w:val="00706117"/>
    <w:rsid w:val="00713A2F"/>
    <w:rsid w:val="00715338"/>
    <w:rsid w:val="007277E6"/>
    <w:rsid w:val="00756909"/>
    <w:rsid w:val="007648CE"/>
    <w:rsid w:val="00766D68"/>
    <w:rsid w:val="007724FF"/>
    <w:rsid w:val="00784418"/>
    <w:rsid w:val="00785261"/>
    <w:rsid w:val="007A2B4B"/>
    <w:rsid w:val="007A537E"/>
    <w:rsid w:val="007B0256"/>
    <w:rsid w:val="007B445E"/>
    <w:rsid w:val="007B72E3"/>
    <w:rsid w:val="007C3153"/>
    <w:rsid w:val="007C6671"/>
    <w:rsid w:val="007E768B"/>
    <w:rsid w:val="007E7B0E"/>
    <w:rsid w:val="007F122D"/>
    <w:rsid w:val="007F6845"/>
    <w:rsid w:val="00813AB1"/>
    <w:rsid w:val="00815AF2"/>
    <w:rsid w:val="00827DE1"/>
    <w:rsid w:val="00835552"/>
    <w:rsid w:val="008473EB"/>
    <w:rsid w:val="0084743B"/>
    <w:rsid w:val="0087091A"/>
    <w:rsid w:val="008718AD"/>
    <w:rsid w:val="00877988"/>
    <w:rsid w:val="00880C13"/>
    <w:rsid w:val="008943B5"/>
    <w:rsid w:val="00896922"/>
    <w:rsid w:val="00897A18"/>
    <w:rsid w:val="008A1531"/>
    <w:rsid w:val="008B3489"/>
    <w:rsid w:val="008C2A9D"/>
    <w:rsid w:val="008C3722"/>
    <w:rsid w:val="008D51E8"/>
    <w:rsid w:val="008E67D3"/>
    <w:rsid w:val="008F6E26"/>
    <w:rsid w:val="008F770F"/>
    <w:rsid w:val="00910DF0"/>
    <w:rsid w:val="0091176C"/>
    <w:rsid w:val="00915273"/>
    <w:rsid w:val="00916EA2"/>
    <w:rsid w:val="009225F0"/>
    <w:rsid w:val="009319CB"/>
    <w:rsid w:val="00935A14"/>
    <w:rsid w:val="00940543"/>
    <w:rsid w:val="009427BC"/>
    <w:rsid w:val="00951F0D"/>
    <w:rsid w:val="00964520"/>
    <w:rsid w:val="00980670"/>
    <w:rsid w:val="00986E65"/>
    <w:rsid w:val="00993D52"/>
    <w:rsid w:val="009C62E9"/>
    <w:rsid w:val="009C7DF2"/>
    <w:rsid w:val="009F5B7D"/>
    <w:rsid w:val="009F7917"/>
    <w:rsid w:val="00A053BD"/>
    <w:rsid w:val="00A163E5"/>
    <w:rsid w:val="00A6382B"/>
    <w:rsid w:val="00A6691C"/>
    <w:rsid w:val="00A719B6"/>
    <w:rsid w:val="00A72DF3"/>
    <w:rsid w:val="00A741F4"/>
    <w:rsid w:val="00A87D39"/>
    <w:rsid w:val="00A91760"/>
    <w:rsid w:val="00AA4DA3"/>
    <w:rsid w:val="00AB27B5"/>
    <w:rsid w:val="00AC1E4A"/>
    <w:rsid w:val="00AC4ED1"/>
    <w:rsid w:val="00AD30E5"/>
    <w:rsid w:val="00AD450A"/>
    <w:rsid w:val="00AE131C"/>
    <w:rsid w:val="00AF01B5"/>
    <w:rsid w:val="00AF049F"/>
    <w:rsid w:val="00AF4175"/>
    <w:rsid w:val="00AF749B"/>
    <w:rsid w:val="00B07CA3"/>
    <w:rsid w:val="00B10622"/>
    <w:rsid w:val="00B32309"/>
    <w:rsid w:val="00B35C6F"/>
    <w:rsid w:val="00B40578"/>
    <w:rsid w:val="00B40FB5"/>
    <w:rsid w:val="00B6709C"/>
    <w:rsid w:val="00BA2DB9"/>
    <w:rsid w:val="00BC1F42"/>
    <w:rsid w:val="00BD0E45"/>
    <w:rsid w:val="00BD464B"/>
    <w:rsid w:val="00BD5751"/>
    <w:rsid w:val="00BD7963"/>
    <w:rsid w:val="00BE7148"/>
    <w:rsid w:val="00C002E9"/>
    <w:rsid w:val="00C0581C"/>
    <w:rsid w:val="00C13B3D"/>
    <w:rsid w:val="00C14459"/>
    <w:rsid w:val="00C22D10"/>
    <w:rsid w:val="00C43B6D"/>
    <w:rsid w:val="00C474A4"/>
    <w:rsid w:val="00C56EDE"/>
    <w:rsid w:val="00C614E5"/>
    <w:rsid w:val="00C630D1"/>
    <w:rsid w:val="00C650B2"/>
    <w:rsid w:val="00C76449"/>
    <w:rsid w:val="00C9031B"/>
    <w:rsid w:val="00C96677"/>
    <w:rsid w:val="00C96FDD"/>
    <w:rsid w:val="00CA2EAE"/>
    <w:rsid w:val="00CB57AA"/>
    <w:rsid w:val="00CB6600"/>
    <w:rsid w:val="00CC1B93"/>
    <w:rsid w:val="00CC5310"/>
    <w:rsid w:val="00CD1FC2"/>
    <w:rsid w:val="00CD3A6C"/>
    <w:rsid w:val="00CF2A63"/>
    <w:rsid w:val="00CF39C4"/>
    <w:rsid w:val="00CF48C9"/>
    <w:rsid w:val="00D35DCA"/>
    <w:rsid w:val="00D40CC6"/>
    <w:rsid w:val="00D52610"/>
    <w:rsid w:val="00D60B5E"/>
    <w:rsid w:val="00D61EAE"/>
    <w:rsid w:val="00D65C08"/>
    <w:rsid w:val="00D665F7"/>
    <w:rsid w:val="00D66DA0"/>
    <w:rsid w:val="00D705E7"/>
    <w:rsid w:val="00D75E71"/>
    <w:rsid w:val="00D77C77"/>
    <w:rsid w:val="00D80C7A"/>
    <w:rsid w:val="00D83853"/>
    <w:rsid w:val="00DD6D21"/>
    <w:rsid w:val="00DE74F0"/>
    <w:rsid w:val="00E04176"/>
    <w:rsid w:val="00E25BA5"/>
    <w:rsid w:val="00E31F29"/>
    <w:rsid w:val="00E43C55"/>
    <w:rsid w:val="00E44846"/>
    <w:rsid w:val="00E619C5"/>
    <w:rsid w:val="00E745F3"/>
    <w:rsid w:val="00E74C75"/>
    <w:rsid w:val="00E75D93"/>
    <w:rsid w:val="00E7702C"/>
    <w:rsid w:val="00EB3C44"/>
    <w:rsid w:val="00EB6BA8"/>
    <w:rsid w:val="00EE2900"/>
    <w:rsid w:val="00EF192C"/>
    <w:rsid w:val="00EF3F09"/>
    <w:rsid w:val="00F136AD"/>
    <w:rsid w:val="00F1481D"/>
    <w:rsid w:val="00F173F7"/>
    <w:rsid w:val="00F17F7C"/>
    <w:rsid w:val="00F26F00"/>
    <w:rsid w:val="00F3112B"/>
    <w:rsid w:val="00F321C5"/>
    <w:rsid w:val="00F33698"/>
    <w:rsid w:val="00F454AB"/>
    <w:rsid w:val="00F500A5"/>
    <w:rsid w:val="00F5030F"/>
    <w:rsid w:val="00F577B4"/>
    <w:rsid w:val="00F818C8"/>
    <w:rsid w:val="00F86E2D"/>
    <w:rsid w:val="00F94B95"/>
    <w:rsid w:val="00F96540"/>
    <w:rsid w:val="00FA1D85"/>
    <w:rsid w:val="00FA726D"/>
    <w:rsid w:val="00FB0A83"/>
    <w:rsid w:val="00FE7934"/>
    <w:rsid w:val="00FF5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sz w:val="24"/>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B54CA"/>
  </w:style>
  <w:style w:type="paragraph" w:styleId="Heading1">
    <w:name w:val="heading 1"/>
    <w:basedOn w:val="Normal"/>
    <w:next w:val="Normal"/>
    <w:link w:val="Heading1Char"/>
    <w:uiPriority w:val="9"/>
    <w:qFormat/>
    <w:rsid w:val="00AF749B"/>
    <w:pPr>
      <w:outlineLvl w:val="0"/>
    </w:pPr>
    <w:rPr>
      <w:rFonts w:ascii="Arial" w:hAnsi="Arial"/>
      <w:b/>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49B"/>
    <w:rPr>
      <w:rFonts w:ascii="Arial" w:hAnsi="Arial"/>
      <w:b/>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AF749B"/>
    <w:rPr>
      <w:rFonts w:ascii="Arial" w:hAnsi="Arial"/>
      <w:b/>
      <w:sz w:val="28"/>
    </w:rPr>
  </w:style>
  <w:style w:type="character" w:customStyle="1" w:styleId="TitleChar">
    <w:name w:val="Title Char"/>
    <w:basedOn w:val="DefaultParagraphFont"/>
    <w:link w:val="Title"/>
    <w:uiPriority w:val="10"/>
    <w:rsid w:val="00AF749B"/>
    <w:rPr>
      <w:rFonts w:ascii="Arial" w:hAnsi="Arial"/>
      <w:b/>
      <w:sz w:val="28"/>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99"/>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FootnoteText">
    <w:name w:val="footnote text"/>
    <w:basedOn w:val="Normal"/>
    <w:link w:val="FootnoteTextChar"/>
    <w:uiPriority w:val="99"/>
    <w:semiHidden/>
    <w:unhideWhenUsed/>
    <w:rsid w:val="00F136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36AD"/>
    <w:rPr>
      <w:sz w:val="20"/>
      <w:szCs w:val="20"/>
    </w:rPr>
  </w:style>
  <w:style w:type="character" w:styleId="FootnoteReference">
    <w:name w:val="footnote reference"/>
    <w:basedOn w:val="DefaultParagraphFont"/>
    <w:uiPriority w:val="99"/>
    <w:semiHidden/>
    <w:unhideWhenUsed/>
    <w:rsid w:val="00F136AD"/>
    <w:rPr>
      <w:vertAlign w:val="superscript"/>
    </w:rPr>
  </w:style>
  <w:style w:type="paragraph" w:styleId="Header">
    <w:name w:val="header"/>
    <w:basedOn w:val="Normal"/>
    <w:link w:val="HeaderChar"/>
    <w:uiPriority w:val="99"/>
    <w:unhideWhenUsed/>
    <w:rsid w:val="00331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0A"/>
  </w:style>
  <w:style w:type="paragraph" w:styleId="Footer">
    <w:name w:val="footer"/>
    <w:basedOn w:val="Normal"/>
    <w:link w:val="FooterChar"/>
    <w:uiPriority w:val="99"/>
    <w:unhideWhenUsed/>
    <w:rsid w:val="00331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0A"/>
  </w:style>
  <w:style w:type="table" w:styleId="TableGrid">
    <w:name w:val="Table Grid"/>
    <w:basedOn w:val="TableNormal"/>
    <w:uiPriority w:val="59"/>
    <w:rsid w:val="00A741F4"/>
    <w:pPr>
      <w:spacing w:after="0" w:line="240" w:lineRule="auto"/>
    </w:pPr>
    <w:rPr>
      <w:rFonts w:eastAsia="Times New Roman" w:cs="Times New Roman"/>
      <w:color w:val="auto"/>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7091A"/>
    <w:rPr>
      <w:sz w:val="16"/>
      <w:szCs w:val="16"/>
    </w:rPr>
  </w:style>
  <w:style w:type="paragraph" w:styleId="CommentText">
    <w:name w:val="annotation text"/>
    <w:basedOn w:val="Normal"/>
    <w:link w:val="CommentTextChar"/>
    <w:uiPriority w:val="99"/>
    <w:semiHidden/>
    <w:unhideWhenUsed/>
    <w:rsid w:val="0087091A"/>
    <w:pPr>
      <w:spacing w:line="240" w:lineRule="auto"/>
    </w:pPr>
    <w:rPr>
      <w:sz w:val="20"/>
      <w:szCs w:val="20"/>
    </w:rPr>
  </w:style>
  <w:style w:type="character" w:customStyle="1" w:styleId="CommentTextChar">
    <w:name w:val="Comment Text Char"/>
    <w:basedOn w:val="DefaultParagraphFont"/>
    <w:link w:val="CommentText"/>
    <w:uiPriority w:val="99"/>
    <w:semiHidden/>
    <w:rsid w:val="0087091A"/>
    <w:rPr>
      <w:sz w:val="20"/>
      <w:szCs w:val="20"/>
    </w:rPr>
  </w:style>
  <w:style w:type="paragraph" w:styleId="CommentSubject">
    <w:name w:val="annotation subject"/>
    <w:basedOn w:val="CommentText"/>
    <w:next w:val="CommentText"/>
    <w:link w:val="CommentSubjectChar"/>
    <w:uiPriority w:val="99"/>
    <w:semiHidden/>
    <w:unhideWhenUsed/>
    <w:rsid w:val="0087091A"/>
    <w:rPr>
      <w:b/>
      <w:bCs/>
    </w:rPr>
  </w:style>
  <w:style w:type="character" w:customStyle="1" w:styleId="CommentSubjectChar">
    <w:name w:val="Comment Subject Char"/>
    <w:basedOn w:val="CommentTextChar"/>
    <w:link w:val="CommentSubject"/>
    <w:uiPriority w:val="99"/>
    <w:semiHidden/>
    <w:rsid w:val="0087091A"/>
    <w:rPr>
      <w:b/>
      <w:bCs/>
      <w:sz w:val="20"/>
      <w:szCs w:val="20"/>
    </w:rPr>
  </w:style>
  <w:style w:type="paragraph" w:styleId="BalloonText">
    <w:name w:val="Balloon Text"/>
    <w:basedOn w:val="Normal"/>
    <w:link w:val="BalloonTextChar"/>
    <w:uiPriority w:val="99"/>
    <w:semiHidden/>
    <w:unhideWhenUsed/>
    <w:rsid w:val="00870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91A"/>
    <w:rPr>
      <w:rFonts w:ascii="Tahoma" w:hAnsi="Tahoma" w:cs="Tahoma"/>
      <w:sz w:val="16"/>
      <w:szCs w:val="16"/>
    </w:rPr>
  </w:style>
  <w:style w:type="character" w:styleId="Hyperlink">
    <w:name w:val="Hyperlink"/>
    <w:basedOn w:val="DefaultParagraphFont"/>
    <w:uiPriority w:val="99"/>
    <w:rsid w:val="003E7AF1"/>
    <w:rPr>
      <w:rFonts w:cs="Times New Roman"/>
      <w:color w:val="0000FF"/>
      <w:u w:val="single"/>
    </w:rPr>
  </w:style>
  <w:style w:type="paragraph" w:customStyle="1" w:styleId="TableText">
    <w:name w:val="Table Text"/>
    <w:basedOn w:val="Normal"/>
    <w:uiPriority w:val="99"/>
    <w:rsid w:val="00D52610"/>
    <w:pPr>
      <w:spacing w:before="60" w:after="60" w:line="240" w:lineRule="auto"/>
    </w:pPr>
    <w:rPr>
      <w:rFonts w:ascii="Arial" w:eastAsia="Times New Roman" w:hAnsi="Arial" w:cs="Arial"/>
      <w:color w:val="auto"/>
      <w:spacing w:val="4"/>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sz w:val="24"/>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B54CA"/>
  </w:style>
  <w:style w:type="paragraph" w:styleId="Heading1">
    <w:name w:val="heading 1"/>
    <w:basedOn w:val="Normal"/>
    <w:next w:val="Normal"/>
    <w:link w:val="Heading1Char"/>
    <w:uiPriority w:val="9"/>
    <w:qFormat/>
    <w:rsid w:val="00AF749B"/>
    <w:pPr>
      <w:outlineLvl w:val="0"/>
    </w:pPr>
    <w:rPr>
      <w:rFonts w:ascii="Arial" w:hAnsi="Arial"/>
      <w:b/>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49B"/>
    <w:rPr>
      <w:rFonts w:ascii="Arial" w:hAnsi="Arial"/>
      <w:b/>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AF749B"/>
    <w:rPr>
      <w:rFonts w:ascii="Arial" w:hAnsi="Arial"/>
      <w:b/>
      <w:sz w:val="28"/>
    </w:rPr>
  </w:style>
  <w:style w:type="character" w:customStyle="1" w:styleId="TitleChar">
    <w:name w:val="Title Char"/>
    <w:basedOn w:val="DefaultParagraphFont"/>
    <w:link w:val="Title"/>
    <w:uiPriority w:val="10"/>
    <w:rsid w:val="00AF749B"/>
    <w:rPr>
      <w:rFonts w:ascii="Arial" w:hAnsi="Arial"/>
      <w:b/>
      <w:sz w:val="28"/>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99"/>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FootnoteText">
    <w:name w:val="footnote text"/>
    <w:basedOn w:val="Normal"/>
    <w:link w:val="FootnoteTextChar"/>
    <w:uiPriority w:val="99"/>
    <w:semiHidden/>
    <w:unhideWhenUsed/>
    <w:rsid w:val="00F136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36AD"/>
    <w:rPr>
      <w:sz w:val="20"/>
      <w:szCs w:val="20"/>
    </w:rPr>
  </w:style>
  <w:style w:type="character" w:styleId="FootnoteReference">
    <w:name w:val="footnote reference"/>
    <w:basedOn w:val="DefaultParagraphFont"/>
    <w:uiPriority w:val="99"/>
    <w:semiHidden/>
    <w:unhideWhenUsed/>
    <w:rsid w:val="00F136AD"/>
    <w:rPr>
      <w:vertAlign w:val="superscript"/>
    </w:rPr>
  </w:style>
  <w:style w:type="paragraph" w:styleId="Header">
    <w:name w:val="header"/>
    <w:basedOn w:val="Normal"/>
    <w:link w:val="HeaderChar"/>
    <w:uiPriority w:val="99"/>
    <w:unhideWhenUsed/>
    <w:rsid w:val="00331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0A"/>
  </w:style>
  <w:style w:type="paragraph" w:styleId="Footer">
    <w:name w:val="footer"/>
    <w:basedOn w:val="Normal"/>
    <w:link w:val="FooterChar"/>
    <w:uiPriority w:val="99"/>
    <w:unhideWhenUsed/>
    <w:rsid w:val="00331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0A"/>
  </w:style>
  <w:style w:type="table" w:styleId="TableGrid">
    <w:name w:val="Table Grid"/>
    <w:basedOn w:val="TableNormal"/>
    <w:uiPriority w:val="59"/>
    <w:rsid w:val="00A741F4"/>
    <w:pPr>
      <w:spacing w:after="0" w:line="240" w:lineRule="auto"/>
    </w:pPr>
    <w:rPr>
      <w:rFonts w:eastAsia="Times New Roman" w:cs="Times New Roman"/>
      <w:color w:val="auto"/>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7091A"/>
    <w:rPr>
      <w:sz w:val="16"/>
      <w:szCs w:val="16"/>
    </w:rPr>
  </w:style>
  <w:style w:type="paragraph" w:styleId="CommentText">
    <w:name w:val="annotation text"/>
    <w:basedOn w:val="Normal"/>
    <w:link w:val="CommentTextChar"/>
    <w:uiPriority w:val="99"/>
    <w:semiHidden/>
    <w:unhideWhenUsed/>
    <w:rsid w:val="0087091A"/>
    <w:pPr>
      <w:spacing w:line="240" w:lineRule="auto"/>
    </w:pPr>
    <w:rPr>
      <w:sz w:val="20"/>
      <w:szCs w:val="20"/>
    </w:rPr>
  </w:style>
  <w:style w:type="character" w:customStyle="1" w:styleId="CommentTextChar">
    <w:name w:val="Comment Text Char"/>
    <w:basedOn w:val="DefaultParagraphFont"/>
    <w:link w:val="CommentText"/>
    <w:uiPriority w:val="99"/>
    <w:semiHidden/>
    <w:rsid w:val="0087091A"/>
    <w:rPr>
      <w:sz w:val="20"/>
      <w:szCs w:val="20"/>
    </w:rPr>
  </w:style>
  <w:style w:type="paragraph" w:styleId="CommentSubject">
    <w:name w:val="annotation subject"/>
    <w:basedOn w:val="CommentText"/>
    <w:next w:val="CommentText"/>
    <w:link w:val="CommentSubjectChar"/>
    <w:uiPriority w:val="99"/>
    <w:semiHidden/>
    <w:unhideWhenUsed/>
    <w:rsid w:val="0087091A"/>
    <w:rPr>
      <w:b/>
      <w:bCs/>
    </w:rPr>
  </w:style>
  <w:style w:type="character" w:customStyle="1" w:styleId="CommentSubjectChar">
    <w:name w:val="Comment Subject Char"/>
    <w:basedOn w:val="CommentTextChar"/>
    <w:link w:val="CommentSubject"/>
    <w:uiPriority w:val="99"/>
    <w:semiHidden/>
    <w:rsid w:val="0087091A"/>
    <w:rPr>
      <w:b/>
      <w:bCs/>
      <w:sz w:val="20"/>
      <w:szCs w:val="20"/>
    </w:rPr>
  </w:style>
  <w:style w:type="paragraph" w:styleId="BalloonText">
    <w:name w:val="Balloon Text"/>
    <w:basedOn w:val="Normal"/>
    <w:link w:val="BalloonTextChar"/>
    <w:uiPriority w:val="99"/>
    <w:semiHidden/>
    <w:unhideWhenUsed/>
    <w:rsid w:val="00870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91A"/>
    <w:rPr>
      <w:rFonts w:ascii="Tahoma" w:hAnsi="Tahoma" w:cs="Tahoma"/>
      <w:sz w:val="16"/>
      <w:szCs w:val="16"/>
    </w:rPr>
  </w:style>
  <w:style w:type="character" w:styleId="Hyperlink">
    <w:name w:val="Hyperlink"/>
    <w:basedOn w:val="DefaultParagraphFont"/>
    <w:uiPriority w:val="99"/>
    <w:rsid w:val="003E7AF1"/>
    <w:rPr>
      <w:rFonts w:cs="Times New Roman"/>
      <w:color w:val="0000FF"/>
      <w:u w:val="single"/>
    </w:rPr>
  </w:style>
  <w:style w:type="paragraph" w:customStyle="1" w:styleId="TableText">
    <w:name w:val="Table Text"/>
    <w:basedOn w:val="Normal"/>
    <w:uiPriority w:val="99"/>
    <w:rsid w:val="00D52610"/>
    <w:pPr>
      <w:spacing w:before="60" w:after="60" w:line="240" w:lineRule="auto"/>
    </w:pPr>
    <w:rPr>
      <w:rFonts w:ascii="Arial" w:eastAsia="Times New Roman" w:hAnsi="Arial" w:cs="Arial"/>
      <w:color w:val="auto"/>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839290">
      <w:bodyDiv w:val="1"/>
      <w:marLeft w:val="0"/>
      <w:marRight w:val="0"/>
      <w:marTop w:val="0"/>
      <w:marBottom w:val="0"/>
      <w:divBdr>
        <w:top w:val="none" w:sz="0" w:space="0" w:color="auto"/>
        <w:left w:val="none" w:sz="0" w:space="0" w:color="auto"/>
        <w:bottom w:val="none" w:sz="0" w:space="0" w:color="auto"/>
        <w:right w:val="none" w:sz="0" w:space="0" w:color="auto"/>
      </w:divBdr>
    </w:div>
    <w:div w:id="1651593597">
      <w:bodyDiv w:val="1"/>
      <w:marLeft w:val="0"/>
      <w:marRight w:val="0"/>
      <w:marTop w:val="0"/>
      <w:marBottom w:val="0"/>
      <w:divBdr>
        <w:top w:val="none" w:sz="0" w:space="0" w:color="auto"/>
        <w:left w:val="none" w:sz="0" w:space="0" w:color="auto"/>
        <w:bottom w:val="none" w:sz="0" w:space="0" w:color="auto"/>
        <w:right w:val="none" w:sz="0" w:space="0" w:color="auto"/>
      </w:divBdr>
    </w:div>
    <w:div w:id="214029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C93F6-886C-4B85-8280-582F47458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2570</Words>
  <Characters>14655</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17191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 Margaret-Ann</dc:creator>
  <cp:lastModifiedBy>STUBBINGS, Melissa</cp:lastModifiedBy>
  <cp:revision>2</cp:revision>
  <cp:lastPrinted>2013-01-29T01:11:00Z</cp:lastPrinted>
  <dcterms:created xsi:type="dcterms:W3CDTF">2013-02-04T22:25:00Z</dcterms:created>
  <dcterms:modified xsi:type="dcterms:W3CDTF">2013-02-04T22:25:00Z</dcterms:modified>
</cp:coreProperties>
</file>